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43878" w14:textId="382596E6" w:rsidR="00840205" w:rsidRPr="00701351" w:rsidRDefault="00840205" w:rsidP="00CF0D99">
      <w:pPr>
        <w:shd w:val="clear" w:color="auto" w:fill="FFFFFF"/>
        <w:spacing w:after="0" w:line="240" w:lineRule="auto"/>
        <w:jc w:val="center"/>
        <w:rPr>
          <w:rFonts w:eastAsia="Times New Roman"/>
          <w:b/>
          <w:lang w:val="vi-VN"/>
        </w:rPr>
      </w:pPr>
      <w:bookmarkStart w:id="0" w:name="_Hlk141066246"/>
      <w:r w:rsidRPr="00701351">
        <w:rPr>
          <w:rFonts w:eastAsia="Times New Roman"/>
          <w:b/>
          <w:lang w:val="vi-VN"/>
        </w:rPr>
        <w:t>Phụ lục II</w:t>
      </w:r>
    </w:p>
    <w:p w14:paraId="5F2400D8" w14:textId="77777777" w:rsidR="00875BC0" w:rsidRDefault="00840205" w:rsidP="00CF0D99">
      <w:pPr>
        <w:shd w:val="clear" w:color="auto" w:fill="FFFFFF"/>
        <w:spacing w:after="0" w:line="240" w:lineRule="auto"/>
        <w:jc w:val="center"/>
        <w:rPr>
          <w:rFonts w:eastAsia="Times New Roman"/>
          <w:b/>
          <w:lang w:val="vi-VN"/>
        </w:rPr>
      </w:pPr>
      <w:r w:rsidRPr="00701351">
        <w:rPr>
          <w:rFonts w:eastAsia="Times New Roman"/>
          <w:b/>
          <w:lang w:val="vi-VN"/>
        </w:rPr>
        <w:t xml:space="preserve">NGUỒN VỐN VÀ PHÂN KỲ ĐẦU TƯ THỰC HIỆN </w:t>
      </w:r>
    </w:p>
    <w:p w14:paraId="26B7420A" w14:textId="401158AF" w:rsidR="00840205" w:rsidRPr="00701351" w:rsidRDefault="00840205" w:rsidP="00CF0D99">
      <w:pPr>
        <w:shd w:val="clear" w:color="auto" w:fill="FFFFFF"/>
        <w:spacing w:after="0" w:line="240" w:lineRule="auto"/>
        <w:jc w:val="center"/>
        <w:rPr>
          <w:rFonts w:eastAsia="Times New Roman"/>
          <w:b/>
          <w:lang w:val="vi-VN"/>
        </w:rPr>
      </w:pPr>
      <w:r w:rsidRPr="00701351">
        <w:rPr>
          <w:rFonts w:eastAsia="Times New Roman"/>
          <w:b/>
          <w:lang w:val="vi-VN"/>
        </w:rPr>
        <w:t>CÁC CHƯƠNG TRÌNH, DỰ ÁN TRONG KỲ QUY HOẠCH</w:t>
      </w:r>
    </w:p>
    <w:p w14:paraId="1ED09B65" w14:textId="77777777" w:rsidR="00CF0D99" w:rsidRDefault="00840205" w:rsidP="00CF0D99">
      <w:pPr>
        <w:shd w:val="clear" w:color="auto" w:fill="FFFFFF"/>
        <w:spacing w:after="0" w:line="240" w:lineRule="auto"/>
        <w:jc w:val="center"/>
        <w:rPr>
          <w:rFonts w:asciiTheme="minorHAnsi" w:eastAsia="Times New Roman" w:hAnsiTheme="minorHAnsi"/>
          <w:i/>
          <w:iCs/>
          <w:spacing w:val="-6"/>
          <w:lang w:val="vi-VN"/>
        </w:rPr>
      </w:pPr>
      <w:r w:rsidRPr="00C95337">
        <w:rPr>
          <w:rFonts w:ascii="Times New Roman Italic" w:eastAsia="Times New Roman" w:hAnsi="Times New Roman Italic"/>
          <w:i/>
          <w:iCs/>
          <w:spacing w:val="-6"/>
          <w:lang w:val="vi-VN"/>
        </w:rPr>
        <w:t xml:space="preserve">(Kèm theo Quyết định số        /QĐ-TTg </w:t>
      </w:r>
    </w:p>
    <w:p w14:paraId="5F6D4994" w14:textId="26E2F203" w:rsidR="00840205" w:rsidRDefault="00840205" w:rsidP="00CF0D99">
      <w:pPr>
        <w:shd w:val="clear" w:color="auto" w:fill="FFFFFF"/>
        <w:spacing w:after="0" w:line="240" w:lineRule="auto"/>
        <w:jc w:val="center"/>
        <w:rPr>
          <w:rFonts w:asciiTheme="minorHAnsi" w:eastAsia="Times New Roman" w:hAnsiTheme="minorHAnsi"/>
          <w:i/>
          <w:iCs/>
          <w:spacing w:val="-6"/>
          <w:lang w:val="vi-VN"/>
        </w:rPr>
      </w:pPr>
      <w:r w:rsidRPr="00CF0D99">
        <w:rPr>
          <w:rFonts w:eastAsia="Times New Roman"/>
          <w:i/>
          <w:iCs/>
          <w:spacing w:val="-6"/>
          <w:lang w:val="vi-VN"/>
        </w:rPr>
        <w:t xml:space="preserve">ngày     </w:t>
      </w:r>
      <w:r w:rsidR="00CF0D99" w:rsidRPr="006C1A09">
        <w:rPr>
          <w:rFonts w:eastAsia="Times New Roman"/>
          <w:i/>
          <w:iCs/>
          <w:spacing w:val="-6"/>
          <w:lang w:val="vi-VN"/>
        </w:rPr>
        <w:t xml:space="preserve">tháng </w:t>
      </w:r>
      <w:r w:rsidR="008B1FF7" w:rsidRPr="006C1A09">
        <w:rPr>
          <w:rFonts w:eastAsia="Times New Roman"/>
          <w:i/>
          <w:iCs/>
          <w:spacing w:val="-6"/>
          <w:lang w:val="vi-VN"/>
        </w:rPr>
        <w:t>6</w:t>
      </w:r>
      <w:r w:rsidR="00CF0D99" w:rsidRPr="006C1A09">
        <w:rPr>
          <w:rFonts w:eastAsia="Times New Roman"/>
          <w:i/>
          <w:iCs/>
          <w:spacing w:val="-6"/>
          <w:lang w:val="vi-VN"/>
        </w:rPr>
        <w:t xml:space="preserve"> năm </w:t>
      </w:r>
      <w:r w:rsidRPr="00CF0D99">
        <w:rPr>
          <w:rFonts w:eastAsia="Times New Roman"/>
          <w:i/>
          <w:iCs/>
          <w:spacing w:val="-6"/>
          <w:lang w:val="vi-VN"/>
        </w:rPr>
        <w:t>2024</w:t>
      </w:r>
      <w:r w:rsidRPr="00C95337">
        <w:rPr>
          <w:rFonts w:ascii="Times New Roman Italic" w:eastAsia="Times New Roman" w:hAnsi="Times New Roman Italic"/>
          <w:i/>
          <w:iCs/>
          <w:spacing w:val="-6"/>
          <w:lang w:val="vi-VN"/>
        </w:rPr>
        <w:t xml:space="preserve"> của Thủ tướng Chính phủ)</w:t>
      </w:r>
    </w:p>
    <w:p w14:paraId="5AE591C4" w14:textId="42404F4B" w:rsidR="00CF0D99" w:rsidRDefault="00CF0D99" w:rsidP="00CF0D99">
      <w:pPr>
        <w:shd w:val="clear" w:color="auto" w:fill="FFFFFF"/>
        <w:spacing w:after="0" w:line="240" w:lineRule="auto"/>
        <w:jc w:val="center"/>
        <w:rPr>
          <w:rFonts w:asciiTheme="minorHAnsi" w:eastAsia="Times New Roman" w:hAnsiTheme="minorHAnsi"/>
          <w:i/>
          <w:iCs/>
          <w:spacing w:val="-6"/>
          <w:vertAlign w:val="superscript"/>
        </w:rPr>
      </w:pPr>
      <w:r>
        <w:rPr>
          <w:rFonts w:asciiTheme="minorHAnsi" w:eastAsia="Times New Roman" w:hAnsiTheme="minorHAnsi"/>
          <w:i/>
          <w:iCs/>
          <w:spacing w:val="-6"/>
          <w:vertAlign w:val="superscript"/>
        </w:rPr>
        <w:t>_______________</w:t>
      </w:r>
    </w:p>
    <w:p w14:paraId="382ED4BA" w14:textId="77777777" w:rsidR="00CF0D99" w:rsidRPr="00CF0D99" w:rsidRDefault="00CF0D99" w:rsidP="00CF0D99">
      <w:pPr>
        <w:shd w:val="clear" w:color="auto" w:fill="FFFFFF"/>
        <w:spacing w:after="0" w:line="240" w:lineRule="auto"/>
        <w:jc w:val="center"/>
        <w:rPr>
          <w:rFonts w:asciiTheme="minorHAnsi" w:eastAsia="Times New Roman" w:hAnsiTheme="minorHAnsi"/>
          <w:i/>
          <w:iCs/>
          <w:spacing w:val="-6"/>
          <w:sz w:val="22"/>
          <w:vertAlign w:val="superscript"/>
        </w:rPr>
      </w:pPr>
    </w:p>
    <w:tbl>
      <w:tblPr>
        <w:tblStyle w:val="TableGrid"/>
        <w:tblW w:w="10065" w:type="dxa"/>
        <w:tblInd w:w="-714" w:type="dxa"/>
        <w:tblLayout w:type="fixed"/>
        <w:tblLook w:val="04A0" w:firstRow="1" w:lastRow="0" w:firstColumn="1" w:lastColumn="0" w:noHBand="0" w:noVBand="1"/>
      </w:tblPr>
      <w:tblGrid>
        <w:gridCol w:w="567"/>
        <w:gridCol w:w="2410"/>
        <w:gridCol w:w="1417"/>
        <w:gridCol w:w="1418"/>
        <w:gridCol w:w="845"/>
        <w:gridCol w:w="781"/>
        <w:gridCol w:w="781"/>
        <w:gridCol w:w="990"/>
        <w:gridCol w:w="856"/>
      </w:tblGrid>
      <w:tr w:rsidR="00701351" w:rsidRPr="00701351" w14:paraId="5AB60ADA" w14:textId="77777777" w:rsidTr="00CF0D99">
        <w:trPr>
          <w:tblHeader/>
        </w:trPr>
        <w:tc>
          <w:tcPr>
            <w:tcW w:w="567" w:type="dxa"/>
            <w:vMerge w:val="restart"/>
            <w:vAlign w:val="center"/>
          </w:tcPr>
          <w:p w14:paraId="7EACABB2" w14:textId="70212EB5" w:rsidR="00840205" w:rsidRPr="00701351" w:rsidRDefault="00840205" w:rsidP="00CF0D99">
            <w:pPr>
              <w:jc w:val="center"/>
              <w:rPr>
                <w:rFonts w:eastAsia="Times New Roman"/>
                <w:b/>
                <w:iCs/>
                <w:sz w:val="24"/>
                <w:szCs w:val="24"/>
              </w:rPr>
            </w:pPr>
            <w:r w:rsidRPr="00701351">
              <w:rPr>
                <w:rFonts w:eastAsia="Times New Roman"/>
                <w:b/>
                <w:iCs/>
                <w:sz w:val="24"/>
                <w:szCs w:val="24"/>
              </w:rPr>
              <w:t>TT</w:t>
            </w:r>
          </w:p>
        </w:tc>
        <w:tc>
          <w:tcPr>
            <w:tcW w:w="2410" w:type="dxa"/>
            <w:vMerge w:val="restart"/>
            <w:vAlign w:val="center"/>
          </w:tcPr>
          <w:p w14:paraId="4E4EAC5E" w14:textId="77777777" w:rsidR="00B24981" w:rsidRDefault="00840205" w:rsidP="00CF0D99">
            <w:pPr>
              <w:jc w:val="center"/>
              <w:rPr>
                <w:rFonts w:eastAsia="Times New Roman"/>
                <w:b/>
                <w:bCs/>
                <w:sz w:val="24"/>
                <w:szCs w:val="24"/>
              </w:rPr>
            </w:pPr>
            <w:r w:rsidRPr="00701351">
              <w:rPr>
                <w:rFonts w:eastAsia="Times New Roman"/>
                <w:b/>
                <w:bCs/>
                <w:sz w:val="24"/>
                <w:szCs w:val="24"/>
              </w:rPr>
              <w:t xml:space="preserve">Các </w:t>
            </w:r>
            <w:proofErr w:type="spellStart"/>
            <w:r w:rsidRPr="00701351">
              <w:rPr>
                <w:rFonts w:eastAsia="Times New Roman"/>
                <w:b/>
                <w:bCs/>
                <w:sz w:val="24"/>
                <w:szCs w:val="24"/>
              </w:rPr>
              <w:t>chương</w:t>
            </w:r>
            <w:proofErr w:type="spellEnd"/>
            <w:r w:rsidRPr="00701351">
              <w:rPr>
                <w:rFonts w:eastAsia="Times New Roman"/>
                <w:b/>
                <w:bCs/>
                <w:sz w:val="24"/>
                <w:szCs w:val="24"/>
              </w:rPr>
              <w:t xml:space="preserve"> </w:t>
            </w:r>
            <w:proofErr w:type="spellStart"/>
            <w:r w:rsidRPr="00701351">
              <w:rPr>
                <w:rFonts w:eastAsia="Times New Roman"/>
                <w:b/>
                <w:bCs/>
                <w:sz w:val="24"/>
                <w:szCs w:val="24"/>
              </w:rPr>
              <w:t>trình</w:t>
            </w:r>
            <w:proofErr w:type="spellEnd"/>
            <w:r w:rsidRPr="00701351">
              <w:rPr>
                <w:rFonts w:eastAsia="Times New Roman"/>
                <w:b/>
                <w:bCs/>
                <w:sz w:val="24"/>
                <w:szCs w:val="24"/>
              </w:rPr>
              <w:t xml:space="preserve"> </w:t>
            </w:r>
          </w:p>
          <w:p w14:paraId="4143D24F" w14:textId="2FBF05CF" w:rsidR="00840205" w:rsidRPr="00701351" w:rsidRDefault="00840205" w:rsidP="00CF0D99">
            <w:pPr>
              <w:jc w:val="center"/>
              <w:rPr>
                <w:rFonts w:eastAsia="Times New Roman"/>
                <w:i/>
                <w:iCs/>
                <w:sz w:val="24"/>
                <w:szCs w:val="24"/>
                <w:lang w:val="vi-VN"/>
              </w:rPr>
            </w:pPr>
            <w:proofErr w:type="spellStart"/>
            <w:r w:rsidRPr="00701351">
              <w:rPr>
                <w:rFonts w:eastAsia="Times New Roman"/>
                <w:b/>
                <w:bCs/>
                <w:sz w:val="24"/>
                <w:szCs w:val="24"/>
              </w:rPr>
              <w:t>dự</w:t>
            </w:r>
            <w:proofErr w:type="spellEnd"/>
            <w:r w:rsidRPr="00701351">
              <w:rPr>
                <w:rFonts w:eastAsia="Times New Roman"/>
                <w:b/>
                <w:bCs/>
                <w:sz w:val="24"/>
                <w:szCs w:val="24"/>
              </w:rPr>
              <w:t xml:space="preserve"> </w:t>
            </w:r>
            <w:proofErr w:type="spellStart"/>
            <w:r w:rsidRPr="00701351">
              <w:rPr>
                <w:rFonts w:eastAsia="Times New Roman"/>
                <w:b/>
                <w:bCs/>
                <w:sz w:val="24"/>
                <w:szCs w:val="24"/>
              </w:rPr>
              <w:t>án</w:t>
            </w:r>
            <w:proofErr w:type="spellEnd"/>
          </w:p>
        </w:tc>
        <w:tc>
          <w:tcPr>
            <w:tcW w:w="1417" w:type="dxa"/>
            <w:vMerge w:val="restart"/>
            <w:vAlign w:val="center"/>
          </w:tcPr>
          <w:p w14:paraId="61E80A45" w14:textId="77777777" w:rsidR="00840205" w:rsidRPr="00701351" w:rsidRDefault="00840205" w:rsidP="00CF0D99">
            <w:pPr>
              <w:jc w:val="center"/>
              <w:rPr>
                <w:rFonts w:eastAsia="Times New Roman"/>
                <w:b/>
                <w:iCs/>
                <w:sz w:val="24"/>
                <w:szCs w:val="24"/>
              </w:rPr>
            </w:pPr>
            <w:proofErr w:type="spellStart"/>
            <w:r w:rsidRPr="00701351">
              <w:rPr>
                <w:rFonts w:eastAsia="Times New Roman"/>
                <w:b/>
                <w:iCs/>
                <w:sz w:val="24"/>
                <w:szCs w:val="24"/>
              </w:rPr>
              <w:t>Địa</w:t>
            </w:r>
            <w:proofErr w:type="spellEnd"/>
            <w:r w:rsidRPr="00701351">
              <w:rPr>
                <w:rFonts w:eastAsia="Times New Roman"/>
                <w:b/>
                <w:iCs/>
                <w:sz w:val="24"/>
                <w:szCs w:val="24"/>
              </w:rPr>
              <w:t xml:space="preserve"> </w:t>
            </w:r>
            <w:proofErr w:type="spellStart"/>
            <w:r w:rsidRPr="00701351">
              <w:rPr>
                <w:rFonts w:eastAsia="Times New Roman"/>
                <w:b/>
                <w:iCs/>
                <w:sz w:val="24"/>
                <w:szCs w:val="24"/>
              </w:rPr>
              <w:t>điểm</w:t>
            </w:r>
            <w:proofErr w:type="spellEnd"/>
          </w:p>
        </w:tc>
        <w:tc>
          <w:tcPr>
            <w:tcW w:w="1418" w:type="dxa"/>
            <w:vMerge w:val="restart"/>
            <w:vAlign w:val="center"/>
          </w:tcPr>
          <w:p w14:paraId="1DDEF6A6" w14:textId="77777777" w:rsidR="00840205" w:rsidRPr="00701351" w:rsidRDefault="00840205" w:rsidP="00CF0D99">
            <w:pPr>
              <w:jc w:val="center"/>
              <w:rPr>
                <w:rFonts w:eastAsia="Times New Roman"/>
                <w:b/>
                <w:iCs/>
                <w:sz w:val="24"/>
                <w:szCs w:val="24"/>
              </w:rPr>
            </w:pPr>
            <w:proofErr w:type="spellStart"/>
            <w:r w:rsidRPr="00701351">
              <w:rPr>
                <w:rFonts w:eastAsia="Times New Roman"/>
                <w:b/>
                <w:iCs/>
                <w:sz w:val="24"/>
                <w:szCs w:val="24"/>
              </w:rPr>
              <w:t>Cơ</w:t>
            </w:r>
            <w:proofErr w:type="spellEnd"/>
            <w:r w:rsidRPr="00701351">
              <w:rPr>
                <w:rFonts w:eastAsia="Times New Roman"/>
                <w:b/>
                <w:iCs/>
                <w:sz w:val="24"/>
                <w:szCs w:val="24"/>
              </w:rPr>
              <w:t xml:space="preserve"> </w:t>
            </w:r>
            <w:proofErr w:type="spellStart"/>
            <w:r w:rsidRPr="00701351">
              <w:rPr>
                <w:rFonts w:eastAsia="Times New Roman"/>
                <w:b/>
                <w:iCs/>
                <w:sz w:val="24"/>
                <w:szCs w:val="24"/>
              </w:rPr>
              <w:t>quan</w:t>
            </w:r>
            <w:proofErr w:type="spellEnd"/>
            <w:r w:rsidRPr="00701351">
              <w:rPr>
                <w:rFonts w:eastAsia="Times New Roman"/>
                <w:b/>
                <w:iCs/>
                <w:sz w:val="24"/>
                <w:szCs w:val="24"/>
              </w:rPr>
              <w:t xml:space="preserve"> </w:t>
            </w:r>
            <w:proofErr w:type="spellStart"/>
            <w:r w:rsidRPr="00701351">
              <w:rPr>
                <w:rFonts w:eastAsia="Times New Roman"/>
                <w:b/>
                <w:iCs/>
                <w:sz w:val="24"/>
                <w:szCs w:val="24"/>
              </w:rPr>
              <w:t>chủ</w:t>
            </w:r>
            <w:proofErr w:type="spellEnd"/>
            <w:r w:rsidRPr="00701351">
              <w:rPr>
                <w:rFonts w:eastAsia="Times New Roman"/>
                <w:b/>
                <w:iCs/>
                <w:sz w:val="24"/>
                <w:szCs w:val="24"/>
              </w:rPr>
              <w:t xml:space="preserve"> </w:t>
            </w:r>
            <w:proofErr w:type="spellStart"/>
            <w:r w:rsidRPr="00701351">
              <w:rPr>
                <w:rFonts w:eastAsia="Times New Roman"/>
                <w:b/>
                <w:iCs/>
                <w:sz w:val="24"/>
                <w:szCs w:val="24"/>
              </w:rPr>
              <w:t>trì</w:t>
            </w:r>
            <w:proofErr w:type="spellEnd"/>
            <w:r w:rsidRPr="00701351">
              <w:rPr>
                <w:rFonts w:eastAsia="Times New Roman"/>
                <w:b/>
                <w:iCs/>
                <w:sz w:val="24"/>
                <w:szCs w:val="24"/>
              </w:rPr>
              <w:t xml:space="preserve">, </w:t>
            </w:r>
            <w:proofErr w:type="spellStart"/>
            <w:r w:rsidRPr="00701351">
              <w:rPr>
                <w:rFonts w:eastAsia="Times New Roman"/>
                <w:b/>
                <w:iCs/>
                <w:sz w:val="24"/>
                <w:szCs w:val="24"/>
              </w:rPr>
              <w:t>phối</w:t>
            </w:r>
            <w:proofErr w:type="spellEnd"/>
            <w:r w:rsidRPr="00701351">
              <w:rPr>
                <w:rFonts w:eastAsia="Times New Roman"/>
                <w:b/>
                <w:iCs/>
                <w:sz w:val="24"/>
                <w:szCs w:val="24"/>
              </w:rPr>
              <w:t xml:space="preserve"> </w:t>
            </w:r>
            <w:proofErr w:type="spellStart"/>
            <w:r w:rsidRPr="00701351">
              <w:rPr>
                <w:rFonts w:eastAsia="Times New Roman"/>
                <w:b/>
                <w:iCs/>
                <w:sz w:val="24"/>
                <w:szCs w:val="24"/>
              </w:rPr>
              <w:t>hợp</w:t>
            </w:r>
            <w:proofErr w:type="spellEnd"/>
          </w:p>
        </w:tc>
        <w:tc>
          <w:tcPr>
            <w:tcW w:w="2407" w:type="dxa"/>
            <w:gridSpan w:val="3"/>
            <w:vAlign w:val="center"/>
          </w:tcPr>
          <w:p w14:paraId="0DA90245" w14:textId="465A11FD" w:rsidR="00840205" w:rsidRPr="00701351" w:rsidRDefault="00CC5CBF" w:rsidP="00CF0D99">
            <w:pPr>
              <w:jc w:val="center"/>
              <w:rPr>
                <w:rFonts w:eastAsia="Times New Roman"/>
                <w:b/>
                <w:iCs/>
                <w:sz w:val="24"/>
                <w:szCs w:val="24"/>
              </w:rPr>
            </w:pPr>
            <w:proofErr w:type="spellStart"/>
            <w:r w:rsidRPr="00701351">
              <w:rPr>
                <w:rFonts w:eastAsia="Times New Roman"/>
                <w:b/>
                <w:iCs/>
                <w:sz w:val="24"/>
                <w:szCs w:val="24"/>
              </w:rPr>
              <w:t>P</w:t>
            </w:r>
            <w:r w:rsidR="00840205" w:rsidRPr="00701351">
              <w:rPr>
                <w:rFonts w:eastAsia="Times New Roman"/>
                <w:b/>
                <w:iCs/>
                <w:sz w:val="24"/>
                <w:szCs w:val="24"/>
              </w:rPr>
              <w:t>hân</w:t>
            </w:r>
            <w:proofErr w:type="spellEnd"/>
            <w:r w:rsidR="00840205" w:rsidRPr="00701351">
              <w:rPr>
                <w:rFonts w:eastAsia="Times New Roman"/>
                <w:b/>
                <w:iCs/>
                <w:sz w:val="24"/>
                <w:szCs w:val="24"/>
              </w:rPr>
              <w:t xml:space="preserve"> </w:t>
            </w:r>
            <w:proofErr w:type="spellStart"/>
            <w:r w:rsidR="00840205" w:rsidRPr="00701351">
              <w:rPr>
                <w:rFonts w:eastAsia="Times New Roman"/>
                <w:b/>
                <w:iCs/>
                <w:sz w:val="24"/>
                <w:szCs w:val="24"/>
              </w:rPr>
              <w:t>kỳ</w:t>
            </w:r>
            <w:proofErr w:type="spellEnd"/>
            <w:r w:rsidR="00840205" w:rsidRPr="00701351">
              <w:rPr>
                <w:rFonts w:eastAsia="Times New Roman"/>
                <w:b/>
                <w:iCs/>
                <w:sz w:val="24"/>
                <w:szCs w:val="24"/>
              </w:rPr>
              <w:t xml:space="preserve"> </w:t>
            </w:r>
            <w:proofErr w:type="spellStart"/>
            <w:r w:rsidR="00840205" w:rsidRPr="00701351">
              <w:rPr>
                <w:rFonts w:eastAsia="Times New Roman"/>
                <w:b/>
                <w:iCs/>
                <w:sz w:val="24"/>
                <w:szCs w:val="24"/>
              </w:rPr>
              <w:t>thực</w:t>
            </w:r>
            <w:proofErr w:type="spellEnd"/>
            <w:r w:rsidR="00840205" w:rsidRPr="00701351">
              <w:rPr>
                <w:rFonts w:eastAsia="Times New Roman"/>
                <w:b/>
                <w:iCs/>
                <w:sz w:val="24"/>
                <w:szCs w:val="24"/>
              </w:rPr>
              <w:t xml:space="preserve"> </w:t>
            </w:r>
            <w:proofErr w:type="spellStart"/>
            <w:r w:rsidR="00840205" w:rsidRPr="00701351">
              <w:rPr>
                <w:rFonts w:eastAsia="Times New Roman"/>
                <w:b/>
                <w:iCs/>
                <w:sz w:val="24"/>
                <w:szCs w:val="24"/>
              </w:rPr>
              <w:t>hiện</w:t>
            </w:r>
            <w:proofErr w:type="spellEnd"/>
          </w:p>
        </w:tc>
        <w:tc>
          <w:tcPr>
            <w:tcW w:w="1846" w:type="dxa"/>
            <w:gridSpan w:val="2"/>
            <w:vAlign w:val="center"/>
          </w:tcPr>
          <w:p w14:paraId="27C8BAE1" w14:textId="15E53F37" w:rsidR="00840205" w:rsidRPr="00701351" w:rsidRDefault="00CC5CBF" w:rsidP="00CF0D99">
            <w:pPr>
              <w:jc w:val="center"/>
              <w:rPr>
                <w:rFonts w:eastAsia="Times New Roman"/>
                <w:b/>
                <w:iCs/>
                <w:sz w:val="24"/>
                <w:szCs w:val="24"/>
              </w:rPr>
            </w:pPr>
            <w:proofErr w:type="spellStart"/>
            <w:r w:rsidRPr="00701351">
              <w:rPr>
                <w:rFonts w:eastAsia="Times New Roman"/>
                <w:b/>
                <w:iCs/>
                <w:sz w:val="24"/>
                <w:szCs w:val="24"/>
              </w:rPr>
              <w:t>N</w:t>
            </w:r>
            <w:r w:rsidR="00840205" w:rsidRPr="00701351">
              <w:rPr>
                <w:rFonts w:eastAsia="Times New Roman"/>
                <w:b/>
                <w:iCs/>
                <w:sz w:val="24"/>
                <w:szCs w:val="24"/>
              </w:rPr>
              <w:t>guồn</w:t>
            </w:r>
            <w:proofErr w:type="spellEnd"/>
            <w:r w:rsidR="00840205" w:rsidRPr="00701351">
              <w:rPr>
                <w:rFonts w:eastAsia="Times New Roman"/>
                <w:b/>
                <w:iCs/>
                <w:sz w:val="24"/>
                <w:szCs w:val="24"/>
              </w:rPr>
              <w:t xml:space="preserve"> </w:t>
            </w:r>
            <w:proofErr w:type="spellStart"/>
            <w:r w:rsidR="00840205" w:rsidRPr="00701351">
              <w:rPr>
                <w:rFonts w:eastAsia="Times New Roman"/>
                <w:b/>
                <w:iCs/>
                <w:sz w:val="24"/>
                <w:szCs w:val="24"/>
              </w:rPr>
              <w:t>vốn</w:t>
            </w:r>
            <w:proofErr w:type="spellEnd"/>
          </w:p>
        </w:tc>
      </w:tr>
      <w:tr w:rsidR="00701351" w:rsidRPr="00701351" w14:paraId="58CCA283" w14:textId="77777777" w:rsidTr="00CF0D99">
        <w:trPr>
          <w:tblHeader/>
        </w:trPr>
        <w:tc>
          <w:tcPr>
            <w:tcW w:w="567" w:type="dxa"/>
            <w:vMerge/>
          </w:tcPr>
          <w:p w14:paraId="14CB211E" w14:textId="77777777" w:rsidR="00840205" w:rsidRPr="00701351" w:rsidRDefault="00840205" w:rsidP="00CF0D99">
            <w:pPr>
              <w:jc w:val="center"/>
              <w:rPr>
                <w:rFonts w:eastAsia="Times New Roman"/>
                <w:i/>
                <w:iCs/>
                <w:sz w:val="24"/>
                <w:szCs w:val="24"/>
                <w:lang w:val="vi-VN"/>
              </w:rPr>
            </w:pPr>
          </w:p>
        </w:tc>
        <w:tc>
          <w:tcPr>
            <w:tcW w:w="2410" w:type="dxa"/>
            <w:vMerge/>
            <w:vAlign w:val="center"/>
          </w:tcPr>
          <w:p w14:paraId="4FC24028" w14:textId="77777777" w:rsidR="00840205" w:rsidRPr="00701351" w:rsidRDefault="00840205" w:rsidP="00CF0D99">
            <w:pPr>
              <w:jc w:val="center"/>
              <w:rPr>
                <w:rFonts w:eastAsia="Times New Roman"/>
                <w:i/>
                <w:iCs/>
                <w:sz w:val="24"/>
                <w:szCs w:val="24"/>
                <w:lang w:val="vi-VN"/>
              </w:rPr>
            </w:pPr>
          </w:p>
        </w:tc>
        <w:tc>
          <w:tcPr>
            <w:tcW w:w="1417" w:type="dxa"/>
            <w:vMerge/>
            <w:vAlign w:val="center"/>
          </w:tcPr>
          <w:p w14:paraId="6A242A93" w14:textId="77777777" w:rsidR="00840205" w:rsidRPr="00701351" w:rsidRDefault="00840205" w:rsidP="00CF0D99">
            <w:pPr>
              <w:jc w:val="center"/>
              <w:rPr>
                <w:rFonts w:eastAsia="Times New Roman"/>
                <w:b/>
                <w:iCs/>
                <w:sz w:val="24"/>
                <w:szCs w:val="24"/>
                <w:lang w:val="vi-VN"/>
              </w:rPr>
            </w:pPr>
          </w:p>
        </w:tc>
        <w:tc>
          <w:tcPr>
            <w:tcW w:w="1418" w:type="dxa"/>
            <w:vMerge/>
            <w:vAlign w:val="center"/>
          </w:tcPr>
          <w:p w14:paraId="088246C3" w14:textId="77777777" w:rsidR="00840205" w:rsidRPr="00701351" w:rsidRDefault="00840205" w:rsidP="00CF0D99">
            <w:pPr>
              <w:jc w:val="center"/>
              <w:rPr>
                <w:rFonts w:eastAsia="Times New Roman"/>
                <w:b/>
                <w:iCs/>
                <w:sz w:val="24"/>
                <w:szCs w:val="24"/>
                <w:lang w:val="vi-VN"/>
              </w:rPr>
            </w:pPr>
          </w:p>
        </w:tc>
        <w:tc>
          <w:tcPr>
            <w:tcW w:w="845" w:type="dxa"/>
            <w:vAlign w:val="center"/>
          </w:tcPr>
          <w:p w14:paraId="08E155E6" w14:textId="008885B3" w:rsidR="00840205" w:rsidRPr="00701351" w:rsidRDefault="00840205" w:rsidP="00CF0D99">
            <w:pPr>
              <w:jc w:val="center"/>
              <w:rPr>
                <w:rFonts w:eastAsia="Times New Roman"/>
                <w:b/>
                <w:iCs/>
                <w:sz w:val="24"/>
                <w:szCs w:val="24"/>
              </w:rPr>
            </w:pPr>
            <w:r w:rsidRPr="00701351">
              <w:rPr>
                <w:rFonts w:eastAsia="Times New Roman"/>
                <w:b/>
                <w:iCs/>
                <w:sz w:val="24"/>
                <w:szCs w:val="24"/>
              </w:rPr>
              <w:t>2021</w:t>
            </w:r>
            <w:r w:rsidR="00CF0D99">
              <w:rPr>
                <w:rFonts w:eastAsia="Times New Roman"/>
                <w:b/>
                <w:iCs/>
                <w:sz w:val="24"/>
                <w:szCs w:val="24"/>
              </w:rPr>
              <w:t xml:space="preserve"> </w:t>
            </w:r>
            <w:r w:rsidRPr="00701351">
              <w:rPr>
                <w:rFonts w:eastAsia="Times New Roman"/>
                <w:b/>
                <w:iCs/>
                <w:sz w:val="24"/>
                <w:szCs w:val="24"/>
              </w:rPr>
              <w:t>-2025</w:t>
            </w:r>
          </w:p>
        </w:tc>
        <w:tc>
          <w:tcPr>
            <w:tcW w:w="781" w:type="dxa"/>
            <w:vAlign w:val="center"/>
          </w:tcPr>
          <w:p w14:paraId="47A90EBA" w14:textId="54022FAB" w:rsidR="00840205" w:rsidRPr="00701351" w:rsidRDefault="00840205" w:rsidP="00CF0D99">
            <w:pPr>
              <w:jc w:val="center"/>
              <w:rPr>
                <w:rFonts w:eastAsia="Times New Roman"/>
                <w:b/>
                <w:iCs/>
                <w:sz w:val="24"/>
                <w:szCs w:val="24"/>
              </w:rPr>
            </w:pPr>
            <w:r w:rsidRPr="00CF0D99">
              <w:rPr>
                <w:rFonts w:ascii="Times New Roman Bold" w:eastAsia="Times New Roman" w:hAnsi="Times New Roman Bold"/>
                <w:b/>
                <w:iCs/>
                <w:spacing w:val="-10"/>
                <w:sz w:val="24"/>
                <w:szCs w:val="24"/>
              </w:rPr>
              <w:t>2026</w:t>
            </w:r>
            <w:r w:rsidR="00CF0D99" w:rsidRPr="00CF0D99">
              <w:rPr>
                <w:rFonts w:ascii="Times New Roman Bold" w:eastAsia="Times New Roman" w:hAnsi="Times New Roman Bold"/>
                <w:b/>
                <w:iCs/>
                <w:spacing w:val="-10"/>
                <w:sz w:val="24"/>
                <w:szCs w:val="24"/>
              </w:rPr>
              <w:t xml:space="preserve"> </w:t>
            </w:r>
            <w:r w:rsidRPr="00CF0D99">
              <w:rPr>
                <w:rFonts w:ascii="Times New Roman Bold" w:eastAsia="Times New Roman" w:hAnsi="Times New Roman Bold"/>
                <w:b/>
                <w:iCs/>
                <w:spacing w:val="-10"/>
                <w:sz w:val="24"/>
                <w:szCs w:val="24"/>
              </w:rPr>
              <w:t>-</w:t>
            </w:r>
            <w:r w:rsidR="00CF0D99">
              <w:rPr>
                <w:rFonts w:eastAsia="Times New Roman"/>
                <w:b/>
                <w:iCs/>
                <w:sz w:val="24"/>
                <w:szCs w:val="24"/>
              </w:rPr>
              <w:t xml:space="preserve"> </w:t>
            </w:r>
            <w:r w:rsidRPr="00701351">
              <w:rPr>
                <w:rFonts w:eastAsia="Times New Roman"/>
                <w:b/>
                <w:iCs/>
                <w:sz w:val="24"/>
                <w:szCs w:val="24"/>
              </w:rPr>
              <w:t>2030</w:t>
            </w:r>
          </w:p>
        </w:tc>
        <w:tc>
          <w:tcPr>
            <w:tcW w:w="781" w:type="dxa"/>
            <w:vAlign w:val="center"/>
          </w:tcPr>
          <w:p w14:paraId="3BA6DBEC" w14:textId="77777777" w:rsidR="00840205" w:rsidRPr="00701351" w:rsidRDefault="00840205" w:rsidP="00CF0D99">
            <w:pPr>
              <w:jc w:val="center"/>
              <w:rPr>
                <w:rFonts w:eastAsia="Times New Roman"/>
                <w:b/>
                <w:iCs/>
                <w:sz w:val="24"/>
                <w:szCs w:val="24"/>
              </w:rPr>
            </w:pPr>
            <w:r w:rsidRPr="00701351">
              <w:rPr>
                <w:rFonts w:eastAsia="Times New Roman"/>
                <w:b/>
                <w:iCs/>
                <w:sz w:val="24"/>
                <w:szCs w:val="24"/>
              </w:rPr>
              <w:t>Sau 2030</w:t>
            </w:r>
          </w:p>
        </w:tc>
        <w:tc>
          <w:tcPr>
            <w:tcW w:w="990" w:type="dxa"/>
            <w:vAlign w:val="center"/>
          </w:tcPr>
          <w:p w14:paraId="0B4FCB39" w14:textId="48BBFC85" w:rsidR="00840205" w:rsidRPr="00701351" w:rsidRDefault="00840205" w:rsidP="00CF0D99">
            <w:pPr>
              <w:jc w:val="center"/>
              <w:rPr>
                <w:rFonts w:eastAsia="Times New Roman"/>
                <w:b/>
                <w:iCs/>
                <w:sz w:val="24"/>
                <w:szCs w:val="24"/>
              </w:rPr>
            </w:pPr>
            <w:r w:rsidRPr="00701351">
              <w:rPr>
                <w:rFonts w:eastAsia="Times New Roman"/>
                <w:b/>
                <w:iCs/>
                <w:sz w:val="24"/>
                <w:szCs w:val="24"/>
              </w:rPr>
              <w:t>NSNN, O</w:t>
            </w:r>
            <w:r w:rsidR="00236B9E">
              <w:rPr>
                <w:rFonts w:eastAsia="Times New Roman"/>
                <w:b/>
                <w:iCs/>
                <w:sz w:val="24"/>
                <w:szCs w:val="24"/>
              </w:rPr>
              <w:t xml:space="preserve">DA </w:t>
            </w:r>
            <w:proofErr w:type="spellStart"/>
            <w:r w:rsidR="00236B9E">
              <w:rPr>
                <w:rFonts w:eastAsia="Times New Roman"/>
                <w:b/>
                <w:iCs/>
                <w:sz w:val="24"/>
                <w:szCs w:val="24"/>
              </w:rPr>
              <w:t>và</w:t>
            </w:r>
            <w:proofErr w:type="spellEnd"/>
            <w:r w:rsidR="00236B9E">
              <w:rPr>
                <w:rFonts w:eastAsia="Times New Roman"/>
                <w:b/>
                <w:iCs/>
                <w:sz w:val="24"/>
                <w:szCs w:val="24"/>
              </w:rPr>
              <w:t xml:space="preserve"> </w:t>
            </w:r>
            <w:proofErr w:type="spellStart"/>
            <w:r w:rsidR="00236B9E">
              <w:rPr>
                <w:rFonts w:eastAsia="Times New Roman"/>
                <w:b/>
                <w:iCs/>
                <w:sz w:val="24"/>
                <w:szCs w:val="24"/>
              </w:rPr>
              <w:t>vốn</w:t>
            </w:r>
            <w:proofErr w:type="spellEnd"/>
            <w:r w:rsidR="00236B9E">
              <w:rPr>
                <w:rFonts w:eastAsia="Times New Roman"/>
                <w:b/>
                <w:iCs/>
                <w:sz w:val="24"/>
                <w:szCs w:val="24"/>
              </w:rPr>
              <w:t xml:space="preserve"> </w:t>
            </w:r>
            <w:proofErr w:type="spellStart"/>
            <w:r w:rsidR="00236B9E">
              <w:rPr>
                <w:rFonts w:eastAsia="Times New Roman"/>
                <w:b/>
                <w:iCs/>
                <w:sz w:val="24"/>
                <w:szCs w:val="24"/>
              </w:rPr>
              <w:t>vay</w:t>
            </w:r>
            <w:proofErr w:type="spellEnd"/>
            <w:r w:rsidR="00236B9E">
              <w:rPr>
                <w:rFonts w:eastAsia="Times New Roman"/>
                <w:b/>
                <w:iCs/>
                <w:sz w:val="24"/>
                <w:szCs w:val="24"/>
              </w:rPr>
              <w:t xml:space="preserve"> </w:t>
            </w:r>
            <w:proofErr w:type="spellStart"/>
            <w:r w:rsidR="00236B9E">
              <w:rPr>
                <w:rFonts w:eastAsia="Times New Roman"/>
                <w:b/>
                <w:iCs/>
                <w:sz w:val="24"/>
                <w:szCs w:val="24"/>
              </w:rPr>
              <w:t>ưu</w:t>
            </w:r>
            <w:proofErr w:type="spellEnd"/>
            <w:r w:rsidR="00236B9E">
              <w:rPr>
                <w:rFonts w:eastAsia="Times New Roman"/>
                <w:b/>
                <w:iCs/>
                <w:sz w:val="24"/>
                <w:szCs w:val="24"/>
              </w:rPr>
              <w:t xml:space="preserve"> </w:t>
            </w:r>
            <w:proofErr w:type="spellStart"/>
            <w:r w:rsidR="00236B9E">
              <w:rPr>
                <w:rFonts w:eastAsia="Times New Roman"/>
                <w:b/>
                <w:iCs/>
                <w:sz w:val="24"/>
                <w:szCs w:val="24"/>
              </w:rPr>
              <w:t>đãi</w:t>
            </w:r>
            <w:proofErr w:type="spellEnd"/>
            <w:r w:rsidR="00236B9E">
              <w:rPr>
                <w:rFonts w:eastAsia="Times New Roman"/>
                <w:b/>
                <w:iCs/>
                <w:sz w:val="24"/>
                <w:szCs w:val="24"/>
              </w:rPr>
              <w:t xml:space="preserve"> </w:t>
            </w:r>
            <w:proofErr w:type="spellStart"/>
            <w:r w:rsidR="00236B9E">
              <w:rPr>
                <w:rFonts w:eastAsia="Times New Roman"/>
                <w:b/>
                <w:iCs/>
                <w:sz w:val="24"/>
                <w:szCs w:val="24"/>
              </w:rPr>
              <w:t>nước</w:t>
            </w:r>
            <w:proofErr w:type="spellEnd"/>
            <w:r w:rsidR="00236B9E">
              <w:rPr>
                <w:rFonts w:eastAsia="Times New Roman"/>
                <w:b/>
                <w:iCs/>
                <w:sz w:val="24"/>
                <w:szCs w:val="24"/>
              </w:rPr>
              <w:t xml:space="preserve"> </w:t>
            </w:r>
            <w:proofErr w:type="spellStart"/>
            <w:r w:rsidR="00236B9E">
              <w:rPr>
                <w:rFonts w:eastAsia="Times New Roman"/>
                <w:b/>
                <w:iCs/>
                <w:sz w:val="24"/>
                <w:szCs w:val="24"/>
              </w:rPr>
              <w:t>ngoài</w:t>
            </w:r>
            <w:proofErr w:type="spellEnd"/>
          </w:p>
        </w:tc>
        <w:tc>
          <w:tcPr>
            <w:tcW w:w="856" w:type="dxa"/>
            <w:vAlign w:val="center"/>
          </w:tcPr>
          <w:p w14:paraId="0F33FF0F" w14:textId="0829BEB5" w:rsidR="00840205" w:rsidRPr="00701351" w:rsidRDefault="00236B9E" w:rsidP="00CF0D99">
            <w:pPr>
              <w:jc w:val="center"/>
              <w:rPr>
                <w:rFonts w:eastAsia="Times New Roman"/>
                <w:b/>
                <w:iCs/>
                <w:sz w:val="24"/>
                <w:szCs w:val="24"/>
              </w:rPr>
            </w:pPr>
            <w:proofErr w:type="spellStart"/>
            <w:r>
              <w:rPr>
                <w:rFonts w:eastAsia="Times New Roman"/>
                <w:b/>
                <w:iCs/>
                <w:sz w:val="24"/>
                <w:szCs w:val="24"/>
              </w:rPr>
              <w:t>Vốn</w:t>
            </w:r>
            <w:proofErr w:type="spellEnd"/>
            <w:r>
              <w:rPr>
                <w:rFonts w:eastAsia="Times New Roman"/>
                <w:b/>
                <w:iCs/>
                <w:sz w:val="24"/>
                <w:szCs w:val="24"/>
              </w:rPr>
              <w:t xml:space="preserve"> </w:t>
            </w:r>
            <w:proofErr w:type="spellStart"/>
            <w:r>
              <w:rPr>
                <w:rFonts w:eastAsia="Times New Roman"/>
                <w:b/>
                <w:iCs/>
                <w:sz w:val="24"/>
                <w:szCs w:val="24"/>
              </w:rPr>
              <w:t>ngoài</w:t>
            </w:r>
            <w:proofErr w:type="spellEnd"/>
            <w:r>
              <w:rPr>
                <w:rFonts w:eastAsia="Times New Roman"/>
                <w:b/>
                <w:iCs/>
                <w:sz w:val="24"/>
                <w:szCs w:val="24"/>
              </w:rPr>
              <w:t xml:space="preserve"> </w:t>
            </w:r>
            <w:proofErr w:type="spellStart"/>
            <w:r>
              <w:rPr>
                <w:rFonts w:eastAsia="Times New Roman"/>
                <w:b/>
                <w:iCs/>
                <w:sz w:val="24"/>
                <w:szCs w:val="24"/>
              </w:rPr>
              <w:t>ngân</w:t>
            </w:r>
            <w:proofErr w:type="spellEnd"/>
            <w:r>
              <w:rPr>
                <w:rFonts w:eastAsia="Times New Roman"/>
                <w:b/>
                <w:iCs/>
                <w:sz w:val="24"/>
                <w:szCs w:val="24"/>
              </w:rPr>
              <w:t xml:space="preserve"> </w:t>
            </w:r>
            <w:proofErr w:type="spellStart"/>
            <w:r>
              <w:rPr>
                <w:rFonts w:eastAsia="Times New Roman"/>
                <w:b/>
                <w:iCs/>
                <w:sz w:val="24"/>
                <w:szCs w:val="24"/>
              </w:rPr>
              <w:t>sách</w:t>
            </w:r>
            <w:proofErr w:type="spellEnd"/>
            <w:r>
              <w:rPr>
                <w:rFonts w:eastAsia="Times New Roman"/>
                <w:b/>
                <w:iCs/>
                <w:sz w:val="24"/>
                <w:szCs w:val="24"/>
              </w:rPr>
              <w:t xml:space="preserve"> </w:t>
            </w:r>
            <w:proofErr w:type="spellStart"/>
            <w:r>
              <w:rPr>
                <w:rFonts w:eastAsia="Times New Roman"/>
                <w:b/>
                <w:iCs/>
                <w:sz w:val="24"/>
                <w:szCs w:val="24"/>
              </w:rPr>
              <w:t>nhà</w:t>
            </w:r>
            <w:proofErr w:type="spellEnd"/>
            <w:r>
              <w:rPr>
                <w:rFonts w:eastAsia="Times New Roman"/>
                <w:b/>
                <w:iCs/>
                <w:sz w:val="24"/>
                <w:szCs w:val="24"/>
              </w:rPr>
              <w:t xml:space="preserve"> </w:t>
            </w:r>
            <w:proofErr w:type="spellStart"/>
            <w:r>
              <w:rPr>
                <w:rFonts w:eastAsia="Times New Roman"/>
                <w:b/>
                <w:iCs/>
                <w:sz w:val="24"/>
                <w:szCs w:val="24"/>
              </w:rPr>
              <w:t>nước</w:t>
            </w:r>
            <w:proofErr w:type="spellEnd"/>
          </w:p>
        </w:tc>
      </w:tr>
      <w:tr w:rsidR="00701351" w:rsidRPr="00701351" w14:paraId="244A08F3" w14:textId="77777777" w:rsidTr="00CF0D99">
        <w:tc>
          <w:tcPr>
            <w:tcW w:w="567" w:type="dxa"/>
            <w:vAlign w:val="center"/>
          </w:tcPr>
          <w:p w14:paraId="3D83610B" w14:textId="77777777" w:rsidR="00840205" w:rsidRPr="00701351" w:rsidRDefault="00840205" w:rsidP="0086263E">
            <w:pPr>
              <w:jc w:val="center"/>
              <w:rPr>
                <w:rFonts w:eastAsia="Times New Roman"/>
                <w:b/>
                <w:iCs/>
                <w:sz w:val="24"/>
                <w:szCs w:val="24"/>
              </w:rPr>
            </w:pPr>
            <w:r w:rsidRPr="00701351">
              <w:rPr>
                <w:rFonts w:eastAsia="Times New Roman"/>
                <w:b/>
                <w:iCs/>
                <w:sz w:val="24"/>
                <w:szCs w:val="24"/>
              </w:rPr>
              <w:t>I</w:t>
            </w:r>
          </w:p>
        </w:tc>
        <w:tc>
          <w:tcPr>
            <w:tcW w:w="2410" w:type="dxa"/>
            <w:vAlign w:val="center"/>
          </w:tcPr>
          <w:p w14:paraId="742EBA96" w14:textId="77777777" w:rsidR="00840205" w:rsidRPr="00701351" w:rsidRDefault="00840205" w:rsidP="006818D5">
            <w:pPr>
              <w:spacing w:before="20" w:after="20"/>
              <w:jc w:val="both"/>
              <w:rPr>
                <w:rFonts w:eastAsia="Times New Roman"/>
                <w:iCs/>
                <w:sz w:val="24"/>
                <w:szCs w:val="24"/>
                <w:lang w:val="vi-VN"/>
              </w:rPr>
            </w:pPr>
            <w:proofErr w:type="spellStart"/>
            <w:r w:rsidRPr="00701351">
              <w:rPr>
                <w:rFonts w:eastAsia="Times New Roman"/>
                <w:b/>
                <w:bCs/>
                <w:sz w:val="24"/>
                <w:szCs w:val="24"/>
              </w:rPr>
              <w:t>Hạ</w:t>
            </w:r>
            <w:proofErr w:type="spellEnd"/>
            <w:r w:rsidRPr="00701351">
              <w:rPr>
                <w:rFonts w:eastAsia="Times New Roman"/>
                <w:b/>
                <w:bCs/>
                <w:sz w:val="24"/>
                <w:szCs w:val="24"/>
              </w:rPr>
              <w:t xml:space="preserve"> </w:t>
            </w:r>
            <w:proofErr w:type="spellStart"/>
            <w:r w:rsidRPr="00701351">
              <w:rPr>
                <w:rFonts w:eastAsia="Times New Roman"/>
                <w:b/>
                <w:bCs/>
                <w:sz w:val="24"/>
                <w:szCs w:val="24"/>
              </w:rPr>
              <w:t>tầng</w:t>
            </w:r>
            <w:proofErr w:type="spellEnd"/>
            <w:r w:rsidRPr="00701351">
              <w:rPr>
                <w:rFonts w:eastAsia="Times New Roman"/>
                <w:b/>
                <w:bCs/>
                <w:sz w:val="24"/>
                <w:szCs w:val="24"/>
              </w:rPr>
              <w:t xml:space="preserve"> </w:t>
            </w:r>
            <w:proofErr w:type="spellStart"/>
            <w:r w:rsidRPr="00701351">
              <w:rPr>
                <w:rFonts w:eastAsia="Times New Roman"/>
                <w:b/>
                <w:bCs/>
                <w:sz w:val="24"/>
                <w:szCs w:val="24"/>
              </w:rPr>
              <w:t>giao</w:t>
            </w:r>
            <w:proofErr w:type="spellEnd"/>
            <w:r w:rsidRPr="00701351">
              <w:rPr>
                <w:rFonts w:eastAsia="Times New Roman"/>
                <w:b/>
                <w:bCs/>
                <w:sz w:val="24"/>
                <w:szCs w:val="24"/>
              </w:rPr>
              <w:t xml:space="preserve"> </w:t>
            </w:r>
            <w:proofErr w:type="spellStart"/>
            <w:r w:rsidRPr="00701351">
              <w:rPr>
                <w:rFonts w:eastAsia="Times New Roman"/>
                <w:b/>
                <w:bCs/>
                <w:sz w:val="24"/>
                <w:szCs w:val="24"/>
              </w:rPr>
              <w:t>thông</w:t>
            </w:r>
            <w:proofErr w:type="spellEnd"/>
            <w:r w:rsidRPr="00701351">
              <w:rPr>
                <w:rFonts w:eastAsia="Times New Roman"/>
                <w:b/>
                <w:bCs/>
                <w:sz w:val="24"/>
                <w:szCs w:val="24"/>
              </w:rPr>
              <w:t xml:space="preserve"> </w:t>
            </w:r>
            <w:proofErr w:type="spellStart"/>
            <w:r w:rsidRPr="00701351">
              <w:rPr>
                <w:rFonts w:eastAsia="Times New Roman"/>
                <w:b/>
                <w:bCs/>
                <w:sz w:val="24"/>
                <w:szCs w:val="24"/>
              </w:rPr>
              <w:t>và</w:t>
            </w:r>
            <w:proofErr w:type="spellEnd"/>
            <w:r w:rsidRPr="00701351">
              <w:rPr>
                <w:rFonts w:eastAsia="Times New Roman"/>
                <w:b/>
                <w:bCs/>
                <w:sz w:val="24"/>
                <w:szCs w:val="24"/>
              </w:rPr>
              <w:t xml:space="preserve"> Logistics</w:t>
            </w:r>
          </w:p>
        </w:tc>
        <w:tc>
          <w:tcPr>
            <w:tcW w:w="1417" w:type="dxa"/>
          </w:tcPr>
          <w:p w14:paraId="3FB8F34B" w14:textId="77777777" w:rsidR="00840205" w:rsidRPr="00701351" w:rsidRDefault="00840205" w:rsidP="006818D5">
            <w:pPr>
              <w:spacing w:before="20" w:after="20"/>
              <w:jc w:val="center"/>
              <w:rPr>
                <w:rFonts w:eastAsia="Times New Roman"/>
                <w:iCs/>
                <w:lang w:val="vi-VN"/>
              </w:rPr>
            </w:pPr>
          </w:p>
        </w:tc>
        <w:tc>
          <w:tcPr>
            <w:tcW w:w="1418" w:type="dxa"/>
          </w:tcPr>
          <w:p w14:paraId="355A662E" w14:textId="77777777" w:rsidR="00840205" w:rsidRPr="00701351" w:rsidRDefault="00840205" w:rsidP="0086263E">
            <w:pPr>
              <w:jc w:val="center"/>
              <w:rPr>
                <w:rFonts w:eastAsia="Times New Roman"/>
                <w:iCs/>
                <w:lang w:val="vi-VN"/>
              </w:rPr>
            </w:pPr>
          </w:p>
        </w:tc>
        <w:tc>
          <w:tcPr>
            <w:tcW w:w="845" w:type="dxa"/>
          </w:tcPr>
          <w:p w14:paraId="680EB5B2" w14:textId="77777777" w:rsidR="00840205" w:rsidRPr="00701351" w:rsidRDefault="00840205" w:rsidP="0086263E">
            <w:pPr>
              <w:jc w:val="center"/>
              <w:rPr>
                <w:rFonts w:eastAsia="Times New Roman"/>
                <w:iCs/>
                <w:lang w:val="vi-VN"/>
              </w:rPr>
            </w:pPr>
          </w:p>
        </w:tc>
        <w:tc>
          <w:tcPr>
            <w:tcW w:w="781" w:type="dxa"/>
          </w:tcPr>
          <w:p w14:paraId="175D5657" w14:textId="77777777" w:rsidR="00840205" w:rsidRPr="00701351" w:rsidRDefault="00840205" w:rsidP="0086263E">
            <w:pPr>
              <w:jc w:val="center"/>
              <w:rPr>
                <w:rFonts w:eastAsia="Times New Roman"/>
                <w:iCs/>
                <w:lang w:val="vi-VN"/>
              </w:rPr>
            </w:pPr>
          </w:p>
        </w:tc>
        <w:tc>
          <w:tcPr>
            <w:tcW w:w="781" w:type="dxa"/>
          </w:tcPr>
          <w:p w14:paraId="72C617ED" w14:textId="77777777" w:rsidR="00840205" w:rsidRPr="00701351" w:rsidRDefault="00840205" w:rsidP="0086263E">
            <w:pPr>
              <w:jc w:val="center"/>
              <w:rPr>
                <w:rFonts w:eastAsia="Times New Roman"/>
                <w:iCs/>
                <w:lang w:val="vi-VN"/>
              </w:rPr>
            </w:pPr>
          </w:p>
        </w:tc>
        <w:tc>
          <w:tcPr>
            <w:tcW w:w="990" w:type="dxa"/>
          </w:tcPr>
          <w:p w14:paraId="3490D483" w14:textId="77777777" w:rsidR="00840205" w:rsidRPr="00701351" w:rsidRDefault="00840205" w:rsidP="0086263E">
            <w:pPr>
              <w:jc w:val="center"/>
              <w:rPr>
                <w:rFonts w:eastAsia="Times New Roman"/>
                <w:iCs/>
                <w:lang w:val="vi-VN"/>
              </w:rPr>
            </w:pPr>
          </w:p>
        </w:tc>
        <w:tc>
          <w:tcPr>
            <w:tcW w:w="856" w:type="dxa"/>
          </w:tcPr>
          <w:p w14:paraId="33357158" w14:textId="77777777" w:rsidR="00840205" w:rsidRPr="00701351" w:rsidRDefault="00840205" w:rsidP="0086263E">
            <w:pPr>
              <w:jc w:val="center"/>
              <w:rPr>
                <w:rFonts w:eastAsia="Times New Roman"/>
                <w:iCs/>
                <w:lang w:val="vi-VN"/>
              </w:rPr>
            </w:pPr>
          </w:p>
        </w:tc>
      </w:tr>
      <w:tr w:rsidR="00701351" w:rsidRPr="00701351" w14:paraId="491AB379" w14:textId="77777777" w:rsidTr="00CF0D99">
        <w:tc>
          <w:tcPr>
            <w:tcW w:w="567" w:type="dxa"/>
            <w:vAlign w:val="center"/>
          </w:tcPr>
          <w:p w14:paraId="47460CCC" w14:textId="77777777" w:rsidR="00840205" w:rsidRPr="00701351" w:rsidRDefault="00840205" w:rsidP="0086263E">
            <w:pPr>
              <w:jc w:val="center"/>
              <w:rPr>
                <w:rFonts w:eastAsia="Times New Roman"/>
                <w:b/>
                <w:iCs/>
                <w:sz w:val="24"/>
                <w:szCs w:val="24"/>
              </w:rPr>
            </w:pPr>
            <w:r w:rsidRPr="00701351">
              <w:rPr>
                <w:rFonts w:eastAsia="Times New Roman"/>
                <w:b/>
                <w:iCs/>
                <w:sz w:val="24"/>
                <w:szCs w:val="24"/>
              </w:rPr>
              <w:t>A</w:t>
            </w:r>
          </w:p>
        </w:tc>
        <w:tc>
          <w:tcPr>
            <w:tcW w:w="2410" w:type="dxa"/>
            <w:vAlign w:val="center"/>
          </w:tcPr>
          <w:p w14:paraId="6565C2A0" w14:textId="5886723F" w:rsidR="00840205" w:rsidRPr="00701351" w:rsidRDefault="00840205" w:rsidP="006818D5">
            <w:pPr>
              <w:spacing w:before="20" w:after="20"/>
              <w:jc w:val="both"/>
              <w:rPr>
                <w:rFonts w:eastAsia="Times New Roman"/>
                <w:iCs/>
                <w:sz w:val="24"/>
                <w:szCs w:val="24"/>
                <w:lang w:val="vi-VN"/>
              </w:rPr>
            </w:pPr>
            <w:r w:rsidRPr="00701351">
              <w:rPr>
                <w:rFonts w:eastAsia="Times New Roman"/>
                <w:b/>
                <w:sz w:val="24"/>
                <w:szCs w:val="24"/>
                <w:lang w:val="vi-VN" w:eastAsia="vi-VN"/>
              </w:rPr>
              <w:t>Các dự án</w:t>
            </w:r>
            <w:r w:rsidR="0085373A" w:rsidRPr="00701351">
              <w:rPr>
                <w:rFonts w:eastAsia="Times New Roman"/>
                <w:b/>
                <w:sz w:val="24"/>
                <w:szCs w:val="24"/>
                <w:lang w:val="vi-VN" w:eastAsia="vi-VN"/>
              </w:rPr>
              <w:t xml:space="preserve"> tỉnh</w:t>
            </w:r>
            <w:r w:rsidRPr="00701351">
              <w:rPr>
                <w:rFonts w:eastAsia="Times New Roman"/>
                <w:b/>
                <w:sz w:val="24"/>
                <w:szCs w:val="24"/>
                <w:lang w:val="vi-VN" w:eastAsia="vi-VN"/>
              </w:rPr>
              <w:t xml:space="preserve"> đang triển khai đầu tư</w:t>
            </w:r>
          </w:p>
        </w:tc>
        <w:tc>
          <w:tcPr>
            <w:tcW w:w="1417" w:type="dxa"/>
          </w:tcPr>
          <w:p w14:paraId="0BE87023" w14:textId="77777777" w:rsidR="00840205" w:rsidRPr="00701351" w:rsidRDefault="00840205" w:rsidP="006818D5">
            <w:pPr>
              <w:spacing w:before="20" w:after="20"/>
              <w:jc w:val="center"/>
              <w:rPr>
                <w:rFonts w:eastAsia="Times New Roman"/>
                <w:iCs/>
                <w:lang w:val="vi-VN"/>
              </w:rPr>
            </w:pPr>
          </w:p>
        </w:tc>
        <w:tc>
          <w:tcPr>
            <w:tcW w:w="1418" w:type="dxa"/>
          </w:tcPr>
          <w:p w14:paraId="6F22936D" w14:textId="77777777" w:rsidR="00840205" w:rsidRPr="00701351" w:rsidRDefault="00840205" w:rsidP="0086263E">
            <w:pPr>
              <w:jc w:val="center"/>
              <w:rPr>
                <w:rFonts w:eastAsia="Times New Roman"/>
                <w:iCs/>
                <w:lang w:val="vi-VN"/>
              </w:rPr>
            </w:pPr>
          </w:p>
        </w:tc>
        <w:tc>
          <w:tcPr>
            <w:tcW w:w="845" w:type="dxa"/>
          </w:tcPr>
          <w:p w14:paraId="1C7EBCF4" w14:textId="77777777" w:rsidR="00840205" w:rsidRPr="00701351" w:rsidRDefault="00840205" w:rsidP="0086263E">
            <w:pPr>
              <w:jc w:val="center"/>
              <w:rPr>
                <w:rFonts w:eastAsia="Times New Roman"/>
                <w:iCs/>
                <w:lang w:val="vi-VN"/>
              </w:rPr>
            </w:pPr>
          </w:p>
        </w:tc>
        <w:tc>
          <w:tcPr>
            <w:tcW w:w="781" w:type="dxa"/>
          </w:tcPr>
          <w:p w14:paraId="452395F6" w14:textId="77777777" w:rsidR="00840205" w:rsidRPr="00701351" w:rsidRDefault="00840205" w:rsidP="0086263E">
            <w:pPr>
              <w:jc w:val="center"/>
              <w:rPr>
                <w:rFonts w:eastAsia="Times New Roman"/>
                <w:iCs/>
                <w:lang w:val="vi-VN"/>
              </w:rPr>
            </w:pPr>
          </w:p>
        </w:tc>
        <w:tc>
          <w:tcPr>
            <w:tcW w:w="781" w:type="dxa"/>
          </w:tcPr>
          <w:p w14:paraId="013CD67D" w14:textId="77777777" w:rsidR="00840205" w:rsidRPr="00701351" w:rsidRDefault="00840205" w:rsidP="0086263E">
            <w:pPr>
              <w:jc w:val="center"/>
              <w:rPr>
                <w:rFonts w:eastAsia="Times New Roman"/>
                <w:iCs/>
                <w:lang w:val="vi-VN"/>
              </w:rPr>
            </w:pPr>
          </w:p>
        </w:tc>
        <w:tc>
          <w:tcPr>
            <w:tcW w:w="990" w:type="dxa"/>
          </w:tcPr>
          <w:p w14:paraId="15FD1DE7" w14:textId="77777777" w:rsidR="00840205" w:rsidRPr="00701351" w:rsidRDefault="00840205" w:rsidP="0086263E">
            <w:pPr>
              <w:jc w:val="center"/>
              <w:rPr>
                <w:rFonts w:eastAsia="Times New Roman"/>
                <w:iCs/>
                <w:lang w:val="vi-VN"/>
              </w:rPr>
            </w:pPr>
          </w:p>
        </w:tc>
        <w:tc>
          <w:tcPr>
            <w:tcW w:w="856" w:type="dxa"/>
          </w:tcPr>
          <w:p w14:paraId="2A70EC01" w14:textId="77777777" w:rsidR="00840205" w:rsidRPr="00701351" w:rsidRDefault="00840205" w:rsidP="0086263E">
            <w:pPr>
              <w:jc w:val="center"/>
              <w:rPr>
                <w:rFonts w:eastAsia="Times New Roman"/>
                <w:iCs/>
                <w:lang w:val="vi-VN"/>
              </w:rPr>
            </w:pPr>
          </w:p>
        </w:tc>
      </w:tr>
      <w:tr w:rsidR="00701351" w:rsidRPr="00701351" w14:paraId="51DFE9DD" w14:textId="77777777" w:rsidTr="00CF0D99">
        <w:tc>
          <w:tcPr>
            <w:tcW w:w="567" w:type="dxa"/>
            <w:vAlign w:val="center"/>
          </w:tcPr>
          <w:p w14:paraId="206407A2" w14:textId="77777777" w:rsidR="00840205" w:rsidRPr="00701351" w:rsidRDefault="00840205" w:rsidP="0086263E">
            <w:pPr>
              <w:jc w:val="center"/>
              <w:rPr>
                <w:rFonts w:eastAsia="Times New Roman"/>
                <w:iCs/>
                <w:lang w:val="vi-VN"/>
              </w:rPr>
            </w:pPr>
            <w:r w:rsidRPr="00701351">
              <w:rPr>
                <w:rFonts w:eastAsia="Times New Roman"/>
                <w:sz w:val="24"/>
                <w:szCs w:val="24"/>
              </w:rPr>
              <w:t>1</w:t>
            </w:r>
          </w:p>
        </w:tc>
        <w:tc>
          <w:tcPr>
            <w:tcW w:w="2410" w:type="dxa"/>
            <w:vAlign w:val="center"/>
          </w:tcPr>
          <w:p w14:paraId="38858567" w14:textId="77777777" w:rsidR="00840205" w:rsidRPr="00701351" w:rsidRDefault="00840205" w:rsidP="006818D5">
            <w:pPr>
              <w:spacing w:before="20" w:after="20"/>
              <w:jc w:val="both"/>
              <w:rPr>
                <w:rFonts w:eastAsia="Times New Roman"/>
                <w:iCs/>
                <w:lang w:val="vi-VN"/>
              </w:rPr>
            </w:pPr>
            <w:r w:rsidRPr="00701351">
              <w:rPr>
                <w:rFonts w:eastAsia="Times New Roman"/>
                <w:sz w:val="24"/>
                <w:szCs w:val="24"/>
                <w:lang w:val="vi-VN"/>
              </w:rPr>
              <w:t>Dự án đầu tư xây dựng cải tạo, nâng cấp, kết nối hệ thống giao thông thủy bộ đư</w:t>
            </w:r>
            <w:r w:rsidRPr="00624533">
              <w:rPr>
                <w:rFonts w:eastAsia="Times New Roman"/>
                <w:spacing w:val="-6"/>
                <w:sz w:val="24"/>
                <w:szCs w:val="24"/>
                <w:lang w:val="vi-VN"/>
              </w:rPr>
              <w:t>ờng tỉnh 925B và kênh Nàng Mau, tỉnh Hậu Giang</w:t>
            </w:r>
          </w:p>
        </w:tc>
        <w:tc>
          <w:tcPr>
            <w:tcW w:w="1417" w:type="dxa"/>
            <w:vAlign w:val="center"/>
          </w:tcPr>
          <w:p w14:paraId="755B990E" w14:textId="0A1AB3A7" w:rsidR="00840205" w:rsidRPr="00701351" w:rsidRDefault="00DD4EA1" w:rsidP="006818D5">
            <w:pPr>
              <w:spacing w:before="20" w:after="20"/>
              <w:jc w:val="center"/>
              <w:rPr>
                <w:rFonts w:eastAsia="Times New Roman"/>
                <w:iCs/>
                <w:lang w:val="vi-VN"/>
              </w:rPr>
            </w:pPr>
            <w:r w:rsidRPr="00624533">
              <w:rPr>
                <w:rFonts w:eastAsia="Times New Roman"/>
                <w:spacing w:val="-6"/>
                <w:sz w:val="24"/>
                <w:szCs w:val="24"/>
                <w:lang w:val="vi-VN"/>
              </w:rPr>
              <w:t>Các huyện:</w:t>
            </w:r>
            <w:r w:rsidR="00840205" w:rsidRPr="00624533">
              <w:rPr>
                <w:rFonts w:eastAsia="Times New Roman"/>
                <w:spacing w:val="-6"/>
                <w:sz w:val="24"/>
                <w:szCs w:val="24"/>
                <w:lang w:val="vi-VN"/>
              </w:rPr>
              <w:t xml:space="preserve"> Châu Thành,</w:t>
            </w:r>
            <w:r w:rsidR="00840205" w:rsidRPr="00701351">
              <w:rPr>
                <w:rFonts w:eastAsia="Times New Roman"/>
                <w:sz w:val="24"/>
                <w:szCs w:val="24"/>
                <w:lang w:val="vi-VN"/>
              </w:rPr>
              <w:t xml:space="preserve"> Phụng Hiệp và</w:t>
            </w:r>
            <w:r w:rsidR="0041656F" w:rsidRPr="00701351">
              <w:rPr>
                <w:rFonts w:eastAsia="Times New Roman"/>
                <w:sz w:val="24"/>
                <w:szCs w:val="24"/>
                <w:lang w:val="vi-VN"/>
              </w:rPr>
              <w:t xml:space="preserve"> </w:t>
            </w:r>
            <w:r w:rsidR="00840205" w:rsidRPr="00701351">
              <w:rPr>
                <w:rFonts w:eastAsia="Times New Roman"/>
                <w:sz w:val="24"/>
                <w:szCs w:val="24"/>
                <w:lang w:val="vi-VN"/>
              </w:rPr>
              <w:t>Vị Thủy</w:t>
            </w:r>
          </w:p>
        </w:tc>
        <w:tc>
          <w:tcPr>
            <w:tcW w:w="1418" w:type="dxa"/>
            <w:vAlign w:val="center"/>
          </w:tcPr>
          <w:p w14:paraId="560BA9B7" w14:textId="0EF5924A" w:rsidR="00840205" w:rsidRPr="00701351" w:rsidRDefault="00BC06E1" w:rsidP="0086263E">
            <w:pPr>
              <w:jc w:val="center"/>
              <w:rPr>
                <w:rFonts w:eastAsia="Times New Roman"/>
                <w:iCs/>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187AC699" w14:textId="77777777" w:rsidR="00840205" w:rsidRPr="00701351" w:rsidRDefault="00840205" w:rsidP="0086263E">
            <w:pPr>
              <w:jc w:val="center"/>
              <w:rPr>
                <w:rFonts w:eastAsia="Times New Roman"/>
                <w:iCs/>
                <w:sz w:val="24"/>
                <w:szCs w:val="24"/>
                <w:lang w:val="vi-VN"/>
              </w:rPr>
            </w:pPr>
            <w:r w:rsidRPr="00701351">
              <w:rPr>
                <w:rFonts w:eastAsia="Times New Roman"/>
                <w:sz w:val="24"/>
                <w:szCs w:val="24"/>
              </w:rPr>
              <w:t>x</w:t>
            </w:r>
          </w:p>
        </w:tc>
        <w:tc>
          <w:tcPr>
            <w:tcW w:w="781" w:type="dxa"/>
            <w:vAlign w:val="center"/>
          </w:tcPr>
          <w:p w14:paraId="39218B63" w14:textId="77777777" w:rsidR="00840205" w:rsidRPr="00701351" w:rsidRDefault="00840205" w:rsidP="0086263E">
            <w:pPr>
              <w:jc w:val="center"/>
              <w:rPr>
                <w:rFonts w:eastAsia="Times New Roman"/>
                <w:iCs/>
                <w:sz w:val="24"/>
                <w:szCs w:val="24"/>
                <w:lang w:val="vi-VN"/>
              </w:rPr>
            </w:pPr>
            <w:r w:rsidRPr="00701351">
              <w:rPr>
                <w:rFonts w:eastAsia="Times New Roman"/>
                <w:sz w:val="24"/>
                <w:szCs w:val="24"/>
              </w:rPr>
              <w:t>x</w:t>
            </w:r>
          </w:p>
        </w:tc>
        <w:tc>
          <w:tcPr>
            <w:tcW w:w="781" w:type="dxa"/>
          </w:tcPr>
          <w:p w14:paraId="56ED2A75" w14:textId="77777777" w:rsidR="00840205" w:rsidRPr="00701351" w:rsidRDefault="00840205" w:rsidP="0086263E">
            <w:pPr>
              <w:jc w:val="center"/>
              <w:rPr>
                <w:rFonts w:eastAsia="Times New Roman"/>
                <w:iCs/>
                <w:lang w:val="vi-VN"/>
              </w:rPr>
            </w:pPr>
          </w:p>
        </w:tc>
        <w:tc>
          <w:tcPr>
            <w:tcW w:w="990" w:type="dxa"/>
            <w:vAlign w:val="center"/>
          </w:tcPr>
          <w:p w14:paraId="6382AE02" w14:textId="77777777" w:rsidR="00840205" w:rsidRPr="00701351" w:rsidRDefault="00840205" w:rsidP="0086263E">
            <w:pPr>
              <w:jc w:val="center"/>
              <w:rPr>
                <w:rFonts w:eastAsia="Times New Roman"/>
                <w:iCs/>
                <w:sz w:val="24"/>
                <w:szCs w:val="24"/>
              </w:rPr>
            </w:pPr>
            <w:r w:rsidRPr="00701351">
              <w:rPr>
                <w:rFonts w:eastAsia="Times New Roman"/>
                <w:iCs/>
                <w:sz w:val="24"/>
                <w:szCs w:val="24"/>
              </w:rPr>
              <w:t>x</w:t>
            </w:r>
          </w:p>
        </w:tc>
        <w:tc>
          <w:tcPr>
            <w:tcW w:w="856" w:type="dxa"/>
          </w:tcPr>
          <w:p w14:paraId="275A64F6" w14:textId="77777777" w:rsidR="00840205" w:rsidRPr="00701351" w:rsidRDefault="00840205" w:rsidP="0086263E">
            <w:pPr>
              <w:jc w:val="center"/>
              <w:rPr>
                <w:rFonts w:eastAsia="Times New Roman"/>
                <w:iCs/>
                <w:lang w:val="vi-VN"/>
              </w:rPr>
            </w:pPr>
          </w:p>
        </w:tc>
      </w:tr>
      <w:tr w:rsidR="00701351" w:rsidRPr="00701351" w14:paraId="19C6A123" w14:textId="77777777" w:rsidTr="00CF0D99">
        <w:tc>
          <w:tcPr>
            <w:tcW w:w="567" w:type="dxa"/>
            <w:vAlign w:val="center"/>
          </w:tcPr>
          <w:p w14:paraId="161B9B7B" w14:textId="77777777" w:rsidR="00BC06E1" w:rsidRPr="00701351" w:rsidRDefault="00BC06E1" w:rsidP="0086263E">
            <w:pPr>
              <w:jc w:val="center"/>
              <w:rPr>
                <w:rFonts w:eastAsia="Times New Roman"/>
                <w:iCs/>
                <w:lang w:val="vi-VN"/>
              </w:rPr>
            </w:pPr>
            <w:r w:rsidRPr="00701351">
              <w:rPr>
                <w:rFonts w:eastAsia="Times New Roman"/>
                <w:sz w:val="24"/>
                <w:szCs w:val="24"/>
              </w:rPr>
              <w:t>2</w:t>
            </w:r>
          </w:p>
        </w:tc>
        <w:tc>
          <w:tcPr>
            <w:tcW w:w="2410" w:type="dxa"/>
            <w:vAlign w:val="center"/>
          </w:tcPr>
          <w:p w14:paraId="3C286924" w14:textId="77777777" w:rsidR="00BC06E1" w:rsidRPr="00701351" w:rsidRDefault="00BC06E1" w:rsidP="006818D5">
            <w:pPr>
              <w:spacing w:before="20" w:after="20"/>
              <w:jc w:val="both"/>
              <w:rPr>
                <w:rFonts w:eastAsia="Times New Roman"/>
                <w:iCs/>
                <w:lang w:val="vi-VN"/>
              </w:rPr>
            </w:pPr>
            <w:r w:rsidRPr="00701351">
              <w:rPr>
                <w:sz w:val="24"/>
                <w:szCs w:val="24"/>
                <w:lang w:val="vi-VN"/>
              </w:rPr>
              <w:t xml:space="preserve">Dự án đầu tư xây dựng cải tạo, mở rộng đường </w:t>
            </w:r>
            <w:r w:rsidRPr="0086263E">
              <w:rPr>
                <w:sz w:val="24"/>
                <w:szCs w:val="24"/>
                <w:lang w:val="vi-VN"/>
              </w:rPr>
              <w:t>tỉnh 925B (đoạn từ Xã Vị Thủy đến Vĩnh Thuận Tây)</w:t>
            </w:r>
          </w:p>
        </w:tc>
        <w:tc>
          <w:tcPr>
            <w:tcW w:w="1417" w:type="dxa"/>
            <w:vAlign w:val="center"/>
          </w:tcPr>
          <w:p w14:paraId="3EA2D460" w14:textId="77777777" w:rsidR="00624533" w:rsidRDefault="00BC06E1" w:rsidP="006818D5">
            <w:pPr>
              <w:spacing w:before="20" w:after="20"/>
              <w:jc w:val="center"/>
              <w:rPr>
                <w:rFonts w:eastAsia="Times New Roman"/>
                <w:spacing w:val="-6"/>
                <w:sz w:val="24"/>
                <w:szCs w:val="24"/>
              </w:rPr>
            </w:pPr>
            <w:proofErr w:type="spellStart"/>
            <w:r w:rsidRPr="00701351">
              <w:rPr>
                <w:rFonts w:eastAsia="Times New Roman"/>
                <w:sz w:val="24"/>
                <w:szCs w:val="24"/>
              </w:rPr>
              <w:t>Huyện</w:t>
            </w:r>
            <w:proofErr w:type="spellEnd"/>
            <w:r w:rsidRPr="00701351">
              <w:rPr>
                <w:rFonts w:eastAsia="Times New Roman"/>
                <w:sz w:val="24"/>
                <w:szCs w:val="24"/>
              </w:rPr>
              <w:t xml:space="preserve"> </w:t>
            </w:r>
          </w:p>
          <w:p w14:paraId="75567167" w14:textId="5807CF26" w:rsidR="00BC06E1" w:rsidRPr="00701351" w:rsidRDefault="00BC06E1" w:rsidP="006818D5">
            <w:pPr>
              <w:spacing w:before="20" w:after="20"/>
              <w:jc w:val="center"/>
              <w:rPr>
                <w:rFonts w:eastAsia="Times New Roman"/>
                <w:iCs/>
                <w:lang w:val="vi-VN"/>
              </w:rPr>
            </w:pPr>
            <w:proofErr w:type="spellStart"/>
            <w:r w:rsidRPr="00701351">
              <w:rPr>
                <w:rFonts w:eastAsia="Times New Roman"/>
                <w:sz w:val="24"/>
                <w:szCs w:val="24"/>
              </w:rPr>
              <w:t>Vị</w:t>
            </w:r>
            <w:proofErr w:type="spellEnd"/>
            <w:r w:rsidRPr="00701351">
              <w:rPr>
                <w:rFonts w:eastAsia="Times New Roman"/>
                <w:sz w:val="24"/>
                <w:szCs w:val="24"/>
              </w:rPr>
              <w:t xml:space="preserve"> </w:t>
            </w:r>
            <w:proofErr w:type="spellStart"/>
            <w:r w:rsidRPr="00701351">
              <w:rPr>
                <w:rFonts w:eastAsia="Times New Roman"/>
                <w:sz w:val="24"/>
                <w:szCs w:val="24"/>
              </w:rPr>
              <w:t>Thủy</w:t>
            </w:r>
            <w:proofErr w:type="spellEnd"/>
          </w:p>
        </w:tc>
        <w:tc>
          <w:tcPr>
            <w:tcW w:w="1418" w:type="dxa"/>
            <w:vAlign w:val="center"/>
          </w:tcPr>
          <w:p w14:paraId="104968C4" w14:textId="449D37BE" w:rsidR="00BC06E1" w:rsidRPr="00701351" w:rsidRDefault="00BC06E1" w:rsidP="0086263E">
            <w:pPr>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6B44F3DA" w14:textId="77777777" w:rsidR="00BC06E1" w:rsidRPr="00701351" w:rsidRDefault="00BC06E1" w:rsidP="0086263E">
            <w:pPr>
              <w:jc w:val="center"/>
              <w:rPr>
                <w:rFonts w:eastAsia="Times New Roman"/>
                <w:iCs/>
                <w:sz w:val="24"/>
                <w:szCs w:val="24"/>
                <w:lang w:val="vi-VN"/>
              </w:rPr>
            </w:pPr>
            <w:r w:rsidRPr="00701351">
              <w:rPr>
                <w:rFonts w:eastAsia="Times New Roman"/>
                <w:sz w:val="24"/>
                <w:szCs w:val="24"/>
              </w:rPr>
              <w:t>x</w:t>
            </w:r>
          </w:p>
        </w:tc>
        <w:tc>
          <w:tcPr>
            <w:tcW w:w="781" w:type="dxa"/>
            <w:vAlign w:val="center"/>
          </w:tcPr>
          <w:p w14:paraId="4F4BEB6E" w14:textId="77777777" w:rsidR="00BC06E1" w:rsidRPr="00701351" w:rsidRDefault="00BC06E1" w:rsidP="0086263E">
            <w:pPr>
              <w:jc w:val="center"/>
              <w:rPr>
                <w:rFonts w:eastAsia="Times New Roman"/>
                <w:iCs/>
                <w:sz w:val="24"/>
                <w:szCs w:val="24"/>
                <w:lang w:val="vi-VN"/>
              </w:rPr>
            </w:pPr>
            <w:r w:rsidRPr="00701351">
              <w:rPr>
                <w:rFonts w:eastAsia="Times New Roman"/>
                <w:sz w:val="24"/>
                <w:szCs w:val="24"/>
              </w:rPr>
              <w:t>x</w:t>
            </w:r>
          </w:p>
        </w:tc>
        <w:tc>
          <w:tcPr>
            <w:tcW w:w="781" w:type="dxa"/>
          </w:tcPr>
          <w:p w14:paraId="2E93B0E8" w14:textId="77777777" w:rsidR="00BC06E1" w:rsidRPr="00701351" w:rsidRDefault="00BC06E1" w:rsidP="0086263E">
            <w:pPr>
              <w:jc w:val="center"/>
              <w:rPr>
                <w:rFonts w:eastAsia="Times New Roman"/>
                <w:iCs/>
                <w:lang w:val="vi-VN"/>
              </w:rPr>
            </w:pPr>
          </w:p>
        </w:tc>
        <w:tc>
          <w:tcPr>
            <w:tcW w:w="990" w:type="dxa"/>
            <w:vAlign w:val="center"/>
          </w:tcPr>
          <w:p w14:paraId="72F674DE" w14:textId="77777777" w:rsidR="00BC06E1" w:rsidRPr="00701351" w:rsidRDefault="00BC06E1" w:rsidP="0086263E">
            <w:pPr>
              <w:jc w:val="center"/>
              <w:rPr>
                <w:rFonts w:eastAsia="Times New Roman"/>
                <w:iCs/>
                <w:sz w:val="24"/>
                <w:szCs w:val="24"/>
              </w:rPr>
            </w:pPr>
            <w:r w:rsidRPr="00701351">
              <w:rPr>
                <w:rFonts w:eastAsia="Times New Roman"/>
                <w:iCs/>
                <w:sz w:val="24"/>
                <w:szCs w:val="24"/>
              </w:rPr>
              <w:t>x</w:t>
            </w:r>
          </w:p>
        </w:tc>
        <w:tc>
          <w:tcPr>
            <w:tcW w:w="856" w:type="dxa"/>
          </w:tcPr>
          <w:p w14:paraId="73EE5883" w14:textId="77777777" w:rsidR="00BC06E1" w:rsidRPr="00701351" w:rsidRDefault="00BC06E1" w:rsidP="0086263E">
            <w:pPr>
              <w:jc w:val="center"/>
              <w:rPr>
                <w:rFonts w:eastAsia="Times New Roman"/>
                <w:iCs/>
                <w:lang w:val="vi-VN"/>
              </w:rPr>
            </w:pPr>
          </w:p>
        </w:tc>
      </w:tr>
      <w:tr w:rsidR="00701351" w:rsidRPr="00701351" w14:paraId="16EC74FE" w14:textId="77777777" w:rsidTr="00CF0D99">
        <w:tc>
          <w:tcPr>
            <w:tcW w:w="567" w:type="dxa"/>
            <w:vAlign w:val="center"/>
          </w:tcPr>
          <w:p w14:paraId="742085D1" w14:textId="77777777" w:rsidR="00BC06E1" w:rsidRPr="00701351" w:rsidRDefault="00BC06E1" w:rsidP="0086263E">
            <w:pPr>
              <w:jc w:val="center"/>
              <w:rPr>
                <w:rFonts w:eastAsia="Times New Roman"/>
                <w:iCs/>
                <w:lang w:val="vi-VN"/>
              </w:rPr>
            </w:pPr>
            <w:r w:rsidRPr="00701351">
              <w:rPr>
                <w:rFonts w:eastAsia="Times New Roman"/>
                <w:sz w:val="24"/>
                <w:szCs w:val="24"/>
              </w:rPr>
              <w:t>3</w:t>
            </w:r>
          </w:p>
        </w:tc>
        <w:tc>
          <w:tcPr>
            <w:tcW w:w="2410" w:type="dxa"/>
            <w:vAlign w:val="center"/>
          </w:tcPr>
          <w:p w14:paraId="1EBA956B" w14:textId="77777777" w:rsidR="00BC06E1" w:rsidRPr="00701351" w:rsidRDefault="00BC06E1" w:rsidP="006818D5">
            <w:pPr>
              <w:spacing w:before="20" w:after="20"/>
              <w:jc w:val="both"/>
              <w:rPr>
                <w:rFonts w:eastAsia="Times New Roman"/>
                <w:iCs/>
                <w:lang w:val="vi-VN"/>
              </w:rPr>
            </w:pPr>
            <w:r w:rsidRPr="00701351">
              <w:rPr>
                <w:rFonts w:eastAsia="Times New Roman"/>
                <w:sz w:val="24"/>
                <w:szCs w:val="24"/>
                <w:lang w:val="vi-VN"/>
              </w:rPr>
              <w:t>Dự án đầu tư xây dựng đường tỉnh 926B, tỉnh Hậu Giang kết nối với tuyến Quản lộ Phụng Hiệp, tỉnh Sóc Trăng</w:t>
            </w:r>
          </w:p>
        </w:tc>
        <w:tc>
          <w:tcPr>
            <w:tcW w:w="1417" w:type="dxa"/>
            <w:vAlign w:val="center"/>
          </w:tcPr>
          <w:p w14:paraId="7702F253" w14:textId="77777777" w:rsidR="00BC06E1" w:rsidRPr="00701351" w:rsidRDefault="00BC06E1" w:rsidP="006818D5">
            <w:pPr>
              <w:spacing w:before="20" w:after="20"/>
              <w:jc w:val="center"/>
              <w:rPr>
                <w:rFonts w:eastAsia="Times New Roman"/>
                <w:iCs/>
                <w:lang w:val="vi-VN"/>
              </w:rPr>
            </w:pPr>
            <w:r w:rsidRPr="00624533">
              <w:rPr>
                <w:rFonts w:eastAsia="Times New Roman"/>
                <w:spacing w:val="-6"/>
                <w:sz w:val="24"/>
                <w:szCs w:val="24"/>
                <w:lang w:val="vi-VN"/>
              </w:rPr>
              <w:t>Huyện Châu Thành A,</w:t>
            </w:r>
            <w:r w:rsidRPr="00701351">
              <w:rPr>
                <w:rFonts w:eastAsia="Times New Roman"/>
                <w:sz w:val="24"/>
                <w:szCs w:val="24"/>
                <w:lang w:val="vi-VN"/>
              </w:rPr>
              <w:t xml:space="preserve"> huyện Phụng Hiệp và thị xã Long Mỹ</w:t>
            </w:r>
          </w:p>
        </w:tc>
        <w:tc>
          <w:tcPr>
            <w:tcW w:w="1418" w:type="dxa"/>
            <w:vAlign w:val="center"/>
          </w:tcPr>
          <w:p w14:paraId="47174CCB" w14:textId="156DA8B4" w:rsidR="00BC06E1" w:rsidRPr="00701351" w:rsidRDefault="00BC06E1" w:rsidP="0086263E">
            <w:pPr>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63E9DE49" w14:textId="77777777" w:rsidR="00BC06E1" w:rsidRPr="00701351" w:rsidRDefault="00BC06E1" w:rsidP="0086263E">
            <w:pPr>
              <w:jc w:val="center"/>
              <w:rPr>
                <w:rFonts w:eastAsia="Times New Roman"/>
                <w:iCs/>
                <w:sz w:val="24"/>
                <w:szCs w:val="24"/>
                <w:lang w:val="vi-VN"/>
              </w:rPr>
            </w:pPr>
            <w:r w:rsidRPr="00701351">
              <w:rPr>
                <w:rFonts w:eastAsia="Times New Roman"/>
                <w:sz w:val="24"/>
                <w:szCs w:val="24"/>
              </w:rPr>
              <w:t>x</w:t>
            </w:r>
          </w:p>
        </w:tc>
        <w:tc>
          <w:tcPr>
            <w:tcW w:w="781" w:type="dxa"/>
            <w:vAlign w:val="center"/>
          </w:tcPr>
          <w:p w14:paraId="1E018EDB" w14:textId="77777777" w:rsidR="00BC06E1" w:rsidRPr="00701351" w:rsidRDefault="00BC06E1" w:rsidP="0086263E">
            <w:pPr>
              <w:jc w:val="center"/>
              <w:rPr>
                <w:rFonts w:eastAsia="Times New Roman"/>
                <w:iCs/>
                <w:sz w:val="24"/>
                <w:szCs w:val="24"/>
                <w:lang w:val="vi-VN"/>
              </w:rPr>
            </w:pPr>
            <w:r w:rsidRPr="00701351">
              <w:rPr>
                <w:rFonts w:eastAsia="Times New Roman"/>
                <w:sz w:val="24"/>
                <w:szCs w:val="24"/>
              </w:rPr>
              <w:t>x</w:t>
            </w:r>
          </w:p>
        </w:tc>
        <w:tc>
          <w:tcPr>
            <w:tcW w:w="781" w:type="dxa"/>
          </w:tcPr>
          <w:p w14:paraId="3CD23675" w14:textId="77777777" w:rsidR="00BC06E1" w:rsidRPr="00701351" w:rsidRDefault="00BC06E1" w:rsidP="0086263E">
            <w:pPr>
              <w:jc w:val="center"/>
              <w:rPr>
                <w:rFonts w:eastAsia="Times New Roman"/>
                <w:iCs/>
                <w:lang w:val="vi-VN"/>
              </w:rPr>
            </w:pPr>
          </w:p>
        </w:tc>
        <w:tc>
          <w:tcPr>
            <w:tcW w:w="990" w:type="dxa"/>
            <w:vAlign w:val="center"/>
          </w:tcPr>
          <w:p w14:paraId="67800A9B" w14:textId="77777777" w:rsidR="00BC06E1" w:rsidRPr="00701351" w:rsidRDefault="00BC06E1" w:rsidP="0086263E">
            <w:pPr>
              <w:jc w:val="center"/>
              <w:rPr>
                <w:rFonts w:eastAsia="Times New Roman"/>
                <w:iCs/>
                <w:sz w:val="24"/>
                <w:szCs w:val="24"/>
              </w:rPr>
            </w:pPr>
            <w:r w:rsidRPr="00701351">
              <w:rPr>
                <w:rFonts w:eastAsia="Times New Roman"/>
                <w:iCs/>
                <w:sz w:val="24"/>
                <w:szCs w:val="24"/>
              </w:rPr>
              <w:t>x</w:t>
            </w:r>
          </w:p>
        </w:tc>
        <w:tc>
          <w:tcPr>
            <w:tcW w:w="856" w:type="dxa"/>
          </w:tcPr>
          <w:p w14:paraId="3623CFED" w14:textId="77777777" w:rsidR="00BC06E1" w:rsidRPr="00701351" w:rsidRDefault="00BC06E1" w:rsidP="0086263E">
            <w:pPr>
              <w:jc w:val="center"/>
              <w:rPr>
                <w:rFonts w:eastAsia="Times New Roman"/>
                <w:iCs/>
                <w:lang w:val="vi-VN"/>
              </w:rPr>
            </w:pPr>
          </w:p>
        </w:tc>
      </w:tr>
      <w:tr w:rsidR="00701351" w:rsidRPr="00701351" w14:paraId="5550442D" w14:textId="77777777" w:rsidTr="00CF0D99">
        <w:tc>
          <w:tcPr>
            <w:tcW w:w="567" w:type="dxa"/>
            <w:vAlign w:val="center"/>
          </w:tcPr>
          <w:p w14:paraId="0850E91A" w14:textId="77777777" w:rsidR="00BC06E1" w:rsidRPr="00701351" w:rsidRDefault="00BC06E1" w:rsidP="0086263E">
            <w:pPr>
              <w:jc w:val="center"/>
              <w:rPr>
                <w:rFonts w:eastAsia="Times New Roman"/>
                <w:iCs/>
                <w:lang w:val="vi-VN"/>
              </w:rPr>
            </w:pPr>
            <w:r w:rsidRPr="00701351">
              <w:rPr>
                <w:rFonts w:eastAsia="Times New Roman"/>
                <w:sz w:val="24"/>
                <w:szCs w:val="24"/>
              </w:rPr>
              <w:t>4</w:t>
            </w:r>
          </w:p>
        </w:tc>
        <w:tc>
          <w:tcPr>
            <w:tcW w:w="2410" w:type="dxa"/>
            <w:vAlign w:val="center"/>
          </w:tcPr>
          <w:p w14:paraId="230B4019" w14:textId="42EDBC88" w:rsidR="00BC06E1" w:rsidRPr="00701351" w:rsidRDefault="00BC06E1" w:rsidP="006818D5">
            <w:pPr>
              <w:spacing w:before="20" w:after="20"/>
              <w:jc w:val="both"/>
              <w:rPr>
                <w:rFonts w:eastAsia="Times New Roman"/>
                <w:iCs/>
                <w:lang w:val="vi-VN"/>
              </w:rPr>
            </w:pPr>
            <w:r w:rsidRPr="00701351">
              <w:rPr>
                <w:sz w:val="24"/>
                <w:szCs w:val="24"/>
                <w:lang w:val="vi-VN"/>
              </w:rPr>
              <w:t xml:space="preserve">Dự án đầu tư xây dựng đường tỉnh 927 (đoạn từ </w:t>
            </w:r>
            <w:r w:rsidR="00CF167E" w:rsidRPr="006C1A09">
              <w:rPr>
                <w:sz w:val="24"/>
                <w:szCs w:val="24"/>
                <w:lang w:val="vi-VN"/>
              </w:rPr>
              <w:t>t</w:t>
            </w:r>
            <w:r w:rsidRPr="00701351">
              <w:rPr>
                <w:sz w:val="24"/>
                <w:szCs w:val="24"/>
                <w:lang w:val="vi-VN"/>
              </w:rPr>
              <w:t>hị trấn Cây Dương đ</w:t>
            </w:r>
            <w:r w:rsidRPr="00CF0D99">
              <w:rPr>
                <w:spacing w:val="-6"/>
                <w:sz w:val="24"/>
                <w:szCs w:val="24"/>
                <w:lang w:val="vi-VN"/>
              </w:rPr>
              <w:t>ến thành phố Ngã Bảy)</w:t>
            </w:r>
          </w:p>
        </w:tc>
        <w:tc>
          <w:tcPr>
            <w:tcW w:w="1417" w:type="dxa"/>
            <w:vAlign w:val="center"/>
          </w:tcPr>
          <w:p w14:paraId="01A6B4A9" w14:textId="77777777" w:rsidR="00BC06E1" w:rsidRPr="00701351" w:rsidRDefault="00BC06E1" w:rsidP="006818D5">
            <w:pPr>
              <w:spacing w:before="20" w:after="20"/>
              <w:jc w:val="center"/>
              <w:rPr>
                <w:rFonts w:eastAsia="Times New Roman"/>
                <w:iCs/>
                <w:lang w:val="vi-VN"/>
              </w:rPr>
            </w:pPr>
            <w:r w:rsidRPr="00701351">
              <w:rPr>
                <w:rFonts w:eastAsia="Times New Roman"/>
                <w:sz w:val="24"/>
                <w:szCs w:val="24"/>
                <w:lang w:val="vi-VN"/>
              </w:rPr>
              <w:t xml:space="preserve">Huyện Phụng Hiệp và thành </w:t>
            </w:r>
            <w:r w:rsidRPr="00CF0D99">
              <w:rPr>
                <w:rFonts w:eastAsia="Times New Roman"/>
                <w:spacing w:val="-8"/>
                <w:sz w:val="24"/>
                <w:szCs w:val="24"/>
                <w:lang w:val="vi-VN"/>
              </w:rPr>
              <w:t>phố Ngã Bảy</w:t>
            </w:r>
          </w:p>
        </w:tc>
        <w:tc>
          <w:tcPr>
            <w:tcW w:w="1418" w:type="dxa"/>
            <w:vAlign w:val="center"/>
          </w:tcPr>
          <w:p w14:paraId="736D65FF" w14:textId="7AF30952" w:rsidR="00BC06E1" w:rsidRPr="00701351" w:rsidRDefault="00BC06E1" w:rsidP="0086263E">
            <w:pPr>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46EEE717" w14:textId="77777777" w:rsidR="00BC06E1" w:rsidRPr="00701351" w:rsidRDefault="00BC06E1" w:rsidP="0086263E">
            <w:pPr>
              <w:jc w:val="center"/>
              <w:rPr>
                <w:rFonts w:eastAsia="Times New Roman"/>
                <w:iCs/>
                <w:sz w:val="24"/>
                <w:szCs w:val="24"/>
                <w:lang w:val="vi-VN"/>
              </w:rPr>
            </w:pPr>
            <w:r w:rsidRPr="00701351">
              <w:rPr>
                <w:rFonts w:eastAsia="Times New Roman"/>
                <w:sz w:val="24"/>
                <w:szCs w:val="24"/>
              </w:rPr>
              <w:t>x</w:t>
            </w:r>
          </w:p>
        </w:tc>
        <w:tc>
          <w:tcPr>
            <w:tcW w:w="781" w:type="dxa"/>
            <w:vAlign w:val="center"/>
          </w:tcPr>
          <w:p w14:paraId="562441AF" w14:textId="77777777" w:rsidR="00BC06E1" w:rsidRPr="00701351" w:rsidRDefault="00BC06E1" w:rsidP="0086263E">
            <w:pPr>
              <w:jc w:val="center"/>
              <w:rPr>
                <w:rFonts w:eastAsia="Times New Roman"/>
                <w:iCs/>
                <w:sz w:val="24"/>
                <w:szCs w:val="24"/>
                <w:lang w:val="vi-VN"/>
              </w:rPr>
            </w:pPr>
            <w:r w:rsidRPr="00701351">
              <w:rPr>
                <w:rFonts w:eastAsia="Times New Roman"/>
                <w:sz w:val="24"/>
                <w:szCs w:val="24"/>
              </w:rPr>
              <w:t>x</w:t>
            </w:r>
          </w:p>
        </w:tc>
        <w:tc>
          <w:tcPr>
            <w:tcW w:w="781" w:type="dxa"/>
          </w:tcPr>
          <w:p w14:paraId="47F8B8BB" w14:textId="77777777" w:rsidR="00BC06E1" w:rsidRPr="00701351" w:rsidRDefault="00BC06E1" w:rsidP="0086263E">
            <w:pPr>
              <w:jc w:val="center"/>
              <w:rPr>
                <w:rFonts w:eastAsia="Times New Roman"/>
                <w:iCs/>
                <w:lang w:val="vi-VN"/>
              </w:rPr>
            </w:pPr>
          </w:p>
        </w:tc>
        <w:tc>
          <w:tcPr>
            <w:tcW w:w="990" w:type="dxa"/>
            <w:vAlign w:val="center"/>
          </w:tcPr>
          <w:p w14:paraId="2BD3B5D3" w14:textId="77777777" w:rsidR="00BC06E1" w:rsidRPr="00701351" w:rsidRDefault="00BC06E1" w:rsidP="0086263E">
            <w:pPr>
              <w:jc w:val="center"/>
              <w:rPr>
                <w:rFonts w:eastAsia="Times New Roman"/>
                <w:iCs/>
                <w:sz w:val="24"/>
                <w:szCs w:val="24"/>
              </w:rPr>
            </w:pPr>
            <w:r w:rsidRPr="00701351">
              <w:rPr>
                <w:rFonts w:eastAsia="Times New Roman"/>
                <w:iCs/>
                <w:sz w:val="24"/>
                <w:szCs w:val="24"/>
              </w:rPr>
              <w:t>x</w:t>
            </w:r>
          </w:p>
        </w:tc>
        <w:tc>
          <w:tcPr>
            <w:tcW w:w="856" w:type="dxa"/>
          </w:tcPr>
          <w:p w14:paraId="73F33BF6" w14:textId="77777777" w:rsidR="00BC06E1" w:rsidRPr="00701351" w:rsidRDefault="00BC06E1" w:rsidP="0086263E">
            <w:pPr>
              <w:jc w:val="center"/>
              <w:rPr>
                <w:rFonts w:eastAsia="Times New Roman"/>
                <w:iCs/>
                <w:lang w:val="vi-VN"/>
              </w:rPr>
            </w:pPr>
          </w:p>
        </w:tc>
      </w:tr>
      <w:tr w:rsidR="00701351" w:rsidRPr="00701351" w14:paraId="7F3893EC" w14:textId="77777777" w:rsidTr="00CF0D99">
        <w:tc>
          <w:tcPr>
            <w:tcW w:w="567" w:type="dxa"/>
            <w:vAlign w:val="center"/>
          </w:tcPr>
          <w:p w14:paraId="03545D46" w14:textId="77777777" w:rsidR="00BC06E1" w:rsidRPr="00701351" w:rsidRDefault="00BC06E1" w:rsidP="0086263E">
            <w:pPr>
              <w:jc w:val="center"/>
              <w:rPr>
                <w:rFonts w:eastAsia="Times New Roman"/>
                <w:iCs/>
                <w:lang w:val="vi-VN"/>
              </w:rPr>
            </w:pPr>
            <w:r w:rsidRPr="00701351">
              <w:rPr>
                <w:rFonts w:eastAsia="Times New Roman"/>
                <w:sz w:val="24"/>
                <w:szCs w:val="24"/>
              </w:rPr>
              <w:t>5</w:t>
            </w:r>
          </w:p>
        </w:tc>
        <w:tc>
          <w:tcPr>
            <w:tcW w:w="2410" w:type="dxa"/>
            <w:vAlign w:val="center"/>
          </w:tcPr>
          <w:p w14:paraId="568B019F" w14:textId="397657FD" w:rsidR="00BC06E1" w:rsidRPr="00701351" w:rsidRDefault="00BC06E1" w:rsidP="006818D5">
            <w:pPr>
              <w:spacing w:before="20" w:after="20"/>
              <w:jc w:val="both"/>
              <w:rPr>
                <w:rFonts w:eastAsia="Times New Roman"/>
                <w:iCs/>
                <w:lang w:val="vi-VN"/>
              </w:rPr>
            </w:pPr>
            <w:r w:rsidRPr="00701351">
              <w:rPr>
                <w:sz w:val="24"/>
                <w:szCs w:val="24"/>
                <w:lang w:val="vi-VN"/>
              </w:rPr>
              <w:t xml:space="preserve">Dự đầu tư xây dựng đường tỉnh 927 (đoạn từ </w:t>
            </w:r>
            <w:r w:rsidR="00CF167E" w:rsidRPr="006C1A09">
              <w:rPr>
                <w:sz w:val="24"/>
                <w:szCs w:val="24"/>
                <w:lang w:val="vi-VN"/>
              </w:rPr>
              <w:t>n</w:t>
            </w:r>
            <w:r w:rsidRPr="00701351">
              <w:rPr>
                <w:sz w:val="24"/>
                <w:szCs w:val="24"/>
                <w:lang w:val="vi-VN"/>
              </w:rPr>
              <w:t>gã ba Vĩnh Tường đến xã Phương Bình)</w:t>
            </w:r>
          </w:p>
        </w:tc>
        <w:tc>
          <w:tcPr>
            <w:tcW w:w="1417" w:type="dxa"/>
            <w:vAlign w:val="center"/>
          </w:tcPr>
          <w:p w14:paraId="2DCA1DA3" w14:textId="77777777" w:rsidR="00BC06E1" w:rsidRPr="00701351" w:rsidRDefault="00BC06E1" w:rsidP="006818D5">
            <w:pPr>
              <w:spacing w:before="20" w:after="20"/>
              <w:jc w:val="center"/>
              <w:rPr>
                <w:rFonts w:eastAsia="Times New Roman"/>
                <w:iCs/>
                <w:lang w:val="vi-VN"/>
              </w:rPr>
            </w:pPr>
            <w:r w:rsidRPr="00624533">
              <w:rPr>
                <w:rFonts w:eastAsia="Times New Roman"/>
                <w:spacing w:val="4"/>
                <w:sz w:val="24"/>
                <w:szCs w:val="24"/>
                <w:lang w:val="vi-VN"/>
              </w:rPr>
              <w:t xml:space="preserve">Thị xã Long Mỹ và </w:t>
            </w:r>
            <w:r w:rsidRPr="00701351">
              <w:rPr>
                <w:rFonts w:eastAsia="Times New Roman"/>
                <w:sz w:val="24"/>
                <w:szCs w:val="24"/>
                <w:lang w:val="vi-VN"/>
              </w:rPr>
              <w:t>huyện Phụng Hiệp</w:t>
            </w:r>
          </w:p>
        </w:tc>
        <w:tc>
          <w:tcPr>
            <w:tcW w:w="1418" w:type="dxa"/>
            <w:vAlign w:val="center"/>
          </w:tcPr>
          <w:p w14:paraId="3DDFBDC6" w14:textId="5E84DC7D" w:rsidR="00BC06E1" w:rsidRPr="00701351" w:rsidRDefault="00BC06E1" w:rsidP="0086263E">
            <w:pPr>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4B801A50" w14:textId="77777777" w:rsidR="00BC06E1" w:rsidRPr="00701351" w:rsidRDefault="00BC06E1" w:rsidP="0086263E">
            <w:pPr>
              <w:jc w:val="center"/>
              <w:rPr>
                <w:rFonts w:eastAsia="Times New Roman"/>
                <w:iCs/>
                <w:sz w:val="24"/>
                <w:szCs w:val="24"/>
                <w:lang w:val="vi-VN"/>
              </w:rPr>
            </w:pPr>
            <w:r w:rsidRPr="00701351">
              <w:rPr>
                <w:rFonts w:eastAsia="Times New Roman"/>
                <w:sz w:val="24"/>
                <w:szCs w:val="24"/>
              </w:rPr>
              <w:t>x</w:t>
            </w:r>
          </w:p>
        </w:tc>
        <w:tc>
          <w:tcPr>
            <w:tcW w:w="781" w:type="dxa"/>
            <w:vAlign w:val="center"/>
          </w:tcPr>
          <w:p w14:paraId="0C7E508C" w14:textId="77777777" w:rsidR="00BC06E1" w:rsidRPr="00701351" w:rsidRDefault="00BC06E1" w:rsidP="0086263E">
            <w:pPr>
              <w:jc w:val="center"/>
              <w:rPr>
                <w:rFonts w:eastAsia="Times New Roman"/>
                <w:iCs/>
                <w:sz w:val="24"/>
                <w:szCs w:val="24"/>
                <w:lang w:val="vi-VN"/>
              </w:rPr>
            </w:pPr>
            <w:r w:rsidRPr="00701351">
              <w:rPr>
                <w:rFonts w:eastAsia="Times New Roman"/>
                <w:sz w:val="24"/>
                <w:szCs w:val="24"/>
              </w:rPr>
              <w:t>x</w:t>
            </w:r>
          </w:p>
        </w:tc>
        <w:tc>
          <w:tcPr>
            <w:tcW w:w="781" w:type="dxa"/>
          </w:tcPr>
          <w:p w14:paraId="64E4CA66" w14:textId="77777777" w:rsidR="00BC06E1" w:rsidRPr="00701351" w:rsidRDefault="00BC06E1" w:rsidP="0086263E">
            <w:pPr>
              <w:jc w:val="center"/>
              <w:rPr>
                <w:rFonts w:eastAsia="Times New Roman"/>
                <w:iCs/>
                <w:lang w:val="vi-VN"/>
              </w:rPr>
            </w:pPr>
          </w:p>
        </w:tc>
        <w:tc>
          <w:tcPr>
            <w:tcW w:w="990" w:type="dxa"/>
            <w:vAlign w:val="center"/>
          </w:tcPr>
          <w:p w14:paraId="38358618" w14:textId="77777777" w:rsidR="00BC06E1" w:rsidRPr="00701351" w:rsidRDefault="00BC06E1" w:rsidP="0086263E">
            <w:pPr>
              <w:jc w:val="center"/>
              <w:rPr>
                <w:rFonts w:eastAsia="Times New Roman"/>
                <w:iCs/>
                <w:sz w:val="24"/>
                <w:szCs w:val="24"/>
              </w:rPr>
            </w:pPr>
            <w:r w:rsidRPr="00701351">
              <w:rPr>
                <w:rFonts w:eastAsia="Times New Roman"/>
                <w:iCs/>
                <w:sz w:val="24"/>
                <w:szCs w:val="24"/>
              </w:rPr>
              <w:t>x</w:t>
            </w:r>
          </w:p>
        </w:tc>
        <w:tc>
          <w:tcPr>
            <w:tcW w:w="856" w:type="dxa"/>
          </w:tcPr>
          <w:p w14:paraId="786614CA" w14:textId="77777777" w:rsidR="00BC06E1" w:rsidRPr="00701351" w:rsidRDefault="00BC06E1" w:rsidP="0086263E">
            <w:pPr>
              <w:jc w:val="center"/>
              <w:rPr>
                <w:rFonts w:eastAsia="Times New Roman"/>
                <w:iCs/>
                <w:lang w:val="vi-VN"/>
              </w:rPr>
            </w:pPr>
          </w:p>
        </w:tc>
      </w:tr>
      <w:tr w:rsidR="00701351" w:rsidRPr="00701351" w14:paraId="7E63C87A" w14:textId="77777777" w:rsidTr="00CF0D99">
        <w:tc>
          <w:tcPr>
            <w:tcW w:w="567" w:type="dxa"/>
            <w:vAlign w:val="center"/>
          </w:tcPr>
          <w:p w14:paraId="388FBF65" w14:textId="77777777" w:rsidR="00BC06E1" w:rsidRPr="00701351" w:rsidRDefault="00BC06E1" w:rsidP="0086263E">
            <w:pPr>
              <w:jc w:val="center"/>
              <w:rPr>
                <w:rFonts w:eastAsia="Times New Roman"/>
                <w:iCs/>
                <w:lang w:val="vi-VN"/>
              </w:rPr>
            </w:pPr>
            <w:r w:rsidRPr="00701351">
              <w:rPr>
                <w:rFonts w:eastAsia="Times New Roman"/>
                <w:sz w:val="24"/>
                <w:szCs w:val="24"/>
              </w:rPr>
              <w:t>6</w:t>
            </w:r>
          </w:p>
        </w:tc>
        <w:tc>
          <w:tcPr>
            <w:tcW w:w="2410" w:type="dxa"/>
            <w:vAlign w:val="center"/>
          </w:tcPr>
          <w:p w14:paraId="7DAE4680" w14:textId="6A3BE2B9" w:rsidR="00BC06E1" w:rsidRPr="00701351" w:rsidRDefault="00BC06E1" w:rsidP="006818D5">
            <w:pPr>
              <w:spacing w:before="20" w:after="20"/>
              <w:jc w:val="both"/>
              <w:rPr>
                <w:rFonts w:eastAsia="Times New Roman"/>
                <w:iCs/>
                <w:lang w:val="vi-VN"/>
              </w:rPr>
            </w:pPr>
            <w:r w:rsidRPr="00701351">
              <w:rPr>
                <w:rFonts w:eastAsia="Times New Roman"/>
                <w:sz w:val="24"/>
                <w:szCs w:val="24"/>
                <w:lang w:val="vi-VN"/>
              </w:rPr>
              <w:t xml:space="preserve">Dự án đầu tư xây dựng đường tỉnh 929 (đoạn từ </w:t>
            </w:r>
            <w:r w:rsidRPr="0086263E">
              <w:rPr>
                <w:rFonts w:eastAsia="Times New Roman"/>
                <w:spacing w:val="-6"/>
                <w:sz w:val="24"/>
                <w:szCs w:val="24"/>
                <w:lang w:val="vi-VN"/>
              </w:rPr>
              <w:t xml:space="preserve">ĐT.931B đến </w:t>
            </w:r>
            <w:r w:rsidR="00CF167E" w:rsidRPr="006C1A09">
              <w:rPr>
                <w:rFonts w:eastAsia="Times New Roman"/>
                <w:spacing w:val="-6"/>
                <w:sz w:val="24"/>
                <w:szCs w:val="24"/>
                <w:lang w:val="vi-VN"/>
              </w:rPr>
              <w:t>q</w:t>
            </w:r>
            <w:r w:rsidRPr="0086263E">
              <w:rPr>
                <w:rFonts w:eastAsia="Times New Roman"/>
                <w:spacing w:val="-6"/>
                <w:sz w:val="24"/>
                <w:szCs w:val="24"/>
                <w:lang w:val="vi-VN"/>
              </w:rPr>
              <w:t>uốc lộ 61)</w:t>
            </w:r>
          </w:p>
        </w:tc>
        <w:tc>
          <w:tcPr>
            <w:tcW w:w="1417" w:type="dxa"/>
            <w:vAlign w:val="center"/>
          </w:tcPr>
          <w:p w14:paraId="21D3A146" w14:textId="77777777" w:rsidR="00BC06E1" w:rsidRPr="00701351" w:rsidRDefault="00BC06E1" w:rsidP="006818D5">
            <w:pPr>
              <w:spacing w:before="20" w:after="20"/>
              <w:jc w:val="center"/>
              <w:rPr>
                <w:rFonts w:eastAsia="Times New Roman"/>
                <w:iCs/>
                <w:lang w:val="vi-VN"/>
              </w:rPr>
            </w:pPr>
            <w:r w:rsidRPr="00624533">
              <w:rPr>
                <w:rFonts w:eastAsia="Times New Roman"/>
                <w:spacing w:val="4"/>
                <w:sz w:val="24"/>
                <w:szCs w:val="24"/>
                <w:lang w:val="vi-VN"/>
              </w:rPr>
              <w:t>Huyện Châu Thành A</w:t>
            </w:r>
            <w:r w:rsidRPr="00701351">
              <w:rPr>
                <w:rFonts w:eastAsia="Times New Roman"/>
                <w:sz w:val="24"/>
                <w:szCs w:val="24"/>
                <w:lang w:val="vi-VN"/>
              </w:rPr>
              <w:t xml:space="preserve"> và huyện Phụng Hiệp</w:t>
            </w:r>
          </w:p>
        </w:tc>
        <w:tc>
          <w:tcPr>
            <w:tcW w:w="1418" w:type="dxa"/>
            <w:vAlign w:val="center"/>
          </w:tcPr>
          <w:p w14:paraId="4EDECF2C" w14:textId="44A0F519" w:rsidR="00BC06E1" w:rsidRPr="00701351" w:rsidRDefault="00BC06E1" w:rsidP="0086263E">
            <w:pPr>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54BEB588" w14:textId="77777777" w:rsidR="00BC06E1" w:rsidRPr="00701351" w:rsidRDefault="00BC06E1" w:rsidP="0086263E">
            <w:pPr>
              <w:jc w:val="center"/>
              <w:rPr>
                <w:rFonts w:eastAsia="Times New Roman"/>
                <w:iCs/>
                <w:sz w:val="24"/>
                <w:szCs w:val="24"/>
                <w:lang w:val="vi-VN"/>
              </w:rPr>
            </w:pPr>
            <w:r w:rsidRPr="00701351">
              <w:rPr>
                <w:rFonts w:eastAsia="Times New Roman"/>
                <w:sz w:val="24"/>
                <w:szCs w:val="24"/>
              </w:rPr>
              <w:t>x</w:t>
            </w:r>
          </w:p>
        </w:tc>
        <w:tc>
          <w:tcPr>
            <w:tcW w:w="781" w:type="dxa"/>
            <w:vAlign w:val="center"/>
          </w:tcPr>
          <w:p w14:paraId="3347077C" w14:textId="77777777" w:rsidR="00BC06E1" w:rsidRPr="00701351" w:rsidRDefault="00BC06E1" w:rsidP="0086263E">
            <w:pPr>
              <w:jc w:val="center"/>
              <w:rPr>
                <w:rFonts w:eastAsia="Times New Roman"/>
                <w:iCs/>
                <w:sz w:val="24"/>
                <w:szCs w:val="24"/>
                <w:lang w:val="vi-VN"/>
              </w:rPr>
            </w:pPr>
            <w:r w:rsidRPr="00701351">
              <w:rPr>
                <w:rFonts w:eastAsia="Times New Roman"/>
                <w:sz w:val="24"/>
                <w:szCs w:val="24"/>
              </w:rPr>
              <w:t>x</w:t>
            </w:r>
          </w:p>
        </w:tc>
        <w:tc>
          <w:tcPr>
            <w:tcW w:w="781" w:type="dxa"/>
          </w:tcPr>
          <w:p w14:paraId="46F6FB29" w14:textId="77777777" w:rsidR="00BC06E1" w:rsidRPr="00701351" w:rsidRDefault="00BC06E1" w:rsidP="0086263E">
            <w:pPr>
              <w:jc w:val="center"/>
              <w:rPr>
                <w:rFonts w:eastAsia="Times New Roman"/>
                <w:iCs/>
                <w:lang w:val="vi-VN"/>
              </w:rPr>
            </w:pPr>
          </w:p>
        </w:tc>
        <w:tc>
          <w:tcPr>
            <w:tcW w:w="990" w:type="dxa"/>
            <w:vAlign w:val="center"/>
          </w:tcPr>
          <w:p w14:paraId="0C0E28F1" w14:textId="77777777" w:rsidR="00BC06E1" w:rsidRPr="00701351" w:rsidRDefault="00BC06E1" w:rsidP="0086263E">
            <w:pPr>
              <w:jc w:val="center"/>
              <w:rPr>
                <w:rFonts w:eastAsia="Times New Roman"/>
                <w:iCs/>
                <w:sz w:val="24"/>
                <w:szCs w:val="24"/>
              </w:rPr>
            </w:pPr>
            <w:r w:rsidRPr="00701351">
              <w:rPr>
                <w:rFonts w:eastAsia="Times New Roman"/>
                <w:iCs/>
                <w:sz w:val="24"/>
                <w:szCs w:val="24"/>
              </w:rPr>
              <w:t>x</w:t>
            </w:r>
          </w:p>
        </w:tc>
        <w:tc>
          <w:tcPr>
            <w:tcW w:w="856" w:type="dxa"/>
          </w:tcPr>
          <w:p w14:paraId="16455F40" w14:textId="77777777" w:rsidR="00BC06E1" w:rsidRPr="00701351" w:rsidRDefault="00BC06E1" w:rsidP="0086263E">
            <w:pPr>
              <w:jc w:val="center"/>
              <w:rPr>
                <w:rFonts w:eastAsia="Times New Roman"/>
                <w:iCs/>
                <w:lang w:val="vi-VN"/>
              </w:rPr>
            </w:pPr>
          </w:p>
        </w:tc>
      </w:tr>
      <w:tr w:rsidR="00701351" w:rsidRPr="006C1A09" w14:paraId="578C33E6" w14:textId="77777777" w:rsidTr="00CF0D99">
        <w:tc>
          <w:tcPr>
            <w:tcW w:w="567" w:type="dxa"/>
            <w:vAlign w:val="center"/>
          </w:tcPr>
          <w:p w14:paraId="550EF34B" w14:textId="77777777" w:rsidR="00BC06E1" w:rsidRPr="00701351" w:rsidRDefault="00BC06E1" w:rsidP="00BC06E1">
            <w:pPr>
              <w:spacing w:before="60" w:after="60"/>
              <w:jc w:val="center"/>
              <w:rPr>
                <w:rFonts w:eastAsia="Times New Roman"/>
                <w:iCs/>
                <w:lang w:val="vi-VN"/>
              </w:rPr>
            </w:pPr>
            <w:r w:rsidRPr="00701351">
              <w:rPr>
                <w:rFonts w:eastAsia="Times New Roman"/>
                <w:b/>
                <w:bCs/>
                <w:sz w:val="24"/>
                <w:szCs w:val="24"/>
              </w:rPr>
              <w:lastRenderedPageBreak/>
              <w:t>B</w:t>
            </w:r>
          </w:p>
        </w:tc>
        <w:tc>
          <w:tcPr>
            <w:tcW w:w="2410" w:type="dxa"/>
            <w:vAlign w:val="center"/>
          </w:tcPr>
          <w:p w14:paraId="5EC2947F" w14:textId="77777777" w:rsidR="0085373A" w:rsidRPr="006818D5" w:rsidRDefault="00BC06E1" w:rsidP="00CF0D99">
            <w:pPr>
              <w:spacing w:before="40"/>
              <w:jc w:val="both"/>
              <w:rPr>
                <w:rFonts w:ascii="Times New Roman Bold" w:eastAsia="Times New Roman" w:hAnsi="Times New Roman Bold"/>
                <w:b/>
                <w:bCs/>
                <w:spacing w:val="-8"/>
                <w:sz w:val="24"/>
                <w:szCs w:val="24"/>
                <w:lang w:val="vi-VN"/>
              </w:rPr>
            </w:pPr>
            <w:r w:rsidRPr="006818D5">
              <w:rPr>
                <w:rFonts w:ascii="Times New Roman Bold" w:eastAsia="Times New Roman" w:hAnsi="Times New Roman Bold"/>
                <w:b/>
                <w:bCs/>
                <w:spacing w:val="-8"/>
                <w:sz w:val="24"/>
                <w:szCs w:val="24"/>
                <w:lang w:val="vi-VN"/>
              </w:rPr>
              <w:t>Các dự án triển khai mới</w:t>
            </w:r>
            <w:r w:rsidR="0085373A" w:rsidRPr="006818D5">
              <w:rPr>
                <w:rFonts w:ascii="Times New Roman Bold" w:eastAsia="Times New Roman" w:hAnsi="Times New Roman Bold"/>
                <w:b/>
                <w:bCs/>
                <w:spacing w:val="-8"/>
                <w:sz w:val="24"/>
                <w:szCs w:val="24"/>
                <w:lang w:val="vi-VN"/>
              </w:rPr>
              <w:t xml:space="preserve"> </w:t>
            </w:r>
          </w:p>
          <w:p w14:paraId="39987191" w14:textId="5B942E57" w:rsidR="00BC06E1" w:rsidRPr="00701351" w:rsidRDefault="0085373A" w:rsidP="00CF0D99">
            <w:pPr>
              <w:spacing w:before="40"/>
              <w:jc w:val="both"/>
              <w:rPr>
                <w:rFonts w:eastAsia="Times New Roman"/>
                <w:iCs/>
                <w:lang w:val="vi-VN"/>
              </w:rPr>
            </w:pPr>
            <w:r w:rsidRPr="00701351">
              <w:rPr>
                <w:rFonts w:eastAsia="Times New Roman"/>
                <w:i/>
                <w:sz w:val="24"/>
                <w:szCs w:val="24"/>
                <w:lang w:val="vi-VN" w:eastAsia="vi-VN"/>
              </w:rPr>
              <w:t xml:space="preserve">(*): </w:t>
            </w:r>
            <w:r w:rsidRPr="00841CF8">
              <w:rPr>
                <w:rFonts w:ascii="Times New Roman Italic" w:eastAsia="Times New Roman" w:hAnsi="Times New Roman Italic"/>
                <w:i/>
                <w:spacing w:val="-6"/>
                <w:sz w:val="24"/>
                <w:szCs w:val="24"/>
                <w:lang w:val="vi-VN" w:eastAsia="vi-VN"/>
              </w:rPr>
              <w:t>Theo kế hoạch đầu tư</w:t>
            </w:r>
            <w:r w:rsidRPr="00701351">
              <w:rPr>
                <w:rFonts w:eastAsia="Times New Roman"/>
                <w:i/>
                <w:sz w:val="24"/>
                <w:szCs w:val="24"/>
                <w:lang w:val="vi-VN" w:eastAsia="vi-VN"/>
              </w:rPr>
              <w:t xml:space="preserve"> </w:t>
            </w:r>
            <w:r w:rsidRPr="00841CF8">
              <w:rPr>
                <w:rFonts w:ascii="Times New Roman Italic" w:eastAsia="Times New Roman" w:hAnsi="Times New Roman Italic"/>
                <w:i/>
                <w:spacing w:val="-6"/>
                <w:sz w:val="24"/>
                <w:szCs w:val="24"/>
                <w:lang w:val="vi-VN" w:eastAsia="vi-VN"/>
              </w:rPr>
              <w:t>của Bộ Giao thông vận tải</w:t>
            </w:r>
          </w:p>
        </w:tc>
        <w:tc>
          <w:tcPr>
            <w:tcW w:w="1417" w:type="dxa"/>
            <w:vAlign w:val="center"/>
          </w:tcPr>
          <w:p w14:paraId="2849A20B" w14:textId="77777777" w:rsidR="00BC06E1" w:rsidRPr="00701351" w:rsidRDefault="00BC06E1" w:rsidP="00CF0D99">
            <w:pPr>
              <w:spacing w:before="40"/>
              <w:jc w:val="center"/>
              <w:rPr>
                <w:rFonts w:eastAsia="Times New Roman"/>
                <w:iCs/>
                <w:lang w:val="vi-VN"/>
              </w:rPr>
            </w:pPr>
          </w:p>
        </w:tc>
        <w:tc>
          <w:tcPr>
            <w:tcW w:w="1418" w:type="dxa"/>
          </w:tcPr>
          <w:p w14:paraId="2BDA35B9" w14:textId="77777777" w:rsidR="00BC06E1" w:rsidRPr="00701351" w:rsidRDefault="00BC06E1" w:rsidP="00CF0D99">
            <w:pPr>
              <w:spacing w:before="40" w:after="60"/>
              <w:jc w:val="center"/>
              <w:rPr>
                <w:rFonts w:eastAsia="Times New Roman"/>
                <w:iCs/>
                <w:lang w:val="vi-VN"/>
              </w:rPr>
            </w:pPr>
          </w:p>
        </w:tc>
        <w:tc>
          <w:tcPr>
            <w:tcW w:w="845" w:type="dxa"/>
          </w:tcPr>
          <w:p w14:paraId="6D4BB6BF" w14:textId="77777777" w:rsidR="00BC06E1" w:rsidRPr="00701351" w:rsidRDefault="00BC06E1" w:rsidP="00BC06E1">
            <w:pPr>
              <w:spacing w:before="60" w:after="60"/>
              <w:jc w:val="center"/>
              <w:rPr>
                <w:rFonts w:eastAsia="Times New Roman"/>
                <w:iCs/>
                <w:sz w:val="24"/>
                <w:szCs w:val="24"/>
                <w:lang w:val="vi-VN"/>
              </w:rPr>
            </w:pPr>
          </w:p>
        </w:tc>
        <w:tc>
          <w:tcPr>
            <w:tcW w:w="781" w:type="dxa"/>
          </w:tcPr>
          <w:p w14:paraId="0CAEB49A" w14:textId="77777777" w:rsidR="00BC06E1" w:rsidRPr="00701351" w:rsidRDefault="00BC06E1" w:rsidP="00BC06E1">
            <w:pPr>
              <w:spacing w:before="60" w:after="60"/>
              <w:jc w:val="center"/>
              <w:rPr>
                <w:rFonts w:eastAsia="Times New Roman"/>
                <w:iCs/>
                <w:sz w:val="24"/>
                <w:szCs w:val="24"/>
                <w:lang w:val="vi-VN"/>
              </w:rPr>
            </w:pPr>
          </w:p>
        </w:tc>
        <w:tc>
          <w:tcPr>
            <w:tcW w:w="781" w:type="dxa"/>
          </w:tcPr>
          <w:p w14:paraId="25532B20" w14:textId="77777777" w:rsidR="00BC06E1" w:rsidRPr="00701351" w:rsidRDefault="00BC06E1" w:rsidP="00BC06E1">
            <w:pPr>
              <w:spacing w:before="60" w:after="60"/>
              <w:jc w:val="center"/>
              <w:rPr>
                <w:rFonts w:eastAsia="Times New Roman"/>
                <w:iCs/>
                <w:lang w:val="vi-VN"/>
              </w:rPr>
            </w:pPr>
          </w:p>
        </w:tc>
        <w:tc>
          <w:tcPr>
            <w:tcW w:w="990" w:type="dxa"/>
          </w:tcPr>
          <w:p w14:paraId="02AA206D" w14:textId="77777777" w:rsidR="00BC06E1" w:rsidRPr="00701351" w:rsidRDefault="00BC06E1" w:rsidP="00BC06E1">
            <w:pPr>
              <w:spacing w:before="60" w:after="60"/>
              <w:jc w:val="center"/>
              <w:rPr>
                <w:rFonts w:eastAsia="Times New Roman"/>
                <w:iCs/>
                <w:lang w:val="vi-VN"/>
              </w:rPr>
            </w:pPr>
          </w:p>
        </w:tc>
        <w:tc>
          <w:tcPr>
            <w:tcW w:w="856" w:type="dxa"/>
          </w:tcPr>
          <w:p w14:paraId="53AAB91B" w14:textId="77777777" w:rsidR="00BC06E1" w:rsidRPr="00701351" w:rsidRDefault="00BC06E1" w:rsidP="00BC06E1">
            <w:pPr>
              <w:spacing w:before="60" w:after="60"/>
              <w:jc w:val="center"/>
              <w:rPr>
                <w:rFonts w:eastAsia="Times New Roman"/>
                <w:iCs/>
                <w:lang w:val="vi-VN"/>
              </w:rPr>
            </w:pPr>
          </w:p>
        </w:tc>
      </w:tr>
      <w:tr w:rsidR="00701351" w:rsidRPr="006C1A09" w14:paraId="5A242BF1" w14:textId="77777777" w:rsidTr="00CF0D99">
        <w:tc>
          <w:tcPr>
            <w:tcW w:w="567" w:type="dxa"/>
            <w:vAlign w:val="center"/>
          </w:tcPr>
          <w:p w14:paraId="38AFEF66" w14:textId="77777777" w:rsidR="00BC06E1" w:rsidRPr="00701351" w:rsidRDefault="00BC06E1" w:rsidP="00BC06E1">
            <w:pPr>
              <w:spacing w:before="60" w:after="60"/>
              <w:jc w:val="center"/>
              <w:rPr>
                <w:rFonts w:eastAsia="Times New Roman"/>
                <w:iCs/>
                <w:lang w:val="vi-VN"/>
              </w:rPr>
            </w:pPr>
            <w:r w:rsidRPr="00701351">
              <w:rPr>
                <w:rFonts w:eastAsia="Times New Roman"/>
                <w:b/>
                <w:bCs/>
                <w:sz w:val="24"/>
                <w:szCs w:val="24"/>
              </w:rPr>
              <w:t>B</w:t>
            </w:r>
            <w:r w:rsidRPr="00701351">
              <w:rPr>
                <w:rFonts w:eastAsia="Times New Roman"/>
                <w:b/>
                <w:bCs/>
                <w:sz w:val="24"/>
                <w:szCs w:val="24"/>
                <w:lang w:val="vi-VN"/>
              </w:rPr>
              <w:t>.</w:t>
            </w:r>
            <w:r w:rsidRPr="00701351">
              <w:rPr>
                <w:rFonts w:eastAsia="Times New Roman"/>
                <w:b/>
                <w:bCs/>
                <w:sz w:val="24"/>
                <w:szCs w:val="24"/>
              </w:rPr>
              <w:t>1</w:t>
            </w:r>
          </w:p>
        </w:tc>
        <w:tc>
          <w:tcPr>
            <w:tcW w:w="2410" w:type="dxa"/>
            <w:vAlign w:val="center"/>
          </w:tcPr>
          <w:p w14:paraId="507FE4A9" w14:textId="77777777" w:rsidR="00BC06E1" w:rsidRPr="00701351" w:rsidRDefault="00BC06E1" w:rsidP="00CF0D99">
            <w:pPr>
              <w:spacing w:before="40"/>
              <w:jc w:val="both"/>
              <w:rPr>
                <w:rFonts w:eastAsia="Times New Roman"/>
                <w:iCs/>
                <w:lang w:val="vi-VN"/>
              </w:rPr>
            </w:pPr>
            <w:r w:rsidRPr="00701351">
              <w:rPr>
                <w:rFonts w:eastAsia="Times New Roman"/>
                <w:b/>
                <w:bCs/>
                <w:sz w:val="24"/>
                <w:szCs w:val="24"/>
                <w:lang w:val="vi-VN"/>
              </w:rPr>
              <w:t>Các dự án giao thông đối ngoại quan trọng và liên kết vùng</w:t>
            </w:r>
          </w:p>
        </w:tc>
        <w:tc>
          <w:tcPr>
            <w:tcW w:w="1417" w:type="dxa"/>
            <w:vAlign w:val="center"/>
          </w:tcPr>
          <w:p w14:paraId="5574019B" w14:textId="77777777" w:rsidR="00BC06E1" w:rsidRPr="00701351" w:rsidRDefault="00BC06E1" w:rsidP="00CF0D99">
            <w:pPr>
              <w:spacing w:before="40"/>
              <w:jc w:val="center"/>
              <w:rPr>
                <w:rFonts w:eastAsia="Times New Roman"/>
                <w:iCs/>
                <w:lang w:val="vi-VN"/>
              </w:rPr>
            </w:pPr>
          </w:p>
        </w:tc>
        <w:tc>
          <w:tcPr>
            <w:tcW w:w="1418" w:type="dxa"/>
          </w:tcPr>
          <w:p w14:paraId="5E6E8BD2" w14:textId="77777777" w:rsidR="00BC06E1" w:rsidRPr="00701351" w:rsidRDefault="00BC06E1" w:rsidP="00CF0D99">
            <w:pPr>
              <w:spacing w:before="40" w:after="60"/>
              <w:jc w:val="center"/>
              <w:rPr>
                <w:rFonts w:eastAsia="Times New Roman"/>
                <w:iCs/>
                <w:lang w:val="vi-VN"/>
              </w:rPr>
            </w:pPr>
          </w:p>
        </w:tc>
        <w:tc>
          <w:tcPr>
            <w:tcW w:w="845" w:type="dxa"/>
          </w:tcPr>
          <w:p w14:paraId="51F6E270" w14:textId="77777777" w:rsidR="00BC06E1" w:rsidRPr="00701351" w:rsidRDefault="00BC06E1" w:rsidP="00BC06E1">
            <w:pPr>
              <w:spacing w:before="60" w:after="60"/>
              <w:jc w:val="center"/>
              <w:rPr>
                <w:rFonts w:eastAsia="Times New Roman"/>
                <w:iCs/>
                <w:sz w:val="24"/>
                <w:szCs w:val="24"/>
                <w:lang w:val="vi-VN"/>
              </w:rPr>
            </w:pPr>
          </w:p>
        </w:tc>
        <w:tc>
          <w:tcPr>
            <w:tcW w:w="781" w:type="dxa"/>
          </w:tcPr>
          <w:p w14:paraId="0759B2CA" w14:textId="77777777" w:rsidR="00BC06E1" w:rsidRPr="00701351" w:rsidRDefault="00BC06E1" w:rsidP="00BC06E1">
            <w:pPr>
              <w:spacing w:before="60" w:after="60"/>
              <w:jc w:val="center"/>
              <w:rPr>
                <w:rFonts w:eastAsia="Times New Roman"/>
                <w:iCs/>
                <w:sz w:val="24"/>
                <w:szCs w:val="24"/>
                <w:lang w:val="vi-VN"/>
              </w:rPr>
            </w:pPr>
          </w:p>
        </w:tc>
        <w:tc>
          <w:tcPr>
            <w:tcW w:w="781" w:type="dxa"/>
          </w:tcPr>
          <w:p w14:paraId="172CA988" w14:textId="77777777" w:rsidR="00BC06E1" w:rsidRPr="00701351" w:rsidRDefault="00BC06E1" w:rsidP="00BC06E1">
            <w:pPr>
              <w:spacing w:before="60" w:after="60"/>
              <w:jc w:val="center"/>
              <w:rPr>
                <w:rFonts w:eastAsia="Times New Roman"/>
                <w:iCs/>
                <w:lang w:val="vi-VN"/>
              </w:rPr>
            </w:pPr>
          </w:p>
        </w:tc>
        <w:tc>
          <w:tcPr>
            <w:tcW w:w="990" w:type="dxa"/>
          </w:tcPr>
          <w:p w14:paraId="27707816" w14:textId="77777777" w:rsidR="00BC06E1" w:rsidRPr="00701351" w:rsidRDefault="00BC06E1" w:rsidP="00BC06E1">
            <w:pPr>
              <w:spacing w:before="60" w:after="60"/>
              <w:jc w:val="center"/>
              <w:rPr>
                <w:rFonts w:eastAsia="Times New Roman"/>
                <w:iCs/>
                <w:lang w:val="vi-VN"/>
              </w:rPr>
            </w:pPr>
          </w:p>
        </w:tc>
        <w:tc>
          <w:tcPr>
            <w:tcW w:w="856" w:type="dxa"/>
          </w:tcPr>
          <w:p w14:paraId="20BBA7E1" w14:textId="77777777" w:rsidR="00BC06E1" w:rsidRPr="00701351" w:rsidRDefault="00BC06E1" w:rsidP="00BC06E1">
            <w:pPr>
              <w:spacing w:before="60" w:after="60"/>
              <w:jc w:val="center"/>
              <w:rPr>
                <w:rFonts w:eastAsia="Times New Roman"/>
                <w:iCs/>
                <w:lang w:val="vi-VN"/>
              </w:rPr>
            </w:pPr>
          </w:p>
        </w:tc>
      </w:tr>
      <w:tr w:rsidR="00701351" w:rsidRPr="006C1A09" w14:paraId="0059702E" w14:textId="77777777" w:rsidTr="00CF0D99">
        <w:tc>
          <w:tcPr>
            <w:tcW w:w="567" w:type="dxa"/>
            <w:vAlign w:val="center"/>
          </w:tcPr>
          <w:p w14:paraId="38B6A826" w14:textId="77777777" w:rsidR="00BC06E1" w:rsidRPr="00701351" w:rsidRDefault="00BC06E1" w:rsidP="00BC06E1">
            <w:pPr>
              <w:spacing w:before="60" w:after="60"/>
              <w:jc w:val="center"/>
              <w:rPr>
                <w:rFonts w:eastAsia="Times New Roman"/>
                <w:iCs/>
                <w:lang w:val="vi-VN"/>
              </w:rPr>
            </w:pPr>
            <w:r w:rsidRPr="00701351">
              <w:rPr>
                <w:rFonts w:eastAsia="Times New Roman"/>
                <w:b/>
                <w:bCs/>
                <w:sz w:val="24"/>
                <w:szCs w:val="24"/>
              </w:rPr>
              <w:t>a</w:t>
            </w:r>
          </w:p>
        </w:tc>
        <w:tc>
          <w:tcPr>
            <w:tcW w:w="2410" w:type="dxa"/>
            <w:vAlign w:val="center"/>
          </w:tcPr>
          <w:p w14:paraId="525D8D59" w14:textId="3DBE3D0A" w:rsidR="00BC06E1" w:rsidRPr="00701351" w:rsidRDefault="00BC06E1" w:rsidP="00CF0D99">
            <w:pPr>
              <w:spacing w:before="40"/>
              <w:jc w:val="both"/>
              <w:rPr>
                <w:rFonts w:eastAsia="Times New Roman"/>
                <w:iCs/>
                <w:lang w:val="vi-VN"/>
              </w:rPr>
            </w:pPr>
            <w:r w:rsidRPr="003E5EA4">
              <w:rPr>
                <w:rFonts w:ascii="Times New Roman Bold" w:eastAsia="Times New Roman" w:hAnsi="Times New Roman Bold"/>
                <w:b/>
                <w:bCs/>
                <w:spacing w:val="-6"/>
                <w:sz w:val="24"/>
                <w:szCs w:val="24"/>
                <w:lang w:val="vi-VN"/>
              </w:rPr>
              <w:t xml:space="preserve">Dự án </w:t>
            </w:r>
            <w:r w:rsidR="00CF167E" w:rsidRPr="006C1A09">
              <w:rPr>
                <w:rFonts w:eastAsia="Times New Roman"/>
                <w:b/>
                <w:bCs/>
                <w:spacing w:val="-6"/>
                <w:sz w:val="24"/>
                <w:szCs w:val="24"/>
                <w:lang w:val="vi-VN"/>
              </w:rPr>
              <w:t>t</w:t>
            </w:r>
            <w:r w:rsidRPr="003E5EA4">
              <w:rPr>
                <w:rFonts w:ascii="Times New Roman Bold" w:eastAsia="Times New Roman" w:hAnsi="Times New Roman Bold"/>
                <w:b/>
                <w:bCs/>
                <w:spacing w:val="-6"/>
                <w:sz w:val="24"/>
                <w:szCs w:val="24"/>
                <w:lang w:val="vi-VN"/>
              </w:rPr>
              <w:t>rung ương đầu t</w:t>
            </w:r>
            <w:r w:rsidRPr="00701351">
              <w:rPr>
                <w:rFonts w:eastAsia="Times New Roman"/>
                <w:b/>
                <w:bCs/>
                <w:sz w:val="24"/>
                <w:szCs w:val="24"/>
                <w:lang w:val="vi-VN"/>
              </w:rPr>
              <w:t xml:space="preserve">ư trên </w:t>
            </w:r>
            <w:r w:rsidR="00CA645C" w:rsidRPr="00701351">
              <w:rPr>
                <w:rFonts w:eastAsia="Times New Roman"/>
                <w:b/>
                <w:bCs/>
                <w:sz w:val="24"/>
                <w:szCs w:val="24"/>
                <w:lang w:val="vi-VN"/>
              </w:rPr>
              <w:t>địa bàn</w:t>
            </w:r>
          </w:p>
        </w:tc>
        <w:tc>
          <w:tcPr>
            <w:tcW w:w="1417" w:type="dxa"/>
            <w:vAlign w:val="center"/>
          </w:tcPr>
          <w:p w14:paraId="6A047D79" w14:textId="77777777" w:rsidR="00BC06E1" w:rsidRPr="00701351" w:rsidRDefault="00BC06E1" w:rsidP="00CF0D99">
            <w:pPr>
              <w:spacing w:before="40"/>
              <w:jc w:val="center"/>
              <w:rPr>
                <w:rFonts w:eastAsia="Times New Roman"/>
                <w:iCs/>
                <w:lang w:val="vi-VN"/>
              </w:rPr>
            </w:pPr>
          </w:p>
        </w:tc>
        <w:tc>
          <w:tcPr>
            <w:tcW w:w="1418" w:type="dxa"/>
          </w:tcPr>
          <w:p w14:paraId="494E8B9C" w14:textId="77777777" w:rsidR="00BC06E1" w:rsidRPr="00701351" w:rsidRDefault="00BC06E1" w:rsidP="00CF0D99">
            <w:pPr>
              <w:spacing w:before="40" w:after="60"/>
              <w:jc w:val="center"/>
              <w:rPr>
                <w:rFonts w:eastAsia="Times New Roman"/>
                <w:iCs/>
                <w:lang w:val="vi-VN"/>
              </w:rPr>
            </w:pPr>
          </w:p>
        </w:tc>
        <w:tc>
          <w:tcPr>
            <w:tcW w:w="845" w:type="dxa"/>
          </w:tcPr>
          <w:p w14:paraId="654EB4CA" w14:textId="77777777" w:rsidR="00BC06E1" w:rsidRPr="00701351" w:rsidRDefault="00BC06E1" w:rsidP="00BC06E1">
            <w:pPr>
              <w:spacing w:before="60" w:after="60"/>
              <w:jc w:val="center"/>
              <w:rPr>
                <w:rFonts w:eastAsia="Times New Roman"/>
                <w:iCs/>
                <w:sz w:val="24"/>
                <w:szCs w:val="24"/>
                <w:lang w:val="vi-VN"/>
              </w:rPr>
            </w:pPr>
          </w:p>
        </w:tc>
        <w:tc>
          <w:tcPr>
            <w:tcW w:w="781" w:type="dxa"/>
          </w:tcPr>
          <w:p w14:paraId="177A9069" w14:textId="77777777" w:rsidR="00BC06E1" w:rsidRPr="00701351" w:rsidRDefault="00BC06E1" w:rsidP="00BC06E1">
            <w:pPr>
              <w:spacing w:before="60" w:after="60"/>
              <w:jc w:val="center"/>
              <w:rPr>
                <w:rFonts w:eastAsia="Times New Roman"/>
                <w:iCs/>
                <w:sz w:val="24"/>
                <w:szCs w:val="24"/>
                <w:lang w:val="vi-VN"/>
              </w:rPr>
            </w:pPr>
          </w:p>
        </w:tc>
        <w:tc>
          <w:tcPr>
            <w:tcW w:w="781" w:type="dxa"/>
          </w:tcPr>
          <w:p w14:paraId="5402DC9E" w14:textId="77777777" w:rsidR="00BC06E1" w:rsidRPr="00701351" w:rsidRDefault="00BC06E1" w:rsidP="00BC06E1">
            <w:pPr>
              <w:spacing w:before="60" w:after="60"/>
              <w:jc w:val="center"/>
              <w:rPr>
                <w:rFonts w:eastAsia="Times New Roman"/>
                <w:iCs/>
                <w:lang w:val="vi-VN"/>
              </w:rPr>
            </w:pPr>
          </w:p>
        </w:tc>
        <w:tc>
          <w:tcPr>
            <w:tcW w:w="990" w:type="dxa"/>
          </w:tcPr>
          <w:p w14:paraId="0CD67663" w14:textId="77777777" w:rsidR="00BC06E1" w:rsidRPr="00701351" w:rsidRDefault="00BC06E1" w:rsidP="00BC06E1">
            <w:pPr>
              <w:spacing w:before="60" w:after="60"/>
              <w:jc w:val="center"/>
              <w:rPr>
                <w:rFonts w:eastAsia="Times New Roman"/>
                <w:iCs/>
                <w:lang w:val="vi-VN"/>
              </w:rPr>
            </w:pPr>
          </w:p>
        </w:tc>
        <w:tc>
          <w:tcPr>
            <w:tcW w:w="856" w:type="dxa"/>
          </w:tcPr>
          <w:p w14:paraId="1A887767" w14:textId="77777777" w:rsidR="00BC06E1" w:rsidRPr="00701351" w:rsidRDefault="00BC06E1" w:rsidP="00BC06E1">
            <w:pPr>
              <w:spacing w:before="60" w:after="60"/>
              <w:jc w:val="center"/>
              <w:rPr>
                <w:rFonts w:eastAsia="Times New Roman"/>
                <w:iCs/>
                <w:lang w:val="vi-VN"/>
              </w:rPr>
            </w:pPr>
          </w:p>
        </w:tc>
      </w:tr>
      <w:tr w:rsidR="00701351" w:rsidRPr="00701351" w14:paraId="764226CF" w14:textId="77777777" w:rsidTr="00CF0D99">
        <w:tc>
          <w:tcPr>
            <w:tcW w:w="567" w:type="dxa"/>
            <w:vAlign w:val="center"/>
          </w:tcPr>
          <w:p w14:paraId="02314C50" w14:textId="77777777" w:rsidR="00BC06E1" w:rsidRPr="00701351" w:rsidRDefault="00BC06E1" w:rsidP="00BC06E1">
            <w:pPr>
              <w:spacing w:before="60" w:after="60"/>
              <w:jc w:val="center"/>
              <w:rPr>
                <w:rFonts w:eastAsia="Times New Roman"/>
                <w:iCs/>
                <w:lang w:val="vi-VN"/>
              </w:rPr>
            </w:pPr>
            <w:r w:rsidRPr="00701351">
              <w:rPr>
                <w:rFonts w:eastAsia="Times New Roman"/>
                <w:bCs/>
                <w:sz w:val="24"/>
                <w:szCs w:val="24"/>
              </w:rPr>
              <w:t>1</w:t>
            </w:r>
          </w:p>
        </w:tc>
        <w:tc>
          <w:tcPr>
            <w:tcW w:w="2410" w:type="dxa"/>
            <w:vAlign w:val="center"/>
          </w:tcPr>
          <w:p w14:paraId="38494400" w14:textId="77777777" w:rsidR="00BC06E1" w:rsidRPr="00701351" w:rsidRDefault="00BC06E1" w:rsidP="00CF0D99">
            <w:pPr>
              <w:spacing w:before="40"/>
              <w:jc w:val="both"/>
              <w:rPr>
                <w:rFonts w:eastAsia="Times New Roman"/>
                <w:iCs/>
                <w:lang w:val="vi-VN"/>
              </w:rPr>
            </w:pPr>
            <w:r w:rsidRPr="00701351">
              <w:rPr>
                <w:rFonts w:eastAsia="Times New Roman"/>
                <w:sz w:val="24"/>
                <w:szCs w:val="24"/>
                <w:lang w:val="vi-VN"/>
              </w:rPr>
              <w:t>Dự án đầu tư xây dựng mở rộng quốc lộ Nam Sông Hậu (*)</w:t>
            </w:r>
          </w:p>
        </w:tc>
        <w:tc>
          <w:tcPr>
            <w:tcW w:w="1417" w:type="dxa"/>
            <w:vAlign w:val="center"/>
          </w:tcPr>
          <w:p w14:paraId="6DC278EB" w14:textId="77777777" w:rsidR="00BC06E1" w:rsidRPr="00701351" w:rsidRDefault="00BC06E1" w:rsidP="00CF0D99">
            <w:pPr>
              <w:spacing w:before="4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w:t>
            </w:r>
          </w:p>
        </w:tc>
        <w:tc>
          <w:tcPr>
            <w:tcW w:w="1418" w:type="dxa"/>
          </w:tcPr>
          <w:p w14:paraId="58A5D3D8" w14:textId="77777777" w:rsidR="00BC06E1" w:rsidRPr="00701351" w:rsidRDefault="00BC06E1" w:rsidP="00CF0D99">
            <w:pPr>
              <w:spacing w:before="40" w:after="60"/>
              <w:jc w:val="center"/>
              <w:rPr>
                <w:rFonts w:eastAsia="Times New Roman"/>
                <w:iCs/>
                <w:lang w:val="vi-VN"/>
              </w:rPr>
            </w:pPr>
            <w:r w:rsidRPr="003E5EA4">
              <w:rPr>
                <w:rFonts w:eastAsia="Times New Roman"/>
                <w:iCs/>
                <w:sz w:val="24"/>
                <w:szCs w:val="24"/>
                <w:lang w:val="vi-VN"/>
              </w:rPr>
              <w:t>Bộ Giao thông vận tải,</w:t>
            </w:r>
            <w:r w:rsidRPr="00701351">
              <w:rPr>
                <w:rFonts w:eastAsia="Times New Roman"/>
                <w:iCs/>
                <w:sz w:val="24"/>
                <w:szCs w:val="24"/>
                <w:lang w:val="vi-VN"/>
              </w:rPr>
              <w:t xml:space="preserve"> UBND tỉnh Hậu Giang</w:t>
            </w:r>
          </w:p>
        </w:tc>
        <w:tc>
          <w:tcPr>
            <w:tcW w:w="845" w:type="dxa"/>
            <w:vAlign w:val="center"/>
          </w:tcPr>
          <w:p w14:paraId="6CBCE4B3" w14:textId="77777777" w:rsidR="00BC06E1" w:rsidRPr="00701351" w:rsidRDefault="00BC06E1" w:rsidP="00BC06E1">
            <w:pPr>
              <w:spacing w:before="60" w:after="60"/>
              <w:jc w:val="center"/>
              <w:rPr>
                <w:rFonts w:eastAsia="Times New Roman"/>
                <w:iCs/>
                <w:sz w:val="24"/>
                <w:szCs w:val="24"/>
                <w:lang w:val="vi-VN"/>
              </w:rPr>
            </w:pPr>
            <w:r w:rsidRPr="00701351">
              <w:rPr>
                <w:rFonts w:eastAsia="Times New Roman"/>
                <w:sz w:val="24"/>
                <w:szCs w:val="24"/>
              </w:rPr>
              <w:t>x</w:t>
            </w:r>
          </w:p>
        </w:tc>
        <w:tc>
          <w:tcPr>
            <w:tcW w:w="781" w:type="dxa"/>
            <w:vAlign w:val="center"/>
          </w:tcPr>
          <w:p w14:paraId="259EA210" w14:textId="77777777" w:rsidR="00BC06E1" w:rsidRPr="00701351" w:rsidRDefault="00BC06E1" w:rsidP="00BC06E1">
            <w:pPr>
              <w:spacing w:before="60" w:after="60"/>
              <w:jc w:val="center"/>
              <w:rPr>
                <w:rFonts w:eastAsia="Times New Roman"/>
                <w:iCs/>
                <w:sz w:val="24"/>
                <w:szCs w:val="24"/>
                <w:lang w:val="vi-VN"/>
              </w:rPr>
            </w:pPr>
            <w:r w:rsidRPr="00701351">
              <w:rPr>
                <w:rFonts w:eastAsia="Times New Roman"/>
                <w:sz w:val="24"/>
                <w:szCs w:val="24"/>
              </w:rPr>
              <w:t>x</w:t>
            </w:r>
          </w:p>
        </w:tc>
        <w:tc>
          <w:tcPr>
            <w:tcW w:w="781" w:type="dxa"/>
          </w:tcPr>
          <w:p w14:paraId="51BBFD2E" w14:textId="77777777" w:rsidR="00BC06E1" w:rsidRPr="00701351" w:rsidRDefault="00BC06E1" w:rsidP="00BC06E1">
            <w:pPr>
              <w:spacing w:before="60" w:after="60"/>
              <w:jc w:val="center"/>
              <w:rPr>
                <w:rFonts w:eastAsia="Times New Roman"/>
                <w:iCs/>
                <w:lang w:val="vi-VN"/>
              </w:rPr>
            </w:pPr>
          </w:p>
        </w:tc>
        <w:tc>
          <w:tcPr>
            <w:tcW w:w="990" w:type="dxa"/>
            <w:vAlign w:val="center"/>
          </w:tcPr>
          <w:p w14:paraId="33EC9E7C" w14:textId="77777777" w:rsidR="00BC06E1" w:rsidRPr="00701351" w:rsidRDefault="00BC06E1" w:rsidP="00BC06E1">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1788CD8C" w14:textId="77777777" w:rsidR="00BC06E1" w:rsidRPr="00701351" w:rsidRDefault="00BC06E1" w:rsidP="00BC06E1">
            <w:pPr>
              <w:spacing w:before="60" w:after="60"/>
              <w:jc w:val="center"/>
              <w:rPr>
                <w:rFonts w:eastAsia="Times New Roman"/>
                <w:iCs/>
                <w:lang w:val="vi-VN"/>
              </w:rPr>
            </w:pPr>
          </w:p>
        </w:tc>
      </w:tr>
      <w:tr w:rsidR="00701351" w:rsidRPr="00701351" w14:paraId="042185DE" w14:textId="77777777" w:rsidTr="00CF0D99">
        <w:tc>
          <w:tcPr>
            <w:tcW w:w="567" w:type="dxa"/>
            <w:vAlign w:val="center"/>
          </w:tcPr>
          <w:p w14:paraId="62D7C0D1" w14:textId="77777777" w:rsidR="00BC06E1" w:rsidRPr="00701351" w:rsidRDefault="00BC06E1" w:rsidP="00BC06E1">
            <w:pPr>
              <w:spacing w:before="60" w:after="60"/>
              <w:jc w:val="center"/>
              <w:rPr>
                <w:rFonts w:eastAsia="Times New Roman"/>
                <w:iCs/>
                <w:lang w:val="vi-VN"/>
              </w:rPr>
            </w:pPr>
            <w:r w:rsidRPr="00701351">
              <w:rPr>
                <w:rFonts w:eastAsia="Times New Roman"/>
                <w:bCs/>
                <w:sz w:val="24"/>
                <w:szCs w:val="24"/>
              </w:rPr>
              <w:t>2</w:t>
            </w:r>
          </w:p>
        </w:tc>
        <w:tc>
          <w:tcPr>
            <w:tcW w:w="2410" w:type="dxa"/>
            <w:vAlign w:val="center"/>
          </w:tcPr>
          <w:p w14:paraId="0A0D083E" w14:textId="77777777" w:rsidR="00BC06E1" w:rsidRPr="00701351" w:rsidRDefault="00BC06E1" w:rsidP="00CF0D99">
            <w:pPr>
              <w:spacing w:before="40"/>
              <w:jc w:val="both"/>
              <w:rPr>
                <w:rFonts w:eastAsia="Times New Roman"/>
                <w:iCs/>
                <w:lang w:val="vi-VN"/>
              </w:rPr>
            </w:pPr>
            <w:r w:rsidRPr="00701351">
              <w:rPr>
                <w:rFonts w:eastAsia="Times New Roman"/>
                <w:sz w:val="24"/>
                <w:szCs w:val="24"/>
                <w:lang w:val="vi-VN"/>
              </w:rPr>
              <w:t xml:space="preserve">Dự án đầu tư xây dựng quốc lộ 91D (đoạn qua </w:t>
            </w:r>
            <w:r w:rsidRPr="00B04C10">
              <w:rPr>
                <w:rFonts w:eastAsia="Times New Roman"/>
                <w:spacing w:val="-10"/>
                <w:sz w:val="24"/>
                <w:szCs w:val="24"/>
                <w:lang w:val="vi-VN"/>
              </w:rPr>
              <w:t>địa bàn tỉnh Hậu Giang) (*)</w:t>
            </w:r>
          </w:p>
        </w:tc>
        <w:tc>
          <w:tcPr>
            <w:tcW w:w="1417" w:type="dxa"/>
            <w:vAlign w:val="center"/>
          </w:tcPr>
          <w:p w14:paraId="3101DEBB" w14:textId="77777777" w:rsidR="00BC06E1" w:rsidRPr="00701351" w:rsidRDefault="00BC06E1" w:rsidP="00CF0D99">
            <w:pPr>
              <w:spacing w:before="40"/>
              <w:jc w:val="center"/>
              <w:rPr>
                <w:rFonts w:eastAsia="Times New Roman"/>
                <w:sz w:val="24"/>
                <w:szCs w:val="24"/>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 A</w:t>
            </w:r>
          </w:p>
        </w:tc>
        <w:tc>
          <w:tcPr>
            <w:tcW w:w="1418" w:type="dxa"/>
            <w:vAlign w:val="center"/>
          </w:tcPr>
          <w:p w14:paraId="2FCA8C38" w14:textId="77777777" w:rsidR="00BC06E1" w:rsidRPr="00701351" w:rsidRDefault="00BC06E1" w:rsidP="00CF0D99">
            <w:pPr>
              <w:spacing w:before="40" w:after="60"/>
              <w:jc w:val="center"/>
            </w:pPr>
            <w:proofErr w:type="spellStart"/>
            <w:r w:rsidRPr="00701351">
              <w:rPr>
                <w:rFonts w:eastAsia="Times New Roman"/>
                <w:iCs/>
                <w:sz w:val="24"/>
                <w:szCs w:val="24"/>
              </w:rPr>
              <w:t>Bộ</w:t>
            </w:r>
            <w:proofErr w:type="spellEnd"/>
            <w:r w:rsidRPr="00701351">
              <w:rPr>
                <w:rFonts w:eastAsia="Times New Roman"/>
                <w:iCs/>
                <w:sz w:val="24"/>
                <w:szCs w:val="24"/>
              </w:rPr>
              <w:t xml:space="preserve"> Giao </w:t>
            </w:r>
            <w:proofErr w:type="spellStart"/>
            <w:r w:rsidRPr="00701351">
              <w:rPr>
                <w:rFonts w:eastAsia="Times New Roman"/>
                <w:iCs/>
                <w:sz w:val="24"/>
                <w:szCs w:val="24"/>
              </w:rPr>
              <w:t>thông</w:t>
            </w:r>
            <w:proofErr w:type="spellEnd"/>
            <w:r w:rsidRPr="00701351">
              <w:rPr>
                <w:rFonts w:eastAsia="Times New Roman"/>
                <w:iCs/>
                <w:sz w:val="24"/>
                <w:szCs w:val="24"/>
              </w:rPr>
              <w:t xml:space="preserve"> </w:t>
            </w:r>
            <w:proofErr w:type="spellStart"/>
            <w:r w:rsidRPr="00701351">
              <w:rPr>
                <w:rFonts w:eastAsia="Times New Roman"/>
                <w:iCs/>
                <w:sz w:val="24"/>
                <w:szCs w:val="24"/>
              </w:rPr>
              <w:t>vận</w:t>
            </w:r>
            <w:proofErr w:type="spellEnd"/>
            <w:r w:rsidRPr="00701351">
              <w:rPr>
                <w:rFonts w:eastAsia="Times New Roman"/>
                <w:iCs/>
                <w:sz w:val="24"/>
                <w:szCs w:val="24"/>
              </w:rPr>
              <w:t xml:space="preserve"> </w:t>
            </w:r>
            <w:proofErr w:type="spellStart"/>
            <w:r w:rsidRPr="00701351">
              <w:rPr>
                <w:rFonts w:eastAsia="Times New Roman"/>
                <w:iCs/>
                <w:sz w:val="24"/>
                <w:szCs w:val="24"/>
              </w:rPr>
              <w:t>tải</w:t>
            </w:r>
            <w:proofErr w:type="spellEnd"/>
            <w:r w:rsidRPr="00701351">
              <w:rPr>
                <w:rFonts w:eastAsia="Times New Roman"/>
                <w:iCs/>
                <w:sz w:val="24"/>
                <w:szCs w:val="24"/>
              </w:rPr>
              <w:t xml:space="preserve">, 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0872037C" w14:textId="77777777" w:rsidR="00BC06E1" w:rsidRPr="00701351" w:rsidRDefault="00BC06E1" w:rsidP="00BC06E1">
            <w:pPr>
              <w:spacing w:before="60" w:after="60"/>
              <w:jc w:val="center"/>
              <w:rPr>
                <w:rFonts w:eastAsia="Times New Roman"/>
                <w:iCs/>
                <w:sz w:val="24"/>
                <w:szCs w:val="24"/>
                <w:lang w:val="vi-VN"/>
              </w:rPr>
            </w:pPr>
          </w:p>
        </w:tc>
        <w:tc>
          <w:tcPr>
            <w:tcW w:w="781" w:type="dxa"/>
            <w:vAlign w:val="center"/>
          </w:tcPr>
          <w:p w14:paraId="18FC55EF" w14:textId="77777777" w:rsidR="00BC06E1" w:rsidRPr="00701351" w:rsidRDefault="00BC06E1" w:rsidP="00BC06E1">
            <w:pPr>
              <w:spacing w:before="60" w:after="60"/>
              <w:jc w:val="center"/>
              <w:rPr>
                <w:rFonts w:eastAsia="Times New Roman"/>
                <w:iCs/>
                <w:sz w:val="24"/>
                <w:szCs w:val="24"/>
                <w:lang w:val="vi-VN"/>
              </w:rPr>
            </w:pPr>
            <w:r w:rsidRPr="00701351">
              <w:rPr>
                <w:rFonts w:eastAsia="Times New Roman"/>
                <w:sz w:val="24"/>
                <w:szCs w:val="24"/>
              </w:rPr>
              <w:t>x</w:t>
            </w:r>
          </w:p>
        </w:tc>
        <w:tc>
          <w:tcPr>
            <w:tcW w:w="781" w:type="dxa"/>
          </w:tcPr>
          <w:p w14:paraId="237979E8" w14:textId="77777777" w:rsidR="00BC06E1" w:rsidRPr="00701351" w:rsidRDefault="00BC06E1" w:rsidP="00BC06E1">
            <w:pPr>
              <w:spacing w:before="60" w:after="60"/>
              <w:jc w:val="center"/>
              <w:rPr>
                <w:rFonts w:eastAsia="Times New Roman"/>
                <w:iCs/>
                <w:lang w:val="vi-VN"/>
              </w:rPr>
            </w:pPr>
          </w:p>
        </w:tc>
        <w:tc>
          <w:tcPr>
            <w:tcW w:w="990" w:type="dxa"/>
            <w:vAlign w:val="center"/>
          </w:tcPr>
          <w:p w14:paraId="06468915" w14:textId="77777777" w:rsidR="00BC06E1" w:rsidRPr="00701351" w:rsidRDefault="00BC06E1" w:rsidP="00BC06E1">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5B05AF43" w14:textId="77777777" w:rsidR="00BC06E1" w:rsidRPr="00701351" w:rsidRDefault="00BC06E1" w:rsidP="00BC06E1">
            <w:pPr>
              <w:spacing w:before="60" w:after="60"/>
              <w:jc w:val="center"/>
              <w:rPr>
                <w:rFonts w:eastAsia="Times New Roman"/>
                <w:iCs/>
                <w:lang w:val="vi-VN"/>
              </w:rPr>
            </w:pPr>
          </w:p>
        </w:tc>
      </w:tr>
      <w:tr w:rsidR="00701351" w:rsidRPr="00701351" w14:paraId="43843EE4" w14:textId="77777777" w:rsidTr="00CF0D99">
        <w:tc>
          <w:tcPr>
            <w:tcW w:w="567" w:type="dxa"/>
            <w:vAlign w:val="center"/>
          </w:tcPr>
          <w:p w14:paraId="1519580A" w14:textId="77777777" w:rsidR="00BC06E1" w:rsidRPr="00701351" w:rsidRDefault="00BC06E1" w:rsidP="00BC06E1">
            <w:pPr>
              <w:spacing w:before="60" w:after="60"/>
              <w:jc w:val="center"/>
              <w:rPr>
                <w:rFonts w:eastAsia="Times New Roman"/>
                <w:iCs/>
                <w:lang w:val="vi-VN"/>
              </w:rPr>
            </w:pPr>
            <w:r w:rsidRPr="00701351">
              <w:rPr>
                <w:rFonts w:eastAsia="Times New Roman"/>
                <w:sz w:val="24"/>
                <w:szCs w:val="24"/>
              </w:rPr>
              <w:t>3</w:t>
            </w:r>
          </w:p>
        </w:tc>
        <w:tc>
          <w:tcPr>
            <w:tcW w:w="2410" w:type="dxa"/>
            <w:vAlign w:val="center"/>
          </w:tcPr>
          <w:p w14:paraId="08532891" w14:textId="77777777" w:rsidR="00BC06E1" w:rsidRPr="00701351" w:rsidRDefault="00BC06E1" w:rsidP="00CF0D99">
            <w:pPr>
              <w:spacing w:before="40"/>
              <w:jc w:val="both"/>
              <w:rPr>
                <w:rFonts w:eastAsia="Times New Roman"/>
                <w:iCs/>
                <w:lang w:val="vi-VN"/>
              </w:rPr>
            </w:pPr>
            <w:r w:rsidRPr="00701351">
              <w:rPr>
                <w:rFonts w:eastAsia="Times New Roman"/>
                <w:sz w:val="24"/>
                <w:szCs w:val="24"/>
                <w:lang w:val="vi-VN" w:eastAsia="vi-VN"/>
              </w:rPr>
              <w:t>Dự án đầu tư xây dựng tuyến tránh quốc lộ 61, tại thị trấn Kinh Cùng (*)</w:t>
            </w:r>
          </w:p>
        </w:tc>
        <w:tc>
          <w:tcPr>
            <w:tcW w:w="1417" w:type="dxa"/>
            <w:vAlign w:val="center"/>
          </w:tcPr>
          <w:p w14:paraId="7947E73D" w14:textId="77777777" w:rsidR="00BC06E1" w:rsidRPr="00701351" w:rsidRDefault="00BC06E1" w:rsidP="00CF0D99">
            <w:pPr>
              <w:spacing w:before="40"/>
              <w:jc w:val="center"/>
              <w:rPr>
                <w:rFonts w:eastAsia="Times New Roman"/>
                <w:sz w:val="24"/>
                <w:szCs w:val="24"/>
              </w:rPr>
            </w:pPr>
            <w:proofErr w:type="spellStart"/>
            <w:r w:rsidRPr="00701351">
              <w:rPr>
                <w:rFonts w:eastAsia="Times New Roman"/>
                <w:sz w:val="24"/>
                <w:szCs w:val="24"/>
              </w:rPr>
              <w:t>Huyện</w:t>
            </w:r>
            <w:proofErr w:type="spellEnd"/>
            <w:r w:rsidRPr="00701351">
              <w:rPr>
                <w:rFonts w:eastAsia="Times New Roman"/>
                <w:sz w:val="24"/>
                <w:szCs w:val="24"/>
              </w:rPr>
              <w:t xml:space="preserve"> Phụng </w:t>
            </w:r>
            <w:proofErr w:type="spellStart"/>
            <w:r w:rsidRPr="00701351">
              <w:rPr>
                <w:rFonts w:eastAsia="Times New Roman"/>
                <w:sz w:val="24"/>
                <w:szCs w:val="24"/>
              </w:rPr>
              <w:t>Hiệp</w:t>
            </w:r>
            <w:proofErr w:type="spellEnd"/>
          </w:p>
        </w:tc>
        <w:tc>
          <w:tcPr>
            <w:tcW w:w="1418" w:type="dxa"/>
            <w:vAlign w:val="center"/>
          </w:tcPr>
          <w:p w14:paraId="567F0193" w14:textId="77777777" w:rsidR="00BC06E1" w:rsidRPr="00701351" w:rsidRDefault="00BC06E1" w:rsidP="00CF0D99">
            <w:pPr>
              <w:spacing w:before="40" w:after="60"/>
              <w:jc w:val="center"/>
            </w:pPr>
            <w:proofErr w:type="spellStart"/>
            <w:r w:rsidRPr="00701351">
              <w:rPr>
                <w:rFonts w:eastAsia="Times New Roman"/>
                <w:iCs/>
                <w:sz w:val="24"/>
                <w:szCs w:val="24"/>
              </w:rPr>
              <w:t>Bộ</w:t>
            </w:r>
            <w:proofErr w:type="spellEnd"/>
            <w:r w:rsidRPr="00701351">
              <w:rPr>
                <w:rFonts w:eastAsia="Times New Roman"/>
                <w:iCs/>
                <w:sz w:val="24"/>
                <w:szCs w:val="24"/>
              </w:rPr>
              <w:t xml:space="preserve"> Giao </w:t>
            </w:r>
            <w:proofErr w:type="spellStart"/>
            <w:r w:rsidRPr="00701351">
              <w:rPr>
                <w:rFonts w:eastAsia="Times New Roman"/>
                <w:iCs/>
                <w:sz w:val="24"/>
                <w:szCs w:val="24"/>
              </w:rPr>
              <w:t>thông</w:t>
            </w:r>
            <w:proofErr w:type="spellEnd"/>
            <w:r w:rsidRPr="00701351">
              <w:rPr>
                <w:rFonts w:eastAsia="Times New Roman"/>
                <w:iCs/>
                <w:sz w:val="24"/>
                <w:szCs w:val="24"/>
              </w:rPr>
              <w:t xml:space="preserve"> </w:t>
            </w:r>
            <w:proofErr w:type="spellStart"/>
            <w:r w:rsidRPr="00701351">
              <w:rPr>
                <w:rFonts w:eastAsia="Times New Roman"/>
                <w:iCs/>
                <w:sz w:val="24"/>
                <w:szCs w:val="24"/>
              </w:rPr>
              <w:t>vận</w:t>
            </w:r>
            <w:proofErr w:type="spellEnd"/>
            <w:r w:rsidRPr="00701351">
              <w:rPr>
                <w:rFonts w:eastAsia="Times New Roman"/>
                <w:iCs/>
                <w:sz w:val="24"/>
                <w:szCs w:val="24"/>
              </w:rPr>
              <w:t xml:space="preserve"> </w:t>
            </w:r>
            <w:proofErr w:type="spellStart"/>
            <w:r w:rsidRPr="00701351">
              <w:rPr>
                <w:rFonts w:eastAsia="Times New Roman"/>
                <w:iCs/>
                <w:sz w:val="24"/>
                <w:szCs w:val="24"/>
              </w:rPr>
              <w:t>tải</w:t>
            </w:r>
            <w:proofErr w:type="spellEnd"/>
            <w:r w:rsidRPr="00701351">
              <w:rPr>
                <w:rFonts w:eastAsia="Times New Roman"/>
                <w:iCs/>
                <w:sz w:val="24"/>
                <w:szCs w:val="24"/>
              </w:rPr>
              <w:t xml:space="preserve">, 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616C4C53" w14:textId="77777777" w:rsidR="00BC06E1" w:rsidRPr="00701351" w:rsidRDefault="00BC06E1" w:rsidP="00BC06E1">
            <w:pPr>
              <w:spacing w:before="60" w:after="60"/>
              <w:jc w:val="center"/>
              <w:rPr>
                <w:rFonts w:eastAsia="Times New Roman"/>
                <w:iCs/>
                <w:sz w:val="24"/>
                <w:szCs w:val="24"/>
                <w:lang w:val="vi-VN"/>
              </w:rPr>
            </w:pPr>
          </w:p>
        </w:tc>
        <w:tc>
          <w:tcPr>
            <w:tcW w:w="781" w:type="dxa"/>
            <w:vAlign w:val="center"/>
          </w:tcPr>
          <w:p w14:paraId="12B909E3" w14:textId="77777777" w:rsidR="00BC06E1" w:rsidRPr="00701351" w:rsidRDefault="00BC06E1" w:rsidP="00BC06E1">
            <w:pPr>
              <w:spacing w:before="60" w:after="60"/>
              <w:jc w:val="center"/>
              <w:rPr>
                <w:rFonts w:eastAsia="Times New Roman"/>
                <w:iCs/>
                <w:sz w:val="24"/>
                <w:szCs w:val="24"/>
                <w:lang w:val="vi-VN"/>
              </w:rPr>
            </w:pPr>
            <w:r w:rsidRPr="00701351">
              <w:rPr>
                <w:rFonts w:eastAsia="Times New Roman"/>
                <w:sz w:val="24"/>
                <w:szCs w:val="24"/>
              </w:rPr>
              <w:t>x</w:t>
            </w:r>
          </w:p>
        </w:tc>
        <w:tc>
          <w:tcPr>
            <w:tcW w:w="781" w:type="dxa"/>
          </w:tcPr>
          <w:p w14:paraId="5FBCF4FF" w14:textId="77777777" w:rsidR="00BC06E1" w:rsidRPr="00701351" w:rsidRDefault="00BC06E1" w:rsidP="00BC06E1">
            <w:pPr>
              <w:spacing w:before="60" w:after="60"/>
              <w:jc w:val="center"/>
              <w:rPr>
                <w:rFonts w:eastAsia="Times New Roman"/>
                <w:iCs/>
                <w:lang w:val="vi-VN"/>
              </w:rPr>
            </w:pPr>
          </w:p>
        </w:tc>
        <w:tc>
          <w:tcPr>
            <w:tcW w:w="990" w:type="dxa"/>
            <w:vAlign w:val="center"/>
          </w:tcPr>
          <w:p w14:paraId="6F0FC8EE" w14:textId="77777777" w:rsidR="00BC06E1" w:rsidRPr="00701351" w:rsidRDefault="00BC06E1" w:rsidP="00BC06E1">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4B9C3AB0" w14:textId="77777777" w:rsidR="00BC06E1" w:rsidRPr="00701351" w:rsidRDefault="00BC06E1" w:rsidP="00BC06E1">
            <w:pPr>
              <w:spacing w:before="60" w:after="60"/>
              <w:jc w:val="center"/>
              <w:rPr>
                <w:rFonts w:eastAsia="Times New Roman"/>
                <w:iCs/>
                <w:lang w:val="vi-VN"/>
              </w:rPr>
            </w:pPr>
          </w:p>
        </w:tc>
      </w:tr>
      <w:tr w:rsidR="00701351" w:rsidRPr="006C1A09" w14:paraId="0DEE93BA" w14:textId="77777777" w:rsidTr="00CF0D99">
        <w:tc>
          <w:tcPr>
            <w:tcW w:w="567" w:type="dxa"/>
            <w:vAlign w:val="center"/>
          </w:tcPr>
          <w:p w14:paraId="436D7935" w14:textId="77777777" w:rsidR="00BC06E1" w:rsidRPr="00701351" w:rsidRDefault="00BC06E1" w:rsidP="00BC06E1">
            <w:pPr>
              <w:spacing w:before="60" w:after="60"/>
              <w:jc w:val="center"/>
              <w:rPr>
                <w:rFonts w:eastAsia="Times New Roman"/>
                <w:iCs/>
                <w:lang w:val="vi-VN"/>
              </w:rPr>
            </w:pPr>
            <w:r w:rsidRPr="00701351">
              <w:rPr>
                <w:rFonts w:eastAsia="Times New Roman"/>
                <w:b/>
                <w:bCs/>
                <w:sz w:val="24"/>
                <w:szCs w:val="24"/>
              </w:rPr>
              <w:t>b</w:t>
            </w:r>
          </w:p>
        </w:tc>
        <w:tc>
          <w:tcPr>
            <w:tcW w:w="2410" w:type="dxa"/>
            <w:vAlign w:val="center"/>
          </w:tcPr>
          <w:p w14:paraId="59CFD1ED" w14:textId="77777777" w:rsidR="00BC06E1" w:rsidRPr="00701351" w:rsidRDefault="00BC06E1" w:rsidP="00CF0D99">
            <w:pPr>
              <w:spacing w:before="40"/>
              <w:jc w:val="both"/>
              <w:rPr>
                <w:rFonts w:eastAsia="Times New Roman"/>
                <w:iCs/>
                <w:lang w:val="vi-VN"/>
              </w:rPr>
            </w:pPr>
            <w:r w:rsidRPr="00701351">
              <w:rPr>
                <w:rFonts w:eastAsia="Times New Roman"/>
                <w:b/>
                <w:sz w:val="24"/>
                <w:szCs w:val="24"/>
                <w:lang w:val="vi-VN"/>
              </w:rPr>
              <w:t>Dự án tỉnh đầu tư</w:t>
            </w:r>
          </w:p>
        </w:tc>
        <w:tc>
          <w:tcPr>
            <w:tcW w:w="1417" w:type="dxa"/>
            <w:vAlign w:val="center"/>
          </w:tcPr>
          <w:p w14:paraId="14B54B9D" w14:textId="77777777" w:rsidR="00BC06E1" w:rsidRPr="00701351" w:rsidRDefault="00BC06E1" w:rsidP="00CF0D99">
            <w:pPr>
              <w:spacing w:before="40"/>
              <w:jc w:val="center"/>
              <w:rPr>
                <w:rFonts w:eastAsia="Times New Roman"/>
                <w:iCs/>
                <w:lang w:val="vi-VN"/>
              </w:rPr>
            </w:pPr>
          </w:p>
        </w:tc>
        <w:tc>
          <w:tcPr>
            <w:tcW w:w="1418" w:type="dxa"/>
          </w:tcPr>
          <w:p w14:paraId="0A2289B3" w14:textId="77777777" w:rsidR="00BC06E1" w:rsidRPr="00701351" w:rsidRDefault="00BC06E1" w:rsidP="00CF0D99">
            <w:pPr>
              <w:spacing w:before="40" w:after="60"/>
              <w:jc w:val="center"/>
              <w:rPr>
                <w:rFonts w:eastAsia="Times New Roman"/>
                <w:iCs/>
                <w:lang w:val="vi-VN"/>
              </w:rPr>
            </w:pPr>
          </w:p>
        </w:tc>
        <w:tc>
          <w:tcPr>
            <w:tcW w:w="845" w:type="dxa"/>
          </w:tcPr>
          <w:p w14:paraId="6A094C53" w14:textId="77777777" w:rsidR="00BC06E1" w:rsidRPr="00701351" w:rsidRDefault="00BC06E1" w:rsidP="00BC06E1">
            <w:pPr>
              <w:spacing w:before="60" w:after="60"/>
              <w:jc w:val="center"/>
              <w:rPr>
                <w:rFonts w:eastAsia="Times New Roman"/>
                <w:iCs/>
                <w:sz w:val="24"/>
                <w:szCs w:val="24"/>
                <w:lang w:val="vi-VN"/>
              </w:rPr>
            </w:pPr>
          </w:p>
        </w:tc>
        <w:tc>
          <w:tcPr>
            <w:tcW w:w="781" w:type="dxa"/>
          </w:tcPr>
          <w:p w14:paraId="01C2041E" w14:textId="77777777" w:rsidR="00BC06E1" w:rsidRPr="00701351" w:rsidRDefault="00BC06E1" w:rsidP="00BC06E1">
            <w:pPr>
              <w:spacing w:before="60" w:after="60"/>
              <w:jc w:val="center"/>
              <w:rPr>
                <w:rFonts w:eastAsia="Times New Roman"/>
                <w:iCs/>
                <w:sz w:val="24"/>
                <w:szCs w:val="24"/>
                <w:lang w:val="vi-VN"/>
              </w:rPr>
            </w:pPr>
          </w:p>
        </w:tc>
        <w:tc>
          <w:tcPr>
            <w:tcW w:w="781" w:type="dxa"/>
          </w:tcPr>
          <w:p w14:paraId="0B249EF6" w14:textId="77777777" w:rsidR="00BC06E1" w:rsidRPr="00701351" w:rsidRDefault="00BC06E1" w:rsidP="00BC06E1">
            <w:pPr>
              <w:spacing w:before="60" w:after="60"/>
              <w:jc w:val="center"/>
              <w:rPr>
                <w:rFonts w:eastAsia="Times New Roman"/>
                <w:iCs/>
                <w:lang w:val="vi-VN"/>
              </w:rPr>
            </w:pPr>
          </w:p>
        </w:tc>
        <w:tc>
          <w:tcPr>
            <w:tcW w:w="990" w:type="dxa"/>
            <w:vAlign w:val="center"/>
          </w:tcPr>
          <w:p w14:paraId="16F2EF5B" w14:textId="77777777" w:rsidR="00BC06E1" w:rsidRPr="00701351" w:rsidRDefault="00BC06E1" w:rsidP="00BC06E1">
            <w:pPr>
              <w:spacing w:before="60" w:after="60"/>
              <w:jc w:val="center"/>
              <w:rPr>
                <w:rFonts w:eastAsia="Times New Roman"/>
                <w:iCs/>
                <w:sz w:val="24"/>
                <w:szCs w:val="24"/>
                <w:lang w:val="vi-VN"/>
              </w:rPr>
            </w:pPr>
          </w:p>
        </w:tc>
        <w:tc>
          <w:tcPr>
            <w:tcW w:w="856" w:type="dxa"/>
          </w:tcPr>
          <w:p w14:paraId="00D53212" w14:textId="77777777" w:rsidR="00BC06E1" w:rsidRPr="00701351" w:rsidRDefault="00BC06E1" w:rsidP="00BC06E1">
            <w:pPr>
              <w:spacing w:before="60" w:after="60"/>
              <w:jc w:val="center"/>
              <w:rPr>
                <w:rFonts w:eastAsia="Times New Roman"/>
                <w:iCs/>
                <w:lang w:val="vi-VN"/>
              </w:rPr>
            </w:pPr>
          </w:p>
        </w:tc>
      </w:tr>
      <w:tr w:rsidR="00701351" w:rsidRPr="00701351" w14:paraId="14B767FE" w14:textId="77777777" w:rsidTr="00CF0D99">
        <w:tc>
          <w:tcPr>
            <w:tcW w:w="567" w:type="dxa"/>
            <w:vAlign w:val="center"/>
          </w:tcPr>
          <w:p w14:paraId="14A604BA" w14:textId="77777777" w:rsidR="00BC06E1" w:rsidRPr="00701351" w:rsidRDefault="00BC06E1" w:rsidP="00BC06E1">
            <w:pPr>
              <w:spacing w:before="60" w:after="60"/>
              <w:jc w:val="center"/>
              <w:rPr>
                <w:rFonts w:eastAsia="Times New Roman"/>
                <w:iCs/>
                <w:lang w:val="vi-VN"/>
              </w:rPr>
            </w:pPr>
            <w:r w:rsidRPr="00701351">
              <w:rPr>
                <w:rFonts w:eastAsia="Times New Roman"/>
                <w:sz w:val="24"/>
                <w:szCs w:val="24"/>
              </w:rPr>
              <w:t>1</w:t>
            </w:r>
          </w:p>
        </w:tc>
        <w:tc>
          <w:tcPr>
            <w:tcW w:w="2410" w:type="dxa"/>
            <w:vAlign w:val="center"/>
          </w:tcPr>
          <w:p w14:paraId="4010191B" w14:textId="77777777" w:rsidR="00BC06E1" w:rsidRPr="00701351" w:rsidRDefault="00BC06E1" w:rsidP="00CF0D99">
            <w:pPr>
              <w:spacing w:before="40"/>
              <w:jc w:val="both"/>
              <w:rPr>
                <w:rFonts w:eastAsia="Times New Roman"/>
                <w:iCs/>
                <w:lang w:val="vi-VN"/>
              </w:rPr>
            </w:pPr>
            <w:r w:rsidRPr="00701351">
              <w:rPr>
                <w:rFonts w:eastAsia="Times New Roman"/>
                <w:sz w:val="24"/>
                <w:szCs w:val="24"/>
                <w:lang w:val="vi-VN"/>
              </w:rPr>
              <w:t>Dự án đầu tư xây dựng nâng cấp mở rộng tuyến nối Cần Thơ - Hậu Giang (quốc lộ 61C)</w:t>
            </w:r>
          </w:p>
        </w:tc>
        <w:tc>
          <w:tcPr>
            <w:tcW w:w="1417" w:type="dxa"/>
            <w:vAlign w:val="center"/>
          </w:tcPr>
          <w:p w14:paraId="449FE9DD" w14:textId="77777777" w:rsidR="00BC06E1" w:rsidRPr="00701351" w:rsidRDefault="00BC06E1" w:rsidP="00CF0D99">
            <w:pPr>
              <w:spacing w:before="40"/>
              <w:jc w:val="center"/>
              <w:rPr>
                <w:rFonts w:eastAsia="Times New Roman"/>
                <w:iCs/>
                <w:lang w:val="vi-VN"/>
              </w:rPr>
            </w:pPr>
            <w:r w:rsidRPr="00701351">
              <w:rPr>
                <w:rFonts w:eastAsia="Times New Roman"/>
                <w:sz w:val="24"/>
                <w:szCs w:val="24"/>
                <w:lang w:val="vi-VN"/>
              </w:rPr>
              <w:t>Thành phố Vị Thanh, huyện Vị Thủy và huyện Châu Thành A</w:t>
            </w:r>
          </w:p>
        </w:tc>
        <w:tc>
          <w:tcPr>
            <w:tcW w:w="1418" w:type="dxa"/>
            <w:vAlign w:val="center"/>
          </w:tcPr>
          <w:p w14:paraId="45DBA0F2" w14:textId="1A11AE88" w:rsidR="00BC06E1" w:rsidRPr="00701351" w:rsidRDefault="00BC06E1" w:rsidP="00CF0D99">
            <w:pPr>
              <w:spacing w:before="4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15BA3FB4" w14:textId="77777777" w:rsidR="00BC06E1" w:rsidRPr="00701351" w:rsidRDefault="00BC06E1" w:rsidP="00BC06E1">
            <w:pPr>
              <w:spacing w:before="60" w:after="60"/>
              <w:jc w:val="center"/>
              <w:rPr>
                <w:rFonts w:eastAsia="Times New Roman"/>
                <w:iCs/>
                <w:sz w:val="24"/>
                <w:szCs w:val="24"/>
                <w:lang w:val="vi-VN"/>
              </w:rPr>
            </w:pPr>
            <w:r w:rsidRPr="00701351">
              <w:rPr>
                <w:rFonts w:eastAsia="Times New Roman"/>
                <w:sz w:val="24"/>
                <w:szCs w:val="24"/>
              </w:rPr>
              <w:t>x</w:t>
            </w:r>
          </w:p>
        </w:tc>
        <w:tc>
          <w:tcPr>
            <w:tcW w:w="781" w:type="dxa"/>
            <w:vAlign w:val="center"/>
          </w:tcPr>
          <w:p w14:paraId="252AA36D" w14:textId="77777777" w:rsidR="00BC06E1" w:rsidRPr="00701351" w:rsidRDefault="00BC06E1" w:rsidP="00BC06E1">
            <w:pPr>
              <w:spacing w:before="60" w:after="60"/>
              <w:jc w:val="center"/>
              <w:rPr>
                <w:rFonts w:eastAsia="Times New Roman"/>
                <w:iCs/>
                <w:sz w:val="24"/>
                <w:szCs w:val="24"/>
                <w:lang w:val="vi-VN"/>
              </w:rPr>
            </w:pPr>
            <w:r w:rsidRPr="00701351">
              <w:rPr>
                <w:rFonts w:eastAsia="Times New Roman"/>
                <w:sz w:val="24"/>
                <w:szCs w:val="24"/>
              </w:rPr>
              <w:t>x</w:t>
            </w:r>
          </w:p>
        </w:tc>
        <w:tc>
          <w:tcPr>
            <w:tcW w:w="781" w:type="dxa"/>
          </w:tcPr>
          <w:p w14:paraId="6FCC4790" w14:textId="77777777" w:rsidR="00BC06E1" w:rsidRPr="00701351" w:rsidRDefault="00BC06E1" w:rsidP="00BC06E1">
            <w:pPr>
              <w:spacing w:before="60" w:after="60"/>
              <w:jc w:val="center"/>
              <w:rPr>
                <w:rFonts w:eastAsia="Times New Roman"/>
                <w:iCs/>
                <w:lang w:val="vi-VN"/>
              </w:rPr>
            </w:pPr>
          </w:p>
        </w:tc>
        <w:tc>
          <w:tcPr>
            <w:tcW w:w="990" w:type="dxa"/>
            <w:vAlign w:val="center"/>
          </w:tcPr>
          <w:p w14:paraId="0AE25DA5" w14:textId="77777777" w:rsidR="00BC06E1" w:rsidRPr="00701351" w:rsidRDefault="00BC06E1" w:rsidP="00BC06E1">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292F4002" w14:textId="77777777" w:rsidR="00BC06E1" w:rsidRPr="00701351" w:rsidRDefault="00BC06E1" w:rsidP="00BC06E1">
            <w:pPr>
              <w:spacing w:before="60" w:after="60"/>
              <w:jc w:val="center"/>
              <w:rPr>
                <w:rFonts w:eastAsia="Times New Roman"/>
                <w:iCs/>
                <w:lang w:val="vi-VN"/>
              </w:rPr>
            </w:pPr>
          </w:p>
        </w:tc>
      </w:tr>
      <w:tr w:rsidR="00701351" w:rsidRPr="00701351" w14:paraId="681F9A6C" w14:textId="77777777" w:rsidTr="00CF0D99">
        <w:tc>
          <w:tcPr>
            <w:tcW w:w="567" w:type="dxa"/>
            <w:vAlign w:val="center"/>
          </w:tcPr>
          <w:p w14:paraId="5B1D37E4" w14:textId="77777777" w:rsidR="00BC06E1" w:rsidRPr="00701351" w:rsidRDefault="00BC06E1" w:rsidP="00BC06E1">
            <w:pPr>
              <w:spacing w:before="60" w:after="60"/>
              <w:jc w:val="center"/>
              <w:rPr>
                <w:rFonts w:eastAsia="Times New Roman"/>
                <w:iCs/>
                <w:lang w:val="vi-VN"/>
              </w:rPr>
            </w:pPr>
            <w:r w:rsidRPr="00701351">
              <w:rPr>
                <w:rFonts w:eastAsia="Times New Roman"/>
                <w:sz w:val="24"/>
                <w:szCs w:val="24"/>
              </w:rPr>
              <w:t>2</w:t>
            </w:r>
          </w:p>
        </w:tc>
        <w:tc>
          <w:tcPr>
            <w:tcW w:w="2410" w:type="dxa"/>
            <w:vAlign w:val="center"/>
          </w:tcPr>
          <w:p w14:paraId="0AF5FDA6" w14:textId="77777777" w:rsidR="00BC06E1" w:rsidRPr="00701351" w:rsidRDefault="00BC06E1" w:rsidP="00CF0D99">
            <w:pPr>
              <w:spacing w:before="40"/>
              <w:jc w:val="both"/>
              <w:rPr>
                <w:rFonts w:eastAsia="Times New Roman"/>
                <w:iCs/>
                <w:lang w:val="vi-VN"/>
              </w:rPr>
            </w:pPr>
            <w:r w:rsidRPr="00701351">
              <w:rPr>
                <w:rFonts w:eastAsia="Times New Roman"/>
                <w:sz w:val="24"/>
                <w:szCs w:val="24"/>
                <w:lang w:val="vi-VN" w:eastAsia="vi-VN"/>
              </w:rPr>
              <w:t>Dự án đầu tư xây dựng mở rộng đường tỉnh 925</w:t>
            </w:r>
          </w:p>
        </w:tc>
        <w:tc>
          <w:tcPr>
            <w:tcW w:w="1417" w:type="dxa"/>
            <w:vAlign w:val="center"/>
          </w:tcPr>
          <w:p w14:paraId="1A10784A" w14:textId="77777777" w:rsidR="00BC06E1" w:rsidRPr="00701351" w:rsidRDefault="00BC06E1" w:rsidP="00CF0D99">
            <w:pPr>
              <w:spacing w:before="4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w:t>
            </w:r>
          </w:p>
        </w:tc>
        <w:tc>
          <w:tcPr>
            <w:tcW w:w="1418" w:type="dxa"/>
            <w:vAlign w:val="center"/>
          </w:tcPr>
          <w:p w14:paraId="04E35E17" w14:textId="388ADA5E" w:rsidR="00BC06E1" w:rsidRPr="00701351" w:rsidRDefault="00BC06E1" w:rsidP="00CF0D99">
            <w:pPr>
              <w:spacing w:before="4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219D5C78" w14:textId="77777777" w:rsidR="00BC06E1" w:rsidRPr="00701351" w:rsidRDefault="00BC06E1" w:rsidP="00BC06E1">
            <w:pPr>
              <w:spacing w:before="60" w:after="60"/>
              <w:jc w:val="center"/>
              <w:rPr>
                <w:rFonts w:eastAsia="Times New Roman"/>
                <w:iCs/>
                <w:sz w:val="24"/>
                <w:szCs w:val="24"/>
                <w:lang w:val="vi-VN"/>
              </w:rPr>
            </w:pPr>
          </w:p>
        </w:tc>
        <w:tc>
          <w:tcPr>
            <w:tcW w:w="781" w:type="dxa"/>
            <w:vAlign w:val="center"/>
          </w:tcPr>
          <w:p w14:paraId="2CF11F58" w14:textId="77777777" w:rsidR="00BC06E1" w:rsidRPr="00701351" w:rsidRDefault="00BC06E1" w:rsidP="00BC06E1">
            <w:pPr>
              <w:spacing w:before="60" w:after="60"/>
              <w:jc w:val="center"/>
              <w:rPr>
                <w:rFonts w:eastAsia="Times New Roman"/>
                <w:iCs/>
                <w:sz w:val="24"/>
                <w:szCs w:val="24"/>
                <w:lang w:val="vi-VN"/>
              </w:rPr>
            </w:pPr>
            <w:r w:rsidRPr="00701351">
              <w:rPr>
                <w:rFonts w:eastAsia="Times New Roman"/>
                <w:sz w:val="24"/>
                <w:szCs w:val="24"/>
              </w:rPr>
              <w:t>x</w:t>
            </w:r>
          </w:p>
        </w:tc>
        <w:tc>
          <w:tcPr>
            <w:tcW w:w="781" w:type="dxa"/>
          </w:tcPr>
          <w:p w14:paraId="394C2BD7" w14:textId="77777777" w:rsidR="00BC06E1" w:rsidRPr="00701351" w:rsidRDefault="00BC06E1" w:rsidP="00BC06E1">
            <w:pPr>
              <w:spacing w:before="60" w:after="60"/>
              <w:jc w:val="center"/>
              <w:rPr>
                <w:rFonts w:eastAsia="Times New Roman"/>
                <w:iCs/>
                <w:lang w:val="vi-VN"/>
              </w:rPr>
            </w:pPr>
          </w:p>
        </w:tc>
        <w:tc>
          <w:tcPr>
            <w:tcW w:w="990" w:type="dxa"/>
            <w:vAlign w:val="center"/>
          </w:tcPr>
          <w:p w14:paraId="3A3AABC6" w14:textId="77777777" w:rsidR="00BC06E1" w:rsidRPr="00701351" w:rsidRDefault="00BC06E1" w:rsidP="00BC06E1">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77DCAE82" w14:textId="77777777" w:rsidR="00BC06E1" w:rsidRPr="00701351" w:rsidRDefault="00BC06E1" w:rsidP="00BC06E1">
            <w:pPr>
              <w:spacing w:before="60" w:after="60"/>
              <w:jc w:val="center"/>
              <w:rPr>
                <w:rFonts w:eastAsia="Times New Roman"/>
                <w:iCs/>
                <w:lang w:val="vi-VN"/>
              </w:rPr>
            </w:pPr>
          </w:p>
        </w:tc>
      </w:tr>
      <w:tr w:rsidR="00701351" w:rsidRPr="00701351" w14:paraId="1FCABE25" w14:textId="77777777" w:rsidTr="00CF0D99">
        <w:tc>
          <w:tcPr>
            <w:tcW w:w="567" w:type="dxa"/>
            <w:vAlign w:val="center"/>
          </w:tcPr>
          <w:p w14:paraId="1F742257" w14:textId="77777777" w:rsidR="00BC06E1" w:rsidRPr="00701351" w:rsidRDefault="00BC06E1" w:rsidP="00BC06E1">
            <w:pPr>
              <w:spacing w:before="60" w:after="60"/>
              <w:jc w:val="center"/>
              <w:rPr>
                <w:rFonts w:eastAsia="Times New Roman"/>
                <w:iCs/>
                <w:lang w:val="vi-VN"/>
              </w:rPr>
            </w:pPr>
            <w:r w:rsidRPr="00701351">
              <w:rPr>
                <w:rFonts w:eastAsia="Times New Roman"/>
                <w:sz w:val="24"/>
                <w:szCs w:val="24"/>
              </w:rPr>
              <w:t>3</w:t>
            </w:r>
          </w:p>
        </w:tc>
        <w:tc>
          <w:tcPr>
            <w:tcW w:w="2410" w:type="dxa"/>
            <w:vAlign w:val="center"/>
          </w:tcPr>
          <w:p w14:paraId="455615CF" w14:textId="77777777" w:rsidR="00BC06E1" w:rsidRPr="00701351" w:rsidRDefault="00BC06E1" w:rsidP="00CF0D99">
            <w:pPr>
              <w:spacing w:before="40"/>
              <w:jc w:val="both"/>
              <w:rPr>
                <w:rFonts w:eastAsia="Times New Roman"/>
                <w:iCs/>
                <w:lang w:val="vi-VN"/>
              </w:rPr>
            </w:pPr>
            <w:r w:rsidRPr="00701351">
              <w:rPr>
                <w:rFonts w:eastAsia="Times New Roman"/>
                <w:sz w:val="24"/>
                <w:szCs w:val="24"/>
                <w:lang w:val="vi-VN" w:eastAsia="vi-VN"/>
              </w:rPr>
              <w:t>Dự án đầu tư xây dựng đường tỉnh 925D</w:t>
            </w:r>
          </w:p>
        </w:tc>
        <w:tc>
          <w:tcPr>
            <w:tcW w:w="1417" w:type="dxa"/>
            <w:vAlign w:val="center"/>
          </w:tcPr>
          <w:p w14:paraId="128F7481" w14:textId="77777777" w:rsidR="00BC06E1" w:rsidRPr="00701351" w:rsidRDefault="00BC06E1" w:rsidP="00CF0D99">
            <w:pPr>
              <w:spacing w:before="40"/>
              <w:jc w:val="center"/>
              <w:rPr>
                <w:rFonts w:eastAsia="Times New Roman"/>
                <w:iCs/>
                <w:lang w:val="vi-VN"/>
              </w:rPr>
            </w:pPr>
            <w:r w:rsidRPr="00701351">
              <w:rPr>
                <w:rFonts w:eastAsia="Times New Roman"/>
                <w:sz w:val="24"/>
                <w:szCs w:val="24"/>
                <w:lang w:val="vi-VN"/>
              </w:rPr>
              <w:t>Huyện Vị Thủy và thành phố Vị Thanh</w:t>
            </w:r>
          </w:p>
        </w:tc>
        <w:tc>
          <w:tcPr>
            <w:tcW w:w="1418" w:type="dxa"/>
            <w:vAlign w:val="center"/>
          </w:tcPr>
          <w:p w14:paraId="24752539" w14:textId="7ECEF6B6" w:rsidR="00BC06E1" w:rsidRPr="00701351" w:rsidRDefault="00BC06E1" w:rsidP="00CF0D99">
            <w:pPr>
              <w:spacing w:before="4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D21C390" w14:textId="77777777" w:rsidR="00BC06E1" w:rsidRPr="00701351" w:rsidRDefault="00BC06E1" w:rsidP="00BC06E1">
            <w:pPr>
              <w:spacing w:before="60" w:after="60"/>
              <w:jc w:val="center"/>
              <w:rPr>
                <w:rFonts w:eastAsia="Times New Roman"/>
                <w:iCs/>
                <w:sz w:val="24"/>
                <w:szCs w:val="24"/>
                <w:lang w:val="vi-VN"/>
              </w:rPr>
            </w:pPr>
          </w:p>
        </w:tc>
        <w:tc>
          <w:tcPr>
            <w:tcW w:w="781" w:type="dxa"/>
            <w:vAlign w:val="center"/>
          </w:tcPr>
          <w:p w14:paraId="53584C92" w14:textId="77777777" w:rsidR="00BC06E1" w:rsidRPr="00701351" w:rsidRDefault="00BC06E1" w:rsidP="00BC06E1">
            <w:pPr>
              <w:spacing w:before="60" w:after="60"/>
              <w:jc w:val="center"/>
              <w:rPr>
                <w:rFonts w:eastAsia="Times New Roman"/>
                <w:iCs/>
                <w:sz w:val="24"/>
                <w:szCs w:val="24"/>
                <w:lang w:val="vi-VN"/>
              </w:rPr>
            </w:pPr>
            <w:r w:rsidRPr="00701351">
              <w:rPr>
                <w:rFonts w:eastAsia="Times New Roman"/>
                <w:sz w:val="24"/>
                <w:szCs w:val="24"/>
              </w:rPr>
              <w:t>x</w:t>
            </w:r>
          </w:p>
        </w:tc>
        <w:tc>
          <w:tcPr>
            <w:tcW w:w="781" w:type="dxa"/>
          </w:tcPr>
          <w:p w14:paraId="7D7E4E08" w14:textId="77777777" w:rsidR="00BC06E1" w:rsidRPr="00701351" w:rsidRDefault="00BC06E1" w:rsidP="00BC06E1">
            <w:pPr>
              <w:spacing w:before="60" w:after="60"/>
              <w:jc w:val="center"/>
              <w:rPr>
                <w:rFonts w:eastAsia="Times New Roman"/>
                <w:iCs/>
                <w:lang w:val="vi-VN"/>
              </w:rPr>
            </w:pPr>
          </w:p>
        </w:tc>
        <w:tc>
          <w:tcPr>
            <w:tcW w:w="990" w:type="dxa"/>
            <w:vAlign w:val="center"/>
          </w:tcPr>
          <w:p w14:paraId="718496AB" w14:textId="77777777" w:rsidR="00BC06E1" w:rsidRPr="00701351" w:rsidRDefault="00BC06E1" w:rsidP="00BC06E1">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06951171" w14:textId="77777777" w:rsidR="00BC06E1" w:rsidRPr="00701351" w:rsidRDefault="00BC06E1" w:rsidP="00BC06E1">
            <w:pPr>
              <w:spacing w:before="60" w:after="60"/>
              <w:jc w:val="center"/>
              <w:rPr>
                <w:rFonts w:eastAsia="Times New Roman"/>
                <w:iCs/>
                <w:lang w:val="vi-VN"/>
              </w:rPr>
            </w:pPr>
          </w:p>
        </w:tc>
      </w:tr>
      <w:tr w:rsidR="00701351" w:rsidRPr="00701351" w14:paraId="1FBB3510" w14:textId="77777777" w:rsidTr="00CF0D99">
        <w:tc>
          <w:tcPr>
            <w:tcW w:w="567" w:type="dxa"/>
            <w:vAlign w:val="center"/>
          </w:tcPr>
          <w:p w14:paraId="3FED5DB8" w14:textId="77777777" w:rsidR="00BC06E1" w:rsidRPr="00701351" w:rsidRDefault="00BC06E1" w:rsidP="00BC06E1">
            <w:pPr>
              <w:spacing w:before="60" w:after="60"/>
              <w:jc w:val="center"/>
              <w:rPr>
                <w:rFonts w:eastAsia="Times New Roman"/>
                <w:iCs/>
                <w:lang w:val="vi-VN"/>
              </w:rPr>
            </w:pPr>
            <w:r w:rsidRPr="00701351">
              <w:rPr>
                <w:rFonts w:eastAsia="Times New Roman"/>
                <w:sz w:val="24"/>
                <w:szCs w:val="24"/>
              </w:rPr>
              <w:lastRenderedPageBreak/>
              <w:t>4</w:t>
            </w:r>
          </w:p>
        </w:tc>
        <w:tc>
          <w:tcPr>
            <w:tcW w:w="2410" w:type="dxa"/>
            <w:vAlign w:val="center"/>
          </w:tcPr>
          <w:p w14:paraId="1031323D" w14:textId="77777777" w:rsidR="00BC06E1" w:rsidRPr="00701351" w:rsidRDefault="00BC06E1" w:rsidP="00B04C10">
            <w:pPr>
              <w:jc w:val="both"/>
              <w:rPr>
                <w:rFonts w:eastAsia="Times New Roman"/>
                <w:iCs/>
                <w:lang w:val="vi-VN"/>
              </w:rPr>
            </w:pPr>
            <w:r w:rsidRPr="00701351">
              <w:rPr>
                <w:rFonts w:eastAsia="Times New Roman"/>
                <w:sz w:val="24"/>
                <w:szCs w:val="24"/>
                <w:lang w:val="vi-VN" w:eastAsia="vi-VN"/>
              </w:rPr>
              <w:t>Dự án đầu tư xây dựng đường tỉnh 926C</w:t>
            </w:r>
          </w:p>
        </w:tc>
        <w:tc>
          <w:tcPr>
            <w:tcW w:w="1417" w:type="dxa"/>
            <w:vAlign w:val="center"/>
          </w:tcPr>
          <w:p w14:paraId="4A611232" w14:textId="77777777" w:rsidR="00BC06E1" w:rsidRPr="00701351" w:rsidRDefault="00BC06E1" w:rsidP="00B04C10">
            <w:pPr>
              <w:jc w:val="center"/>
              <w:rPr>
                <w:rFonts w:eastAsia="Times New Roman"/>
                <w:iCs/>
                <w:lang w:val="vi-VN"/>
              </w:rPr>
            </w:pPr>
            <w:r w:rsidRPr="00701351">
              <w:rPr>
                <w:rFonts w:eastAsia="Times New Roman"/>
                <w:sz w:val="24"/>
                <w:szCs w:val="24"/>
                <w:lang w:val="vi-VN"/>
              </w:rPr>
              <w:t>Thành phố Vị Thanh, huyện Vị Thủy và huyện Châu Thành A</w:t>
            </w:r>
          </w:p>
        </w:tc>
        <w:tc>
          <w:tcPr>
            <w:tcW w:w="1418" w:type="dxa"/>
            <w:vAlign w:val="center"/>
          </w:tcPr>
          <w:p w14:paraId="0903DF4F" w14:textId="59558E4C" w:rsidR="00BC06E1" w:rsidRPr="00701351" w:rsidRDefault="00BC06E1" w:rsidP="003E5EA4">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749A96B0" w14:textId="77777777" w:rsidR="00BC06E1" w:rsidRPr="00701351" w:rsidRDefault="00BC06E1" w:rsidP="003E5EA4">
            <w:pPr>
              <w:spacing w:before="20" w:after="20"/>
              <w:jc w:val="center"/>
              <w:rPr>
                <w:rFonts w:eastAsia="Times New Roman"/>
                <w:iCs/>
                <w:sz w:val="24"/>
                <w:szCs w:val="24"/>
                <w:lang w:val="vi-VN"/>
              </w:rPr>
            </w:pPr>
          </w:p>
        </w:tc>
        <w:tc>
          <w:tcPr>
            <w:tcW w:w="781" w:type="dxa"/>
            <w:vAlign w:val="center"/>
          </w:tcPr>
          <w:p w14:paraId="6993D898" w14:textId="77777777" w:rsidR="00BC06E1" w:rsidRPr="00701351" w:rsidRDefault="00BC06E1" w:rsidP="003E5EA4">
            <w:pPr>
              <w:spacing w:before="20" w:after="20"/>
              <w:jc w:val="center"/>
              <w:rPr>
                <w:rFonts w:eastAsia="Times New Roman"/>
                <w:iCs/>
                <w:sz w:val="24"/>
                <w:szCs w:val="24"/>
                <w:lang w:val="vi-VN"/>
              </w:rPr>
            </w:pPr>
            <w:r w:rsidRPr="00701351">
              <w:rPr>
                <w:rFonts w:eastAsia="Times New Roman"/>
                <w:sz w:val="24"/>
                <w:szCs w:val="24"/>
              </w:rPr>
              <w:t>x</w:t>
            </w:r>
          </w:p>
        </w:tc>
        <w:tc>
          <w:tcPr>
            <w:tcW w:w="781" w:type="dxa"/>
          </w:tcPr>
          <w:p w14:paraId="67E92665" w14:textId="77777777" w:rsidR="00BC06E1" w:rsidRPr="00701351" w:rsidRDefault="00BC06E1" w:rsidP="003E5EA4">
            <w:pPr>
              <w:spacing w:before="20" w:after="20"/>
              <w:jc w:val="center"/>
              <w:rPr>
                <w:rFonts w:eastAsia="Times New Roman"/>
                <w:iCs/>
                <w:lang w:val="vi-VN"/>
              </w:rPr>
            </w:pPr>
          </w:p>
        </w:tc>
        <w:tc>
          <w:tcPr>
            <w:tcW w:w="990" w:type="dxa"/>
            <w:vAlign w:val="center"/>
          </w:tcPr>
          <w:p w14:paraId="7672CF19" w14:textId="77777777" w:rsidR="00BC06E1" w:rsidRPr="00701351" w:rsidRDefault="00BC06E1" w:rsidP="003E5EA4">
            <w:pPr>
              <w:spacing w:before="20" w:after="20"/>
              <w:jc w:val="center"/>
              <w:rPr>
                <w:rFonts w:eastAsia="Times New Roman"/>
                <w:iCs/>
                <w:sz w:val="24"/>
                <w:szCs w:val="24"/>
              </w:rPr>
            </w:pPr>
            <w:r w:rsidRPr="00701351">
              <w:rPr>
                <w:rFonts w:eastAsia="Times New Roman"/>
                <w:iCs/>
                <w:sz w:val="24"/>
                <w:szCs w:val="24"/>
              </w:rPr>
              <w:t>x</w:t>
            </w:r>
          </w:p>
        </w:tc>
        <w:tc>
          <w:tcPr>
            <w:tcW w:w="856" w:type="dxa"/>
          </w:tcPr>
          <w:p w14:paraId="2D7FED31" w14:textId="77777777" w:rsidR="00BC06E1" w:rsidRPr="00701351" w:rsidRDefault="00BC06E1" w:rsidP="003E5EA4">
            <w:pPr>
              <w:spacing w:before="20" w:after="20"/>
              <w:jc w:val="center"/>
              <w:rPr>
                <w:rFonts w:eastAsia="Times New Roman"/>
                <w:iCs/>
                <w:lang w:val="vi-VN"/>
              </w:rPr>
            </w:pPr>
          </w:p>
        </w:tc>
      </w:tr>
      <w:tr w:rsidR="00701351" w:rsidRPr="00701351" w14:paraId="4A2AAA47" w14:textId="77777777" w:rsidTr="00CF0D99">
        <w:tc>
          <w:tcPr>
            <w:tcW w:w="567" w:type="dxa"/>
            <w:vAlign w:val="center"/>
          </w:tcPr>
          <w:p w14:paraId="6BEF6C7E" w14:textId="77777777" w:rsidR="00BC06E1" w:rsidRPr="00701351" w:rsidRDefault="00BC06E1" w:rsidP="00BC06E1">
            <w:pPr>
              <w:spacing w:before="60" w:after="60"/>
              <w:jc w:val="center"/>
              <w:rPr>
                <w:rFonts w:eastAsia="Times New Roman"/>
                <w:iCs/>
                <w:lang w:val="vi-VN"/>
              </w:rPr>
            </w:pPr>
            <w:r w:rsidRPr="00701351">
              <w:rPr>
                <w:rFonts w:eastAsia="Times New Roman"/>
                <w:sz w:val="24"/>
                <w:szCs w:val="24"/>
              </w:rPr>
              <w:t>5</w:t>
            </w:r>
          </w:p>
        </w:tc>
        <w:tc>
          <w:tcPr>
            <w:tcW w:w="2410" w:type="dxa"/>
            <w:vAlign w:val="center"/>
          </w:tcPr>
          <w:p w14:paraId="5B221B21" w14:textId="77777777" w:rsidR="00BC06E1" w:rsidRPr="00701351" w:rsidRDefault="00BC06E1" w:rsidP="003E5EA4">
            <w:pPr>
              <w:spacing w:before="20" w:after="20"/>
              <w:jc w:val="both"/>
              <w:rPr>
                <w:rFonts w:eastAsia="Times New Roman"/>
                <w:iCs/>
                <w:lang w:val="vi-VN"/>
              </w:rPr>
            </w:pPr>
            <w:r w:rsidRPr="00701351">
              <w:rPr>
                <w:rFonts w:eastAsia="Times New Roman"/>
                <w:sz w:val="24"/>
                <w:szCs w:val="24"/>
                <w:lang w:val="vi-VN" w:eastAsia="vi-VN"/>
              </w:rPr>
              <w:t>Dự án đầu tư xây dựng mở rộng đường tỉnh 927C</w:t>
            </w:r>
          </w:p>
        </w:tc>
        <w:tc>
          <w:tcPr>
            <w:tcW w:w="1417" w:type="dxa"/>
            <w:vAlign w:val="center"/>
          </w:tcPr>
          <w:p w14:paraId="4677967B" w14:textId="77777777" w:rsidR="00BC06E1" w:rsidRPr="00701351" w:rsidRDefault="00BC06E1" w:rsidP="003E5EA4">
            <w:pPr>
              <w:spacing w:before="20" w:after="20"/>
              <w:jc w:val="center"/>
              <w:rPr>
                <w:rFonts w:eastAsia="Times New Roman"/>
                <w:iCs/>
                <w:lang w:val="vi-VN"/>
              </w:rPr>
            </w:pPr>
            <w:r w:rsidRPr="00701351">
              <w:rPr>
                <w:rFonts w:eastAsia="Times New Roman"/>
                <w:sz w:val="24"/>
                <w:szCs w:val="24"/>
                <w:lang w:val="vi-VN"/>
              </w:rPr>
              <w:t>Thành phố Ngã Bảy và huyện Châu Thành</w:t>
            </w:r>
          </w:p>
        </w:tc>
        <w:tc>
          <w:tcPr>
            <w:tcW w:w="1418" w:type="dxa"/>
            <w:vAlign w:val="center"/>
          </w:tcPr>
          <w:p w14:paraId="74D4D02F" w14:textId="4C1C5307" w:rsidR="00BC06E1" w:rsidRPr="00701351" w:rsidRDefault="00BC06E1" w:rsidP="003E5EA4">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2343A3AC" w14:textId="77777777" w:rsidR="00BC06E1" w:rsidRPr="00701351" w:rsidRDefault="00BC06E1" w:rsidP="003E5EA4">
            <w:pPr>
              <w:spacing w:before="20" w:after="20"/>
              <w:jc w:val="center"/>
              <w:rPr>
                <w:rFonts w:eastAsia="Times New Roman"/>
                <w:iCs/>
                <w:sz w:val="24"/>
                <w:szCs w:val="24"/>
                <w:lang w:val="vi-VN"/>
              </w:rPr>
            </w:pPr>
          </w:p>
        </w:tc>
        <w:tc>
          <w:tcPr>
            <w:tcW w:w="781" w:type="dxa"/>
            <w:vAlign w:val="center"/>
          </w:tcPr>
          <w:p w14:paraId="74EAB60D" w14:textId="77777777" w:rsidR="00BC06E1" w:rsidRPr="00701351" w:rsidRDefault="00BC06E1" w:rsidP="003E5EA4">
            <w:pPr>
              <w:spacing w:before="20" w:after="20"/>
              <w:jc w:val="center"/>
              <w:rPr>
                <w:rFonts w:eastAsia="Times New Roman"/>
                <w:iCs/>
                <w:sz w:val="24"/>
                <w:szCs w:val="24"/>
                <w:lang w:val="vi-VN"/>
              </w:rPr>
            </w:pPr>
            <w:r w:rsidRPr="00701351">
              <w:rPr>
                <w:rFonts w:eastAsia="Times New Roman"/>
                <w:sz w:val="24"/>
                <w:szCs w:val="24"/>
              </w:rPr>
              <w:t>x</w:t>
            </w:r>
          </w:p>
        </w:tc>
        <w:tc>
          <w:tcPr>
            <w:tcW w:w="781" w:type="dxa"/>
          </w:tcPr>
          <w:p w14:paraId="6B57163E" w14:textId="77777777" w:rsidR="00BC06E1" w:rsidRPr="00701351" w:rsidRDefault="00BC06E1" w:rsidP="003E5EA4">
            <w:pPr>
              <w:spacing w:before="20" w:after="20"/>
              <w:jc w:val="center"/>
              <w:rPr>
                <w:rFonts w:eastAsia="Times New Roman"/>
                <w:iCs/>
                <w:lang w:val="vi-VN"/>
              </w:rPr>
            </w:pPr>
          </w:p>
        </w:tc>
        <w:tc>
          <w:tcPr>
            <w:tcW w:w="990" w:type="dxa"/>
            <w:vAlign w:val="center"/>
          </w:tcPr>
          <w:p w14:paraId="06FD3CBE" w14:textId="77777777" w:rsidR="00BC06E1" w:rsidRPr="00701351" w:rsidRDefault="00BC06E1" w:rsidP="003E5EA4">
            <w:pPr>
              <w:spacing w:before="20" w:after="20"/>
              <w:jc w:val="center"/>
              <w:rPr>
                <w:rFonts w:eastAsia="Times New Roman"/>
                <w:iCs/>
                <w:sz w:val="24"/>
                <w:szCs w:val="24"/>
              </w:rPr>
            </w:pPr>
            <w:r w:rsidRPr="00701351">
              <w:rPr>
                <w:rFonts w:eastAsia="Times New Roman"/>
                <w:iCs/>
                <w:sz w:val="24"/>
                <w:szCs w:val="24"/>
              </w:rPr>
              <w:t>x</w:t>
            </w:r>
          </w:p>
        </w:tc>
        <w:tc>
          <w:tcPr>
            <w:tcW w:w="856" w:type="dxa"/>
          </w:tcPr>
          <w:p w14:paraId="3C0FEE03" w14:textId="77777777" w:rsidR="00BC06E1" w:rsidRPr="00701351" w:rsidRDefault="00BC06E1" w:rsidP="003E5EA4">
            <w:pPr>
              <w:spacing w:before="20" w:after="20"/>
              <w:jc w:val="center"/>
              <w:rPr>
                <w:rFonts w:eastAsia="Times New Roman"/>
                <w:iCs/>
                <w:lang w:val="vi-VN"/>
              </w:rPr>
            </w:pPr>
          </w:p>
        </w:tc>
      </w:tr>
      <w:tr w:rsidR="00701351" w:rsidRPr="00701351" w14:paraId="1EC101AB" w14:textId="77777777" w:rsidTr="00CF0D99">
        <w:tc>
          <w:tcPr>
            <w:tcW w:w="567" w:type="dxa"/>
            <w:vAlign w:val="center"/>
          </w:tcPr>
          <w:p w14:paraId="61D340AE" w14:textId="77777777" w:rsidR="00BC06E1" w:rsidRPr="00701351" w:rsidRDefault="00BC06E1" w:rsidP="00BC06E1">
            <w:pPr>
              <w:spacing w:before="60" w:after="60"/>
              <w:jc w:val="center"/>
              <w:rPr>
                <w:rFonts w:eastAsia="Times New Roman"/>
                <w:iCs/>
                <w:lang w:val="vi-VN"/>
              </w:rPr>
            </w:pPr>
            <w:r w:rsidRPr="00701351">
              <w:rPr>
                <w:rFonts w:eastAsia="Times New Roman"/>
                <w:sz w:val="24"/>
                <w:szCs w:val="24"/>
              </w:rPr>
              <w:t>6</w:t>
            </w:r>
          </w:p>
        </w:tc>
        <w:tc>
          <w:tcPr>
            <w:tcW w:w="2410" w:type="dxa"/>
            <w:vAlign w:val="center"/>
          </w:tcPr>
          <w:p w14:paraId="006539B8" w14:textId="77777777" w:rsidR="00BC06E1" w:rsidRPr="00701351" w:rsidRDefault="00BC06E1" w:rsidP="003E5EA4">
            <w:pPr>
              <w:spacing w:before="20" w:after="20"/>
              <w:jc w:val="both"/>
              <w:rPr>
                <w:rFonts w:eastAsia="Times New Roman"/>
                <w:iCs/>
                <w:lang w:val="vi-VN"/>
              </w:rPr>
            </w:pPr>
            <w:r w:rsidRPr="00701351">
              <w:rPr>
                <w:rFonts w:eastAsia="Times New Roman"/>
                <w:sz w:val="24"/>
                <w:szCs w:val="24"/>
                <w:lang w:val="vi-VN" w:eastAsia="vi-VN"/>
              </w:rPr>
              <w:t>Dự án đầu tư xây dựng đường tỉnh 928C</w:t>
            </w:r>
          </w:p>
        </w:tc>
        <w:tc>
          <w:tcPr>
            <w:tcW w:w="1417" w:type="dxa"/>
            <w:vAlign w:val="center"/>
          </w:tcPr>
          <w:p w14:paraId="4663E78A" w14:textId="77777777" w:rsidR="00BC06E1" w:rsidRPr="00701351" w:rsidRDefault="00BC06E1" w:rsidP="003E5EA4">
            <w:pPr>
              <w:spacing w:before="20" w:after="20"/>
              <w:jc w:val="center"/>
              <w:rPr>
                <w:rFonts w:eastAsia="Times New Roman"/>
                <w:iCs/>
                <w:lang w:val="vi-VN"/>
              </w:rPr>
            </w:pPr>
            <w:r w:rsidRPr="00701351">
              <w:rPr>
                <w:rFonts w:eastAsia="Times New Roman"/>
                <w:sz w:val="24"/>
                <w:szCs w:val="24"/>
                <w:lang w:val="vi-VN"/>
              </w:rPr>
              <w:t xml:space="preserve">Thành phố Ngã Bảy, huyện Phụng Hiệp, </w:t>
            </w:r>
            <w:r w:rsidRPr="003E5EA4">
              <w:rPr>
                <w:rFonts w:eastAsia="Times New Roman"/>
                <w:spacing w:val="-6"/>
                <w:sz w:val="24"/>
                <w:szCs w:val="24"/>
                <w:lang w:val="vi-VN"/>
              </w:rPr>
              <w:t>thị xã Long Mỹ và huyện Long Mỹ</w:t>
            </w:r>
          </w:p>
        </w:tc>
        <w:tc>
          <w:tcPr>
            <w:tcW w:w="1418" w:type="dxa"/>
            <w:vAlign w:val="center"/>
          </w:tcPr>
          <w:p w14:paraId="01B66C9C" w14:textId="16B3A714" w:rsidR="00BC06E1" w:rsidRPr="00701351" w:rsidRDefault="00BC06E1" w:rsidP="003E5EA4">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4E714582" w14:textId="77777777" w:rsidR="00BC06E1" w:rsidRPr="00701351" w:rsidRDefault="00BC06E1" w:rsidP="003E5EA4">
            <w:pPr>
              <w:spacing w:before="20" w:after="20"/>
              <w:jc w:val="center"/>
              <w:rPr>
                <w:rFonts w:eastAsia="Times New Roman"/>
                <w:iCs/>
                <w:sz w:val="24"/>
                <w:szCs w:val="24"/>
                <w:lang w:val="vi-VN"/>
              </w:rPr>
            </w:pPr>
          </w:p>
        </w:tc>
        <w:tc>
          <w:tcPr>
            <w:tcW w:w="781" w:type="dxa"/>
            <w:vAlign w:val="center"/>
          </w:tcPr>
          <w:p w14:paraId="6A8465D7" w14:textId="77777777" w:rsidR="00BC06E1" w:rsidRPr="00701351" w:rsidRDefault="00BC06E1" w:rsidP="003E5EA4">
            <w:pPr>
              <w:spacing w:before="20" w:after="20"/>
              <w:jc w:val="center"/>
              <w:rPr>
                <w:rFonts w:eastAsia="Times New Roman"/>
                <w:iCs/>
                <w:sz w:val="24"/>
                <w:szCs w:val="24"/>
                <w:lang w:val="vi-VN"/>
              </w:rPr>
            </w:pPr>
            <w:r w:rsidRPr="00701351">
              <w:rPr>
                <w:rFonts w:eastAsia="Times New Roman"/>
                <w:sz w:val="24"/>
                <w:szCs w:val="24"/>
              </w:rPr>
              <w:t>x</w:t>
            </w:r>
          </w:p>
        </w:tc>
        <w:tc>
          <w:tcPr>
            <w:tcW w:w="781" w:type="dxa"/>
          </w:tcPr>
          <w:p w14:paraId="7443E33C" w14:textId="77777777" w:rsidR="00BC06E1" w:rsidRPr="00701351" w:rsidRDefault="00BC06E1" w:rsidP="003E5EA4">
            <w:pPr>
              <w:spacing w:before="20" w:after="20"/>
              <w:jc w:val="center"/>
              <w:rPr>
                <w:rFonts w:eastAsia="Times New Roman"/>
                <w:iCs/>
                <w:lang w:val="vi-VN"/>
              </w:rPr>
            </w:pPr>
          </w:p>
        </w:tc>
        <w:tc>
          <w:tcPr>
            <w:tcW w:w="990" w:type="dxa"/>
            <w:vAlign w:val="center"/>
          </w:tcPr>
          <w:p w14:paraId="6B7177D8" w14:textId="77777777" w:rsidR="00BC06E1" w:rsidRPr="00701351" w:rsidRDefault="00BC06E1" w:rsidP="003E5EA4">
            <w:pPr>
              <w:spacing w:before="20" w:after="20"/>
              <w:jc w:val="center"/>
              <w:rPr>
                <w:rFonts w:eastAsia="Times New Roman"/>
                <w:iCs/>
                <w:sz w:val="24"/>
                <w:szCs w:val="24"/>
              </w:rPr>
            </w:pPr>
            <w:r w:rsidRPr="00701351">
              <w:rPr>
                <w:rFonts w:eastAsia="Times New Roman"/>
                <w:iCs/>
                <w:sz w:val="24"/>
                <w:szCs w:val="24"/>
              </w:rPr>
              <w:t>x</w:t>
            </w:r>
          </w:p>
        </w:tc>
        <w:tc>
          <w:tcPr>
            <w:tcW w:w="856" w:type="dxa"/>
          </w:tcPr>
          <w:p w14:paraId="7B0F8DD4" w14:textId="77777777" w:rsidR="00BC06E1" w:rsidRPr="00701351" w:rsidRDefault="00BC06E1" w:rsidP="003E5EA4">
            <w:pPr>
              <w:spacing w:before="20" w:after="20"/>
              <w:jc w:val="center"/>
              <w:rPr>
                <w:rFonts w:eastAsia="Times New Roman"/>
                <w:iCs/>
                <w:lang w:val="vi-VN"/>
              </w:rPr>
            </w:pPr>
          </w:p>
        </w:tc>
      </w:tr>
      <w:tr w:rsidR="00701351" w:rsidRPr="00701351" w14:paraId="53764261" w14:textId="77777777" w:rsidTr="00CF0D99">
        <w:tc>
          <w:tcPr>
            <w:tcW w:w="567" w:type="dxa"/>
            <w:vAlign w:val="center"/>
          </w:tcPr>
          <w:p w14:paraId="6D69B624" w14:textId="77777777" w:rsidR="00BC06E1" w:rsidRPr="00701351" w:rsidRDefault="00BC06E1" w:rsidP="00BC06E1">
            <w:pPr>
              <w:spacing w:before="60" w:after="60"/>
              <w:jc w:val="center"/>
              <w:rPr>
                <w:rFonts w:eastAsia="Times New Roman"/>
                <w:iCs/>
                <w:lang w:val="vi-VN"/>
              </w:rPr>
            </w:pPr>
            <w:r w:rsidRPr="00701351">
              <w:rPr>
                <w:rFonts w:eastAsia="Times New Roman"/>
                <w:sz w:val="24"/>
                <w:szCs w:val="24"/>
              </w:rPr>
              <w:t>7</w:t>
            </w:r>
          </w:p>
        </w:tc>
        <w:tc>
          <w:tcPr>
            <w:tcW w:w="2410" w:type="dxa"/>
            <w:vAlign w:val="center"/>
          </w:tcPr>
          <w:p w14:paraId="0B7D65B0" w14:textId="77777777" w:rsidR="00BC06E1" w:rsidRPr="00701351" w:rsidRDefault="00BC06E1" w:rsidP="003E5EA4">
            <w:pPr>
              <w:spacing w:before="20" w:after="20"/>
              <w:jc w:val="both"/>
              <w:rPr>
                <w:rFonts w:eastAsia="Times New Roman"/>
                <w:iCs/>
                <w:lang w:val="vi-VN"/>
              </w:rPr>
            </w:pPr>
            <w:r w:rsidRPr="00701351">
              <w:rPr>
                <w:rFonts w:eastAsia="Times New Roman"/>
                <w:sz w:val="24"/>
                <w:szCs w:val="24"/>
                <w:lang w:val="vi-VN" w:eastAsia="vi-VN"/>
              </w:rPr>
              <w:t>Dự án đầu tư xây dựng đường tỉnh 929 (đoạn từ quốc lộ 61C đến ranh thành phố Cần Thơ)</w:t>
            </w:r>
          </w:p>
        </w:tc>
        <w:tc>
          <w:tcPr>
            <w:tcW w:w="1417" w:type="dxa"/>
            <w:vAlign w:val="center"/>
          </w:tcPr>
          <w:p w14:paraId="0BE7D3A4" w14:textId="77777777" w:rsidR="003E5EA4" w:rsidRDefault="00BC06E1" w:rsidP="003E5EA4">
            <w:pPr>
              <w:spacing w:before="20" w:after="20"/>
              <w:jc w:val="center"/>
              <w:rPr>
                <w:rFonts w:eastAsia="Times New Roman"/>
                <w:sz w:val="24"/>
                <w:szCs w:val="24"/>
              </w:rPr>
            </w:pPr>
            <w:proofErr w:type="spellStart"/>
            <w:r w:rsidRPr="00701351">
              <w:rPr>
                <w:rFonts w:eastAsia="Times New Roman"/>
                <w:sz w:val="24"/>
                <w:szCs w:val="24"/>
              </w:rPr>
              <w:t>Huyện</w:t>
            </w:r>
            <w:proofErr w:type="spellEnd"/>
            <w:r w:rsidRPr="00701351">
              <w:rPr>
                <w:rFonts w:eastAsia="Times New Roman"/>
                <w:sz w:val="24"/>
                <w:szCs w:val="24"/>
              </w:rPr>
              <w:t xml:space="preserve"> </w:t>
            </w:r>
          </w:p>
          <w:p w14:paraId="64B2C5E9" w14:textId="20919402" w:rsidR="00BC06E1" w:rsidRPr="003E5EA4" w:rsidRDefault="00BC06E1" w:rsidP="003E5EA4">
            <w:pPr>
              <w:spacing w:before="20" w:after="20"/>
              <w:jc w:val="center"/>
              <w:rPr>
                <w:rFonts w:eastAsia="Times New Roman"/>
                <w:iCs/>
                <w:lang w:val="vi-VN"/>
              </w:rPr>
            </w:pPr>
            <w:r w:rsidRPr="003E5EA4">
              <w:rPr>
                <w:rFonts w:eastAsia="Times New Roman"/>
                <w:sz w:val="24"/>
                <w:szCs w:val="24"/>
              </w:rPr>
              <w:t>Châu Thành A</w:t>
            </w:r>
          </w:p>
        </w:tc>
        <w:tc>
          <w:tcPr>
            <w:tcW w:w="1418" w:type="dxa"/>
            <w:vAlign w:val="center"/>
          </w:tcPr>
          <w:p w14:paraId="395F6598" w14:textId="5639EA4F" w:rsidR="00BC06E1" w:rsidRPr="00701351" w:rsidRDefault="00BC06E1" w:rsidP="003E5EA4">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1BC94BEB" w14:textId="77777777" w:rsidR="00BC06E1" w:rsidRPr="00701351" w:rsidRDefault="00BC06E1" w:rsidP="003E5EA4">
            <w:pPr>
              <w:spacing w:before="20" w:after="20"/>
              <w:jc w:val="center"/>
              <w:rPr>
                <w:rFonts w:eastAsia="Times New Roman"/>
                <w:iCs/>
                <w:sz w:val="24"/>
                <w:szCs w:val="24"/>
                <w:lang w:val="vi-VN"/>
              </w:rPr>
            </w:pPr>
          </w:p>
        </w:tc>
        <w:tc>
          <w:tcPr>
            <w:tcW w:w="781" w:type="dxa"/>
            <w:vAlign w:val="center"/>
          </w:tcPr>
          <w:p w14:paraId="147225BB" w14:textId="77777777" w:rsidR="00BC06E1" w:rsidRPr="00701351" w:rsidRDefault="00BC06E1" w:rsidP="003E5EA4">
            <w:pPr>
              <w:spacing w:before="20" w:after="20"/>
              <w:jc w:val="center"/>
              <w:rPr>
                <w:rFonts w:eastAsia="Times New Roman"/>
                <w:iCs/>
                <w:sz w:val="24"/>
                <w:szCs w:val="24"/>
                <w:lang w:val="vi-VN"/>
              </w:rPr>
            </w:pPr>
            <w:r w:rsidRPr="00701351">
              <w:rPr>
                <w:rFonts w:eastAsia="Times New Roman"/>
                <w:sz w:val="24"/>
                <w:szCs w:val="24"/>
              </w:rPr>
              <w:t>x</w:t>
            </w:r>
          </w:p>
        </w:tc>
        <w:tc>
          <w:tcPr>
            <w:tcW w:w="781" w:type="dxa"/>
          </w:tcPr>
          <w:p w14:paraId="7A1E229D" w14:textId="77777777" w:rsidR="00BC06E1" w:rsidRPr="00701351" w:rsidRDefault="00BC06E1" w:rsidP="003E5EA4">
            <w:pPr>
              <w:spacing w:before="20" w:after="20"/>
              <w:jc w:val="center"/>
              <w:rPr>
                <w:rFonts w:eastAsia="Times New Roman"/>
                <w:iCs/>
                <w:lang w:val="vi-VN"/>
              </w:rPr>
            </w:pPr>
          </w:p>
        </w:tc>
        <w:tc>
          <w:tcPr>
            <w:tcW w:w="990" w:type="dxa"/>
            <w:vAlign w:val="center"/>
          </w:tcPr>
          <w:p w14:paraId="7122DD43" w14:textId="77777777" w:rsidR="00BC06E1" w:rsidRPr="00701351" w:rsidRDefault="00BC06E1" w:rsidP="003E5EA4">
            <w:pPr>
              <w:spacing w:before="20" w:after="20"/>
              <w:jc w:val="center"/>
              <w:rPr>
                <w:rFonts w:eastAsia="Times New Roman"/>
                <w:iCs/>
                <w:sz w:val="24"/>
                <w:szCs w:val="24"/>
              </w:rPr>
            </w:pPr>
            <w:r w:rsidRPr="00701351">
              <w:rPr>
                <w:rFonts w:eastAsia="Times New Roman"/>
                <w:iCs/>
                <w:sz w:val="24"/>
                <w:szCs w:val="24"/>
              </w:rPr>
              <w:t>x</w:t>
            </w:r>
          </w:p>
        </w:tc>
        <w:tc>
          <w:tcPr>
            <w:tcW w:w="856" w:type="dxa"/>
          </w:tcPr>
          <w:p w14:paraId="618F59D6" w14:textId="77777777" w:rsidR="00BC06E1" w:rsidRPr="00701351" w:rsidRDefault="00BC06E1" w:rsidP="003E5EA4">
            <w:pPr>
              <w:spacing w:before="20" w:after="20"/>
              <w:jc w:val="center"/>
              <w:rPr>
                <w:rFonts w:eastAsia="Times New Roman"/>
                <w:iCs/>
                <w:lang w:val="vi-VN"/>
              </w:rPr>
            </w:pPr>
          </w:p>
        </w:tc>
      </w:tr>
      <w:tr w:rsidR="00701351" w:rsidRPr="00701351" w14:paraId="3161DC6D" w14:textId="77777777" w:rsidTr="00CF0D99">
        <w:tc>
          <w:tcPr>
            <w:tcW w:w="567" w:type="dxa"/>
            <w:vAlign w:val="center"/>
          </w:tcPr>
          <w:p w14:paraId="7ADD62B2" w14:textId="77777777" w:rsidR="00A642BA" w:rsidRPr="00701351" w:rsidRDefault="00A642BA" w:rsidP="00A642BA">
            <w:pPr>
              <w:spacing w:before="60" w:after="60"/>
              <w:jc w:val="center"/>
              <w:rPr>
                <w:rFonts w:eastAsia="Times New Roman"/>
                <w:iCs/>
                <w:lang w:val="vi-VN"/>
              </w:rPr>
            </w:pPr>
            <w:r w:rsidRPr="00701351">
              <w:rPr>
                <w:rFonts w:eastAsia="Times New Roman"/>
                <w:sz w:val="24"/>
                <w:szCs w:val="24"/>
              </w:rPr>
              <w:t>8</w:t>
            </w:r>
          </w:p>
        </w:tc>
        <w:tc>
          <w:tcPr>
            <w:tcW w:w="2410" w:type="dxa"/>
            <w:vAlign w:val="center"/>
          </w:tcPr>
          <w:p w14:paraId="1A20303E" w14:textId="77777777" w:rsidR="00A642BA" w:rsidRPr="00701351" w:rsidRDefault="00A642BA" w:rsidP="003E5EA4">
            <w:pPr>
              <w:spacing w:before="20" w:after="20"/>
              <w:jc w:val="both"/>
              <w:rPr>
                <w:rFonts w:eastAsia="Times New Roman"/>
                <w:iCs/>
                <w:lang w:val="vi-VN"/>
              </w:rPr>
            </w:pPr>
            <w:r w:rsidRPr="00701351">
              <w:rPr>
                <w:rFonts w:eastAsia="Times New Roman"/>
                <w:sz w:val="24"/>
                <w:szCs w:val="24"/>
                <w:lang w:val="vi-VN" w:eastAsia="vi-VN"/>
              </w:rPr>
              <w:t>Dự án đầu tư xây dựng đường tỉnh 930B</w:t>
            </w:r>
          </w:p>
        </w:tc>
        <w:tc>
          <w:tcPr>
            <w:tcW w:w="1417" w:type="dxa"/>
            <w:vAlign w:val="center"/>
          </w:tcPr>
          <w:p w14:paraId="5FE76B73" w14:textId="77777777" w:rsidR="00A642BA" w:rsidRPr="00701351" w:rsidRDefault="00A642BA" w:rsidP="003E5EA4">
            <w:pPr>
              <w:spacing w:before="20" w:after="20"/>
              <w:jc w:val="center"/>
              <w:rPr>
                <w:rFonts w:eastAsia="Times New Roman"/>
                <w:sz w:val="24"/>
                <w:szCs w:val="24"/>
              </w:rPr>
            </w:pPr>
            <w:proofErr w:type="spellStart"/>
            <w:r w:rsidRPr="00701351">
              <w:rPr>
                <w:rFonts w:eastAsia="Times New Roman"/>
                <w:sz w:val="24"/>
                <w:szCs w:val="24"/>
              </w:rPr>
              <w:t>Huyện</w:t>
            </w:r>
            <w:proofErr w:type="spellEnd"/>
            <w:r w:rsidRPr="00701351">
              <w:rPr>
                <w:rFonts w:eastAsia="Times New Roman"/>
                <w:sz w:val="24"/>
                <w:szCs w:val="24"/>
              </w:rPr>
              <w:t xml:space="preserve"> Long </w:t>
            </w:r>
            <w:proofErr w:type="spellStart"/>
            <w:r w:rsidRPr="00701351">
              <w:rPr>
                <w:rFonts w:eastAsia="Times New Roman"/>
                <w:sz w:val="24"/>
                <w:szCs w:val="24"/>
              </w:rPr>
              <w:t>Mỹ</w:t>
            </w:r>
            <w:proofErr w:type="spellEnd"/>
          </w:p>
        </w:tc>
        <w:tc>
          <w:tcPr>
            <w:tcW w:w="1418" w:type="dxa"/>
            <w:vAlign w:val="center"/>
          </w:tcPr>
          <w:p w14:paraId="4C120C12" w14:textId="5FEB0B29" w:rsidR="00A642BA" w:rsidRPr="00701351" w:rsidRDefault="00A642BA" w:rsidP="003E5EA4">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6B65DA97" w14:textId="77777777" w:rsidR="00A642BA" w:rsidRPr="00701351" w:rsidRDefault="00A642BA" w:rsidP="003E5EA4">
            <w:pPr>
              <w:spacing w:before="20" w:after="20"/>
              <w:jc w:val="center"/>
              <w:rPr>
                <w:rFonts w:eastAsia="Times New Roman"/>
                <w:iCs/>
                <w:sz w:val="24"/>
                <w:szCs w:val="24"/>
                <w:lang w:val="vi-VN"/>
              </w:rPr>
            </w:pPr>
          </w:p>
        </w:tc>
        <w:tc>
          <w:tcPr>
            <w:tcW w:w="781" w:type="dxa"/>
            <w:vAlign w:val="center"/>
          </w:tcPr>
          <w:p w14:paraId="3D7FBAB5" w14:textId="77777777" w:rsidR="00A642BA" w:rsidRPr="00701351" w:rsidRDefault="00A642BA" w:rsidP="003E5EA4">
            <w:pPr>
              <w:spacing w:before="20" w:after="20"/>
              <w:jc w:val="center"/>
              <w:rPr>
                <w:rFonts w:eastAsia="Times New Roman"/>
                <w:iCs/>
                <w:sz w:val="24"/>
                <w:szCs w:val="24"/>
                <w:lang w:val="vi-VN"/>
              </w:rPr>
            </w:pPr>
            <w:r w:rsidRPr="00701351">
              <w:rPr>
                <w:rFonts w:eastAsia="Times New Roman"/>
                <w:sz w:val="24"/>
                <w:szCs w:val="24"/>
              </w:rPr>
              <w:t>x</w:t>
            </w:r>
          </w:p>
        </w:tc>
        <w:tc>
          <w:tcPr>
            <w:tcW w:w="781" w:type="dxa"/>
          </w:tcPr>
          <w:p w14:paraId="682A824D" w14:textId="77777777" w:rsidR="00A642BA" w:rsidRPr="00701351" w:rsidRDefault="00A642BA" w:rsidP="003E5EA4">
            <w:pPr>
              <w:spacing w:before="20" w:after="20"/>
              <w:jc w:val="center"/>
              <w:rPr>
                <w:rFonts w:eastAsia="Times New Roman"/>
                <w:iCs/>
                <w:lang w:val="vi-VN"/>
              </w:rPr>
            </w:pPr>
          </w:p>
        </w:tc>
        <w:tc>
          <w:tcPr>
            <w:tcW w:w="990" w:type="dxa"/>
            <w:vAlign w:val="center"/>
          </w:tcPr>
          <w:p w14:paraId="41D5A7ED" w14:textId="77777777" w:rsidR="00A642BA" w:rsidRPr="00701351" w:rsidRDefault="00A642BA" w:rsidP="003E5EA4">
            <w:pPr>
              <w:spacing w:before="20" w:after="20"/>
              <w:jc w:val="center"/>
              <w:rPr>
                <w:rFonts w:eastAsia="Times New Roman"/>
                <w:iCs/>
                <w:sz w:val="24"/>
                <w:szCs w:val="24"/>
              </w:rPr>
            </w:pPr>
            <w:r w:rsidRPr="00701351">
              <w:rPr>
                <w:rFonts w:eastAsia="Times New Roman"/>
                <w:iCs/>
                <w:sz w:val="24"/>
                <w:szCs w:val="24"/>
              </w:rPr>
              <w:t>x</w:t>
            </w:r>
          </w:p>
        </w:tc>
        <w:tc>
          <w:tcPr>
            <w:tcW w:w="856" w:type="dxa"/>
          </w:tcPr>
          <w:p w14:paraId="3C9814C7" w14:textId="77777777" w:rsidR="00A642BA" w:rsidRPr="00701351" w:rsidRDefault="00A642BA" w:rsidP="003E5EA4">
            <w:pPr>
              <w:spacing w:before="20" w:after="20"/>
              <w:jc w:val="center"/>
              <w:rPr>
                <w:rFonts w:eastAsia="Times New Roman"/>
                <w:iCs/>
                <w:lang w:val="vi-VN"/>
              </w:rPr>
            </w:pPr>
          </w:p>
        </w:tc>
      </w:tr>
      <w:tr w:rsidR="00701351" w:rsidRPr="006C1A09" w14:paraId="74AF60F7" w14:textId="77777777" w:rsidTr="00CF0D99">
        <w:tc>
          <w:tcPr>
            <w:tcW w:w="567" w:type="dxa"/>
            <w:vAlign w:val="center"/>
          </w:tcPr>
          <w:p w14:paraId="12521C0A" w14:textId="77777777" w:rsidR="00A642BA" w:rsidRPr="00701351" w:rsidRDefault="00A642BA" w:rsidP="00A642BA">
            <w:pPr>
              <w:spacing w:before="60" w:after="60"/>
              <w:jc w:val="center"/>
              <w:rPr>
                <w:rFonts w:eastAsia="Times New Roman"/>
                <w:iCs/>
                <w:lang w:val="vi-VN"/>
              </w:rPr>
            </w:pPr>
            <w:r w:rsidRPr="00701351">
              <w:rPr>
                <w:rFonts w:eastAsia="Times New Roman"/>
                <w:b/>
                <w:bCs/>
                <w:sz w:val="24"/>
                <w:szCs w:val="24"/>
              </w:rPr>
              <w:t>B</w:t>
            </w:r>
            <w:r w:rsidRPr="00701351">
              <w:rPr>
                <w:rFonts w:eastAsia="Times New Roman"/>
                <w:b/>
                <w:bCs/>
                <w:sz w:val="24"/>
                <w:szCs w:val="24"/>
                <w:lang w:val="vi-VN"/>
              </w:rPr>
              <w:t>.</w:t>
            </w:r>
            <w:r w:rsidRPr="00701351">
              <w:rPr>
                <w:rFonts w:eastAsia="Times New Roman"/>
                <w:b/>
                <w:bCs/>
                <w:sz w:val="24"/>
                <w:szCs w:val="24"/>
              </w:rPr>
              <w:t>2</w:t>
            </w:r>
          </w:p>
        </w:tc>
        <w:tc>
          <w:tcPr>
            <w:tcW w:w="2410" w:type="dxa"/>
            <w:vAlign w:val="center"/>
          </w:tcPr>
          <w:p w14:paraId="730A6852" w14:textId="77777777" w:rsidR="00A642BA" w:rsidRPr="003E5EA4" w:rsidRDefault="00A642BA" w:rsidP="003E5EA4">
            <w:pPr>
              <w:spacing w:before="20" w:after="20"/>
              <w:jc w:val="both"/>
              <w:rPr>
                <w:rFonts w:ascii="Times New Roman Bold" w:eastAsia="Times New Roman" w:hAnsi="Times New Roman Bold"/>
                <w:iCs/>
                <w:spacing w:val="-4"/>
                <w:lang w:val="vi-VN"/>
              </w:rPr>
            </w:pPr>
            <w:r w:rsidRPr="003E5EA4">
              <w:rPr>
                <w:rFonts w:ascii="Times New Roman Bold" w:eastAsia="Times New Roman" w:hAnsi="Times New Roman Bold"/>
                <w:b/>
                <w:spacing w:val="-4"/>
                <w:sz w:val="24"/>
                <w:szCs w:val="24"/>
                <w:lang w:val="vi-VN"/>
              </w:rPr>
              <w:t>Các dự án kết nối cao tốc</w:t>
            </w:r>
          </w:p>
        </w:tc>
        <w:tc>
          <w:tcPr>
            <w:tcW w:w="1417" w:type="dxa"/>
            <w:vAlign w:val="center"/>
          </w:tcPr>
          <w:p w14:paraId="715116EF" w14:textId="77777777" w:rsidR="00A642BA" w:rsidRPr="00701351" w:rsidRDefault="00A642BA" w:rsidP="003E5EA4">
            <w:pPr>
              <w:spacing w:before="20" w:after="20"/>
              <w:jc w:val="center"/>
              <w:rPr>
                <w:rFonts w:eastAsia="Times New Roman"/>
                <w:iCs/>
                <w:lang w:val="vi-VN"/>
              </w:rPr>
            </w:pPr>
          </w:p>
        </w:tc>
        <w:tc>
          <w:tcPr>
            <w:tcW w:w="1418" w:type="dxa"/>
          </w:tcPr>
          <w:p w14:paraId="4EE9C67C" w14:textId="77777777" w:rsidR="00A642BA" w:rsidRPr="00701351" w:rsidRDefault="00A642BA" w:rsidP="003E5EA4">
            <w:pPr>
              <w:spacing w:before="20" w:after="20"/>
              <w:jc w:val="center"/>
              <w:rPr>
                <w:rFonts w:eastAsia="Times New Roman"/>
                <w:iCs/>
                <w:lang w:val="vi-VN"/>
              </w:rPr>
            </w:pPr>
          </w:p>
        </w:tc>
        <w:tc>
          <w:tcPr>
            <w:tcW w:w="845" w:type="dxa"/>
          </w:tcPr>
          <w:p w14:paraId="79706008" w14:textId="77777777" w:rsidR="00A642BA" w:rsidRPr="00701351" w:rsidRDefault="00A642BA" w:rsidP="003E5EA4">
            <w:pPr>
              <w:spacing w:before="20" w:after="20"/>
              <w:jc w:val="center"/>
              <w:rPr>
                <w:rFonts w:eastAsia="Times New Roman"/>
                <w:iCs/>
                <w:sz w:val="24"/>
                <w:szCs w:val="24"/>
                <w:lang w:val="vi-VN"/>
              </w:rPr>
            </w:pPr>
          </w:p>
        </w:tc>
        <w:tc>
          <w:tcPr>
            <w:tcW w:w="781" w:type="dxa"/>
          </w:tcPr>
          <w:p w14:paraId="6720FCB4" w14:textId="77777777" w:rsidR="00A642BA" w:rsidRPr="00701351" w:rsidRDefault="00A642BA" w:rsidP="003E5EA4">
            <w:pPr>
              <w:spacing w:before="20" w:after="20"/>
              <w:jc w:val="center"/>
              <w:rPr>
                <w:rFonts w:eastAsia="Times New Roman"/>
                <w:iCs/>
                <w:sz w:val="24"/>
                <w:szCs w:val="24"/>
                <w:lang w:val="vi-VN"/>
              </w:rPr>
            </w:pPr>
          </w:p>
        </w:tc>
        <w:tc>
          <w:tcPr>
            <w:tcW w:w="781" w:type="dxa"/>
          </w:tcPr>
          <w:p w14:paraId="778B7182" w14:textId="77777777" w:rsidR="00A642BA" w:rsidRPr="00701351" w:rsidRDefault="00A642BA" w:rsidP="003E5EA4">
            <w:pPr>
              <w:spacing w:before="20" w:after="20"/>
              <w:jc w:val="center"/>
              <w:rPr>
                <w:rFonts w:eastAsia="Times New Roman"/>
                <w:iCs/>
                <w:lang w:val="vi-VN"/>
              </w:rPr>
            </w:pPr>
          </w:p>
        </w:tc>
        <w:tc>
          <w:tcPr>
            <w:tcW w:w="990" w:type="dxa"/>
            <w:vAlign w:val="center"/>
          </w:tcPr>
          <w:p w14:paraId="3B8E8C8D" w14:textId="77777777" w:rsidR="00A642BA" w:rsidRPr="00701351" w:rsidRDefault="00A642BA" w:rsidP="003E5EA4">
            <w:pPr>
              <w:spacing w:before="20" w:after="20"/>
              <w:jc w:val="center"/>
              <w:rPr>
                <w:rFonts w:eastAsia="Times New Roman"/>
                <w:iCs/>
                <w:sz w:val="24"/>
                <w:szCs w:val="24"/>
                <w:lang w:val="vi-VN"/>
              </w:rPr>
            </w:pPr>
          </w:p>
        </w:tc>
        <w:tc>
          <w:tcPr>
            <w:tcW w:w="856" w:type="dxa"/>
          </w:tcPr>
          <w:p w14:paraId="66B2CEAB" w14:textId="77777777" w:rsidR="00A642BA" w:rsidRPr="00701351" w:rsidRDefault="00A642BA" w:rsidP="003E5EA4">
            <w:pPr>
              <w:spacing w:before="20" w:after="20"/>
              <w:jc w:val="center"/>
              <w:rPr>
                <w:rFonts w:eastAsia="Times New Roman"/>
                <w:iCs/>
                <w:lang w:val="vi-VN"/>
              </w:rPr>
            </w:pPr>
          </w:p>
        </w:tc>
      </w:tr>
      <w:tr w:rsidR="00701351" w:rsidRPr="006C1A09" w14:paraId="18CCADE9" w14:textId="77777777" w:rsidTr="00CF0D99">
        <w:tc>
          <w:tcPr>
            <w:tcW w:w="567" w:type="dxa"/>
            <w:vAlign w:val="center"/>
          </w:tcPr>
          <w:p w14:paraId="0727E4B0" w14:textId="77777777" w:rsidR="00A642BA" w:rsidRPr="00701351" w:rsidRDefault="00A642BA" w:rsidP="00A642BA">
            <w:pPr>
              <w:spacing w:before="60" w:after="60"/>
              <w:jc w:val="center"/>
              <w:rPr>
                <w:rFonts w:eastAsia="Times New Roman"/>
                <w:iCs/>
                <w:lang w:val="vi-VN"/>
              </w:rPr>
            </w:pPr>
            <w:r w:rsidRPr="00701351">
              <w:rPr>
                <w:rFonts w:eastAsia="Times New Roman"/>
                <w:b/>
                <w:bCs/>
                <w:sz w:val="24"/>
                <w:szCs w:val="24"/>
              </w:rPr>
              <w:t>a</w:t>
            </w:r>
          </w:p>
        </w:tc>
        <w:tc>
          <w:tcPr>
            <w:tcW w:w="2410" w:type="dxa"/>
            <w:vAlign w:val="center"/>
          </w:tcPr>
          <w:p w14:paraId="207CD848" w14:textId="162B2656" w:rsidR="00A642BA" w:rsidRPr="00701351" w:rsidRDefault="00A642BA" w:rsidP="003E5EA4">
            <w:pPr>
              <w:spacing w:before="20" w:after="20"/>
              <w:jc w:val="both"/>
              <w:rPr>
                <w:rFonts w:eastAsia="Times New Roman"/>
                <w:iCs/>
                <w:lang w:val="vi-VN"/>
              </w:rPr>
            </w:pPr>
            <w:r w:rsidRPr="003E5EA4">
              <w:rPr>
                <w:rFonts w:ascii="Times New Roman Bold" w:eastAsia="Times New Roman" w:hAnsi="Times New Roman Bold"/>
                <w:b/>
                <w:bCs/>
                <w:spacing w:val="-6"/>
                <w:sz w:val="24"/>
                <w:szCs w:val="24"/>
                <w:lang w:val="vi-VN"/>
              </w:rPr>
              <w:t xml:space="preserve">Dự án </w:t>
            </w:r>
            <w:r w:rsidR="00CF167E" w:rsidRPr="006C1A09">
              <w:rPr>
                <w:rFonts w:eastAsia="Times New Roman"/>
                <w:b/>
                <w:bCs/>
                <w:spacing w:val="-6"/>
                <w:sz w:val="24"/>
                <w:szCs w:val="24"/>
                <w:lang w:val="vi-VN"/>
              </w:rPr>
              <w:t>t</w:t>
            </w:r>
            <w:r w:rsidRPr="003E5EA4">
              <w:rPr>
                <w:rFonts w:ascii="Times New Roman Bold" w:eastAsia="Times New Roman" w:hAnsi="Times New Roman Bold"/>
                <w:b/>
                <w:bCs/>
                <w:spacing w:val="-6"/>
                <w:sz w:val="24"/>
                <w:szCs w:val="24"/>
                <w:lang w:val="vi-VN"/>
              </w:rPr>
              <w:t>rung ương đầu tư</w:t>
            </w:r>
            <w:r w:rsidRPr="00701351">
              <w:rPr>
                <w:rFonts w:eastAsia="Times New Roman"/>
                <w:b/>
                <w:bCs/>
                <w:sz w:val="24"/>
                <w:szCs w:val="24"/>
                <w:lang w:val="vi-VN"/>
              </w:rPr>
              <w:t xml:space="preserve"> trên địa bàn</w:t>
            </w:r>
          </w:p>
        </w:tc>
        <w:tc>
          <w:tcPr>
            <w:tcW w:w="1417" w:type="dxa"/>
            <w:vAlign w:val="center"/>
          </w:tcPr>
          <w:p w14:paraId="7081F94D" w14:textId="77777777" w:rsidR="00A642BA" w:rsidRPr="00701351" w:rsidRDefault="00A642BA" w:rsidP="003E5EA4">
            <w:pPr>
              <w:spacing w:before="20" w:after="20"/>
              <w:jc w:val="center"/>
              <w:rPr>
                <w:rFonts w:eastAsia="Times New Roman"/>
                <w:iCs/>
                <w:lang w:val="vi-VN"/>
              </w:rPr>
            </w:pPr>
          </w:p>
        </w:tc>
        <w:tc>
          <w:tcPr>
            <w:tcW w:w="1418" w:type="dxa"/>
          </w:tcPr>
          <w:p w14:paraId="4545F330" w14:textId="77777777" w:rsidR="00A642BA" w:rsidRPr="00701351" w:rsidRDefault="00A642BA" w:rsidP="003E5EA4">
            <w:pPr>
              <w:spacing w:before="20" w:after="20"/>
              <w:jc w:val="center"/>
              <w:rPr>
                <w:rFonts w:eastAsia="Times New Roman"/>
                <w:iCs/>
                <w:lang w:val="vi-VN"/>
              </w:rPr>
            </w:pPr>
          </w:p>
        </w:tc>
        <w:tc>
          <w:tcPr>
            <w:tcW w:w="845" w:type="dxa"/>
          </w:tcPr>
          <w:p w14:paraId="278F47CA" w14:textId="77777777" w:rsidR="00A642BA" w:rsidRPr="00701351" w:rsidRDefault="00A642BA" w:rsidP="003E5EA4">
            <w:pPr>
              <w:spacing w:before="20" w:after="20"/>
              <w:jc w:val="center"/>
              <w:rPr>
                <w:rFonts w:eastAsia="Times New Roman"/>
                <w:iCs/>
                <w:sz w:val="24"/>
                <w:szCs w:val="24"/>
                <w:lang w:val="vi-VN"/>
              </w:rPr>
            </w:pPr>
          </w:p>
        </w:tc>
        <w:tc>
          <w:tcPr>
            <w:tcW w:w="781" w:type="dxa"/>
          </w:tcPr>
          <w:p w14:paraId="3EC1D192" w14:textId="77777777" w:rsidR="00A642BA" w:rsidRPr="00701351" w:rsidRDefault="00A642BA" w:rsidP="003E5EA4">
            <w:pPr>
              <w:spacing w:before="20" w:after="20"/>
              <w:jc w:val="center"/>
              <w:rPr>
                <w:rFonts w:eastAsia="Times New Roman"/>
                <w:iCs/>
                <w:sz w:val="24"/>
                <w:szCs w:val="24"/>
                <w:lang w:val="vi-VN"/>
              </w:rPr>
            </w:pPr>
          </w:p>
        </w:tc>
        <w:tc>
          <w:tcPr>
            <w:tcW w:w="781" w:type="dxa"/>
          </w:tcPr>
          <w:p w14:paraId="2C91A8EE" w14:textId="77777777" w:rsidR="00A642BA" w:rsidRPr="00701351" w:rsidRDefault="00A642BA" w:rsidP="003E5EA4">
            <w:pPr>
              <w:spacing w:before="20" w:after="20"/>
              <w:jc w:val="center"/>
              <w:rPr>
                <w:rFonts w:eastAsia="Times New Roman"/>
                <w:iCs/>
                <w:lang w:val="vi-VN"/>
              </w:rPr>
            </w:pPr>
          </w:p>
        </w:tc>
        <w:tc>
          <w:tcPr>
            <w:tcW w:w="990" w:type="dxa"/>
            <w:vAlign w:val="center"/>
          </w:tcPr>
          <w:p w14:paraId="6B0A7299" w14:textId="77777777" w:rsidR="00A642BA" w:rsidRPr="00701351" w:rsidRDefault="00A642BA" w:rsidP="003E5EA4">
            <w:pPr>
              <w:spacing w:before="20" w:after="20"/>
              <w:jc w:val="center"/>
              <w:rPr>
                <w:rFonts w:eastAsia="Times New Roman"/>
                <w:iCs/>
                <w:sz w:val="24"/>
                <w:szCs w:val="24"/>
                <w:lang w:val="vi-VN"/>
              </w:rPr>
            </w:pPr>
          </w:p>
        </w:tc>
        <w:tc>
          <w:tcPr>
            <w:tcW w:w="856" w:type="dxa"/>
          </w:tcPr>
          <w:p w14:paraId="0ADB4402" w14:textId="77777777" w:rsidR="00A642BA" w:rsidRPr="00701351" w:rsidRDefault="00A642BA" w:rsidP="003E5EA4">
            <w:pPr>
              <w:spacing w:before="20" w:after="20"/>
              <w:jc w:val="center"/>
              <w:rPr>
                <w:rFonts w:eastAsia="Times New Roman"/>
                <w:iCs/>
                <w:lang w:val="vi-VN"/>
              </w:rPr>
            </w:pPr>
          </w:p>
        </w:tc>
      </w:tr>
      <w:tr w:rsidR="00701351" w:rsidRPr="00701351" w14:paraId="2F2E0528" w14:textId="77777777" w:rsidTr="00CF0D99">
        <w:tc>
          <w:tcPr>
            <w:tcW w:w="567" w:type="dxa"/>
            <w:vAlign w:val="center"/>
          </w:tcPr>
          <w:p w14:paraId="7F388B6C" w14:textId="77777777" w:rsidR="00A642BA" w:rsidRPr="00701351" w:rsidRDefault="00A642BA" w:rsidP="00A642BA">
            <w:pPr>
              <w:spacing w:before="60" w:after="60"/>
              <w:jc w:val="center"/>
              <w:rPr>
                <w:rFonts w:eastAsia="Times New Roman"/>
                <w:iCs/>
                <w:lang w:val="vi-VN"/>
              </w:rPr>
            </w:pPr>
            <w:r w:rsidRPr="00701351">
              <w:rPr>
                <w:rFonts w:eastAsia="Times New Roman"/>
                <w:sz w:val="24"/>
                <w:szCs w:val="24"/>
              </w:rPr>
              <w:t>1</w:t>
            </w:r>
          </w:p>
        </w:tc>
        <w:tc>
          <w:tcPr>
            <w:tcW w:w="2410" w:type="dxa"/>
            <w:vAlign w:val="center"/>
          </w:tcPr>
          <w:p w14:paraId="3749AEE3" w14:textId="77777777" w:rsidR="00A642BA" w:rsidRPr="00701351" w:rsidRDefault="00A642BA" w:rsidP="003E5EA4">
            <w:pPr>
              <w:spacing w:before="20" w:after="20"/>
              <w:jc w:val="both"/>
              <w:rPr>
                <w:rFonts w:eastAsia="Times New Roman"/>
                <w:iCs/>
                <w:lang w:val="vi-VN"/>
              </w:rPr>
            </w:pPr>
            <w:r w:rsidRPr="00701351">
              <w:rPr>
                <w:rFonts w:eastAsia="Times New Roman"/>
                <w:sz w:val="24"/>
                <w:szCs w:val="24"/>
                <w:lang w:val="vi-VN" w:eastAsia="vi-VN"/>
              </w:rPr>
              <w:t>Dự án đầu tư xây dựng tuyến tránh quốc lộ 61, tại thị trấn Cái Tắc (*)</w:t>
            </w:r>
          </w:p>
        </w:tc>
        <w:tc>
          <w:tcPr>
            <w:tcW w:w="1417" w:type="dxa"/>
            <w:vAlign w:val="center"/>
          </w:tcPr>
          <w:p w14:paraId="20C70FA9" w14:textId="77777777" w:rsidR="00A642BA" w:rsidRPr="00701351" w:rsidRDefault="00A642BA" w:rsidP="003E5EA4">
            <w:pPr>
              <w:spacing w:before="20" w:after="2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 A</w:t>
            </w:r>
          </w:p>
        </w:tc>
        <w:tc>
          <w:tcPr>
            <w:tcW w:w="1418" w:type="dxa"/>
          </w:tcPr>
          <w:p w14:paraId="0FB08E07" w14:textId="77777777" w:rsidR="00A642BA" w:rsidRPr="00701351" w:rsidRDefault="00A642BA" w:rsidP="003E5EA4">
            <w:pPr>
              <w:spacing w:before="20" w:after="20"/>
              <w:jc w:val="center"/>
              <w:rPr>
                <w:rFonts w:eastAsia="Times New Roman"/>
                <w:iCs/>
                <w:lang w:val="vi-VN"/>
              </w:rPr>
            </w:pPr>
            <w:r w:rsidRPr="00701351">
              <w:rPr>
                <w:rFonts w:eastAsia="Times New Roman"/>
                <w:iCs/>
                <w:sz w:val="24"/>
                <w:szCs w:val="24"/>
                <w:lang w:val="vi-VN"/>
              </w:rPr>
              <w:t xml:space="preserve">Bộ Giao thông vận tải, UBND </w:t>
            </w:r>
            <w:r w:rsidRPr="00701351">
              <w:rPr>
                <w:rFonts w:eastAsia="Times New Roman"/>
                <w:sz w:val="24"/>
                <w:szCs w:val="24"/>
                <w:lang w:val="vi-VN"/>
              </w:rPr>
              <w:t>tỉnh Hậu Giang</w:t>
            </w:r>
          </w:p>
        </w:tc>
        <w:tc>
          <w:tcPr>
            <w:tcW w:w="845" w:type="dxa"/>
            <w:vAlign w:val="center"/>
          </w:tcPr>
          <w:p w14:paraId="03456EE6" w14:textId="77777777" w:rsidR="00A642BA" w:rsidRPr="00701351" w:rsidRDefault="00A642BA" w:rsidP="003E5EA4">
            <w:pPr>
              <w:spacing w:before="20" w:after="20"/>
              <w:jc w:val="center"/>
              <w:rPr>
                <w:rFonts w:eastAsia="Times New Roman"/>
                <w:iCs/>
                <w:sz w:val="24"/>
                <w:szCs w:val="24"/>
                <w:lang w:val="vi-VN"/>
              </w:rPr>
            </w:pPr>
          </w:p>
        </w:tc>
        <w:tc>
          <w:tcPr>
            <w:tcW w:w="781" w:type="dxa"/>
            <w:vAlign w:val="center"/>
          </w:tcPr>
          <w:p w14:paraId="19BC248E" w14:textId="77777777" w:rsidR="00A642BA" w:rsidRPr="00701351" w:rsidRDefault="00A642BA" w:rsidP="003E5EA4">
            <w:pPr>
              <w:spacing w:before="20" w:after="20"/>
              <w:jc w:val="center"/>
              <w:rPr>
                <w:rFonts w:eastAsia="Times New Roman"/>
                <w:iCs/>
                <w:sz w:val="24"/>
                <w:szCs w:val="24"/>
              </w:rPr>
            </w:pPr>
            <w:r w:rsidRPr="00701351">
              <w:rPr>
                <w:rFonts w:eastAsia="Times New Roman"/>
                <w:iCs/>
                <w:sz w:val="24"/>
                <w:szCs w:val="24"/>
              </w:rPr>
              <w:t>x</w:t>
            </w:r>
          </w:p>
        </w:tc>
        <w:tc>
          <w:tcPr>
            <w:tcW w:w="781" w:type="dxa"/>
            <w:vAlign w:val="center"/>
          </w:tcPr>
          <w:p w14:paraId="61D31B80" w14:textId="77777777" w:rsidR="00A642BA" w:rsidRPr="00701351" w:rsidRDefault="00A642BA" w:rsidP="003E5EA4">
            <w:pPr>
              <w:spacing w:before="20" w:after="20"/>
              <w:jc w:val="center"/>
              <w:rPr>
                <w:rFonts w:eastAsia="Times New Roman"/>
                <w:iCs/>
                <w:lang w:val="vi-VN"/>
              </w:rPr>
            </w:pPr>
          </w:p>
        </w:tc>
        <w:tc>
          <w:tcPr>
            <w:tcW w:w="990" w:type="dxa"/>
            <w:vAlign w:val="center"/>
          </w:tcPr>
          <w:p w14:paraId="7AD2EC04" w14:textId="77777777" w:rsidR="00A642BA" w:rsidRPr="00701351" w:rsidRDefault="00A642BA" w:rsidP="003E5EA4">
            <w:pPr>
              <w:spacing w:before="20" w:after="20"/>
              <w:jc w:val="center"/>
              <w:rPr>
                <w:rFonts w:eastAsia="Times New Roman"/>
                <w:iCs/>
                <w:sz w:val="24"/>
                <w:szCs w:val="24"/>
              </w:rPr>
            </w:pPr>
            <w:r w:rsidRPr="00701351">
              <w:rPr>
                <w:rFonts w:eastAsia="Times New Roman"/>
                <w:iCs/>
                <w:sz w:val="24"/>
                <w:szCs w:val="24"/>
              </w:rPr>
              <w:t>x</w:t>
            </w:r>
          </w:p>
        </w:tc>
        <w:tc>
          <w:tcPr>
            <w:tcW w:w="856" w:type="dxa"/>
          </w:tcPr>
          <w:p w14:paraId="08B55296" w14:textId="77777777" w:rsidR="00A642BA" w:rsidRPr="00701351" w:rsidRDefault="00A642BA" w:rsidP="003E5EA4">
            <w:pPr>
              <w:spacing w:before="20" w:after="20"/>
              <w:jc w:val="center"/>
              <w:rPr>
                <w:rFonts w:eastAsia="Times New Roman"/>
                <w:iCs/>
                <w:lang w:val="vi-VN"/>
              </w:rPr>
            </w:pPr>
          </w:p>
        </w:tc>
      </w:tr>
      <w:tr w:rsidR="00701351" w:rsidRPr="006C1A09" w14:paraId="1E72B2EA" w14:textId="77777777" w:rsidTr="00CF0D99">
        <w:tc>
          <w:tcPr>
            <w:tcW w:w="567" w:type="dxa"/>
            <w:vAlign w:val="center"/>
          </w:tcPr>
          <w:p w14:paraId="1388A002" w14:textId="77777777" w:rsidR="00A642BA" w:rsidRPr="00701351" w:rsidRDefault="00A642BA" w:rsidP="00A642BA">
            <w:pPr>
              <w:spacing w:before="60" w:after="60"/>
              <w:jc w:val="center"/>
              <w:rPr>
                <w:rFonts w:eastAsia="Times New Roman"/>
                <w:iCs/>
                <w:lang w:val="vi-VN"/>
              </w:rPr>
            </w:pPr>
            <w:r w:rsidRPr="00701351">
              <w:rPr>
                <w:rFonts w:eastAsia="Times New Roman"/>
                <w:b/>
                <w:bCs/>
                <w:sz w:val="24"/>
                <w:szCs w:val="24"/>
              </w:rPr>
              <w:t>b</w:t>
            </w:r>
          </w:p>
        </w:tc>
        <w:tc>
          <w:tcPr>
            <w:tcW w:w="2410" w:type="dxa"/>
            <w:vAlign w:val="center"/>
          </w:tcPr>
          <w:p w14:paraId="7B6F2359" w14:textId="77777777" w:rsidR="00A642BA" w:rsidRPr="00701351" w:rsidRDefault="00A642BA" w:rsidP="003E5EA4">
            <w:pPr>
              <w:spacing w:before="20" w:after="20"/>
              <w:jc w:val="both"/>
              <w:rPr>
                <w:rFonts w:eastAsia="Times New Roman"/>
                <w:iCs/>
                <w:lang w:val="vi-VN"/>
              </w:rPr>
            </w:pPr>
            <w:r w:rsidRPr="00701351">
              <w:rPr>
                <w:rFonts w:eastAsia="Times New Roman"/>
                <w:b/>
                <w:bCs/>
                <w:sz w:val="24"/>
                <w:szCs w:val="24"/>
                <w:lang w:val="vi-VN"/>
              </w:rPr>
              <w:t xml:space="preserve">Dự án tỉnh đầu tư </w:t>
            </w:r>
          </w:p>
        </w:tc>
        <w:tc>
          <w:tcPr>
            <w:tcW w:w="1417" w:type="dxa"/>
            <w:vAlign w:val="center"/>
          </w:tcPr>
          <w:p w14:paraId="71ABF721" w14:textId="77777777" w:rsidR="00A642BA" w:rsidRPr="00701351" w:rsidRDefault="00A642BA" w:rsidP="003E5EA4">
            <w:pPr>
              <w:spacing w:before="20" w:after="20"/>
              <w:jc w:val="center"/>
              <w:rPr>
                <w:rFonts w:eastAsia="Times New Roman"/>
                <w:iCs/>
                <w:lang w:val="vi-VN"/>
              </w:rPr>
            </w:pPr>
          </w:p>
        </w:tc>
        <w:tc>
          <w:tcPr>
            <w:tcW w:w="1418" w:type="dxa"/>
          </w:tcPr>
          <w:p w14:paraId="6D34991B" w14:textId="77777777" w:rsidR="00A642BA" w:rsidRPr="00701351" w:rsidRDefault="00A642BA" w:rsidP="003E5EA4">
            <w:pPr>
              <w:spacing w:before="20" w:after="20"/>
              <w:jc w:val="center"/>
              <w:rPr>
                <w:rFonts w:eastAsia="Times New Roman"/>
                <w:iCs/>
                <w:lang w:val="vi-VN"/>
              </w:rPr>
            </w:pPr>
          </w:p>
        </w:tc>
        <w:tc>
          <w:tcPr>
            <w:tcW w:w="845" w:type="dxa"/>
          </w:tcPr>
          <w:p w14:paraId="15E2A536" w14:textId="77777777" w:rsidR="00A642BA" w:rsidRPr="00701351" w:rsidRDefault="00A642BA" w:rsidP="003E5EA4">
            <w:pPr>
              <w:spacing w:before="20" w:after="20"/>
              <w:jc w:val="center"/>
              <w:rPr>
                <w:rFonts w:eastAsia="Times New Roman"/>
                <w:iCs/>
                <w:sz w:val="24"/>
                <w:szCs w:val="24"/>
                <w:lang w:val="vi-VN"/>
              </w:rPr>
            </w:pPr>
          </w:p>
        </w:tc>
        <w:tc>
          <w:tcPr>
            <w:tcW w:w="781" w:type="dxa"/>
          </w:tcPr>
          <w:p w14:paraId="32E8BA98" w14:textId="77777777" w:rsidR="00A642BA" w:rsidRPr="00701351" w:rsidRDefault="00A642BA" w:rsidP="003E5EA4">
            <w:pPr>
              <w:spacing w:before="20" w:after="20"/>
              <w:jc w:val="center"/>
              <w:rPr>
                <w:rFonts w:eastAsia="Times New Roman"/>
                <w:iCs/>
                <w:sz w:val="24"/>
                <w:szCs w:val="24"/>
                <w:lang w:val="vi-VN"/>
              </w:rPr>
            </w:pPr>
          </w:p>
        </w:tc>
        <w:tc>
          <w:tcPr>
            <w:tcW w:w="781" w:type="dxa"/>
          </w:tcPr>
          <w:p w14:paraId="254B38FB" w14:textId="77777777" w:rsidR="00A642BA" w:rsidRPr="00701351" w:rsidRDefault="00A642BA" w:rsidP="003E5EA4">
            <w:pPr>
              <w:spacing w:before="20" w:after="20"/>
              <w:jc w:val="center"/>
              <w:rPr>
                <w:rFonts w:eastAsia="Times New Roman"/>
                <w:iCs/>
                <w:lang w:val="vi-VN"/>
              </w:rPr>
            </w:pPr>
          </w:p>
        </w:tc>
        <w:tc>
          <w:tcPr>
            <w:tcW w:w="990" w:type="dxa"/>
          </w:tcPr>
          <w:p w14:paraId="51D5ADE7" w14:textId="77777777" w:rsidR="00A642BA" w:rsidRPr="00701351" w:rsidRDefault="00A642BA" w:rsidP="003E5EA4">
            <w:pPr>
              <w:spacing w:before="20" w:after="20"/>
              <w:jc w:val="center"/>
              <w:rPr>
                <w:rFonts w:eastAsia="Times New Roman"/>
                <w:iCs/>
                <w:lang w:val="vi-VN"/>
              </w:rPr>
            </w:pPr>
          </w:p>
        </w:tc>
        <w:tc>
          <w:tcPr>
            <w:tcW w:w="856" w:type="dxa"/>
          </w:tcPr>
          <w:p w14:paraId="0D7D6404" w14:textId="77777777" w:rsidR="00A642BA" w:rsidRPr="00701351" w:rsidRDefault="00A642BA" w:rsidP="003E5EA4">
            <w:pPr>
              <w:spacing w:before="20" w:after="20"/>
              <w:jc w:val="center"/>
              <w:rPr>
                <w:rFonts w:eastAsia="Times New Roman"/>
                <w:iCs/>
                <w:lang w:val="vi-VN"/>
              </w:rPr>
            </w:pPr>
          </w:p>
        </w:tc>
      </w:tr>
      <w:tr w:rsidR="00701351" w:rsidRPr="00701351" w14:paraId="096F6206" w14:textId="77777777" w:rsidTr="00CF0D99">
        <w:tc>
          <w:tcPr>
            <w:tcW w:w="567" w:type="dxa"/>
            <w:vAlign w:val="center"/>
          </w:tcPr>
          <w:p w14:paraId="31467D19" w14:textId="77777777" w:rsidR="00A642BA" w:rsidRPr="00701351" w:rsidRDefault="00A642BA" w:rsidP="00A642BA">
            <w:pPr>
              <w:spacing w:before="60" w:after="60"/>
              <w:jc w:val="center"/>
              <w:rPr>
                <w:rFonts w:eastAsia="Times New Roman"/>
                <w:iCs/>
                <w:lang w:val="vi-VN"/>
              </w:rPr>
            </w:pPr>
            <w:r w:rsidRPr="00701351">
              <w:rPr>
                <w:rFonts w:eastAsia="Times New Roman"/>
                <w:sz w:val="24"/>
                <w:szCs w:val="24"/>
              </w:rPr>
              <w:t>1</w:t>
            </w:r>
          </w:p>
        </w:tc>
        <w:tc>
          <w:tcPr>
            <w:tcW w:w="2410" w:type="dxa"/>
            <w:vAlign w:val="center"/>
          </w:tcPr>
          <w:p w14:paraId="7839E37F" w14:textId="77777777" w:rsidR="00A642BA" w:rsidRPr="00701351" w:rsidRDefault="00A642BA" w:rsidP="003E5EA4">
            <w:pPr>
              <w:spacing w:before="20" w:after="20"/>
              <w:jc w:val="both"/>
              <w:rPr>
                <w:rFonts w:eastAsia="Times New Roman"/>
                <w:iCs/>
                <w:lang w:val="vi-VN"/>
              </w:rPr>
            </w:pPr>
            <w:r w:rsidRPr="00701351">
              <w:rPr>
                <w:rFonts w:eastAsia="Times New Roman"/>
                <w:sz w:val="24"/>
                <w:szCs w:val="24"/>
                <w:lang w:val="vi-VN" w:eastAsia="vi-VN"/>
              </w:rPr>
              <w:t>Dự án đầu tư xây dựng đường tỉnh 925C</w:t>
            </w:r>
          </w:p>
        </w:tc>
        <w:tc>
          <w:tcPr>
            <w:tcW w:w="1417" w:type="dxa"/>
            <w:vAlign w:val="center"/>
          </w:tcPr>
          <w:p w14:paraId="5FD980E9" w14:textId="77777777" w:rsidR="00A642BA" w:rsidRPr="00701351" w:rsidRDefault="00A642BA" w:rsidP="003E5EA4">
            <w:pPr>
              <w:spacing w:before="20" w:after="2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w:t>
            </w:r>
          </w:p>
        </w:tc>
        <w:tc>
          <w:tcPr>
            <w:tcW w:w="1418" w:type="dxa"/>
            <w:vAlign w:val="center"/>
          </w:tcPr>
          <w:p w14:paraId="36335B90" w14:textId="788948D0" w:rsidR="00A642BA" w:rsidRPr="00701351" w:rsidRDefault="00A642BA" w:rsidP="003E5EA4">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6B4C72E2" w14:textId="77777777" w:rsidR="00A642BA" w:rsidRPr="00701351" w:rsidRDefault="00A642BA" w:rsidP="003E5EA4">
            <w:pPr>
              <w:spacing w:before="20" w:after="20"/>
              <w:jc w:val="center"/>
              <w:rPr>
                <w:rFonts w:eastAsia="Times New Roman"/>
                <w:iCs/>
                <w:sz w:val="24"/>
                <w:szCs w:val="24"/>
                <w:lang w:val="vi-VN"/>
              </w:rPr>
            </w:pPr>
          </w:p>
        </w:tc>
        <w:tc>
          <w:tcPr>
            <w:tcW w:w="781" w:type="dxa"/>
            <w:vAlign w:val="center"/>
          </w:tcPr>
          <w:p w14:paraId="6EE0448E" w14:textId="77777777" w:rsidR="00A642BA" w:rsidRPr="00701351" w:rsidRDefault="00A642BA" w:rsidP="003E5EA4">
            <w:pPr>
              <w:spacing w:before="20" w:after="20"/>
              <w:jc w:val="center"/>
              <w:rPr>
                <w:rFonts w:eastAsia="Times New Roman"/>
                <w:iCs/>
                <w:sz w:val="24"/>
                <w:szCs w:val="24"/>
                <w:lang w:val="vi-VN"/>
              </w:rPr>
            </w:pPr>
            <w:r w:rsidRPr="00701351">
              <w:rPr>
                <w:rFonts w:eastAsia="Times New Roman"/>
                <w:sz w:val="24"/>
                <w:szCs w:val="24"/>
              </w:rPr>
              <w:t>x</w:t>
            </w:r>
          </w:p>
        </w:tc>
        <w:tc>
          <w:tcPr>
            <w:tcW w:w="781" w:type="dxa"/>
            <w:vAlign w:val="center"/>
          </w:tcPr>
          <w:p w14:paraId="2CB2F08D" w14:textId="77777777" w:rsidR="00A642BA" w:rsidRPr="00701351" w:rsidRDefault="00A642BA" w:rsidP="003E5EA4">
            <w:pPr>
              <w:spacing w:before="20" w:after="20"/>
              <w:jc w:val="center"/>
              <w:rPr>
                <w:rFonts w:eastAsia="Times New Roman"/>
                <w:iCs/>
                <w:lang w:val="vi-VN"/>
              </w:rPr>
            </w:pPr>
          </w:p>
        </w:tc>
        <w:tc>
          <w:tcPr>
            <w:tcW w:w="990" w:type="dxa"/>
            <w:vAlign w:val="center"/>
          </w:tcPr>
          <w:p w14:paraId="67C31987" w14:textId="77777777" w:rsidR="00A642BA" w:rsidRPr="00701351" w:rsidRDefault="00A642BA" w:rsidP="003E5EA4">
            <w:pPr>
              <w:spacing w:before="20" w:after="20"/>
              <w:jc w:val="center"/>
              <w:rPr>
                <w:rFonts w:eastAsia="Times New Roman"/>
                <w:iCs/>
                <w:sz w:val="24"/>
                <w:szCs w:val="24"/>
              </w:rPr>
            </w:pPr>
            <w:r w:rsidRPr="00701351">
              <w:rPr>
                <w:rFonts w:eastAsia="Times New Roman"/>
                <w:iCs/>
                <w:sz w:val="24"/>
                <w:szCs w:val="24"/>
              </w:rPr>
              <w:t>x</w:t>
            </w:r>
          </w:p>
        </w:tc>
        <w:tc>
          <w:tcPr>
            <w:tcW w:w="856" w:type="dxa"/>
          </w:tcPr>
          <w:p w14:paraId="42B734BF" w14:textId="77777777" w:rsidR="00A642BA" w:rsidRPr="00701351" w:rsidRDefault="00A642BA" w:rsidP="003E5EA4">
            <w:pPr>
              <w:spacing w:before="20" w:after="20"/>
              <w:jc w:val="center"/>
              <w:rPr>
                <w:rFonts w:eastAsia="Times New Roman"/>
                <w:iCs/>
                <w:lang w:val="vi-VN"/>
              </w:rPr>
            </w:pPr>
          </w:p>
        </w:tc>
      </w:tr>
      <w:tr w:rsidR="00701351" w:rsidRPr="00701351" w14:paraId="77E35889" w14:textId="77777777" w:rsidTr="00CF0D99">
        <w:tc>
          <w:tcPr>
            <w:tcW w:w="567" w:type="dxa"/>
            <w:vAlign w:val="center"/>
          </w:tcPr>
          <w:p w14:paraId="11104378" w14:textId="77777777" w:rsidR="00A642BA" w:rsidRPr="00701351" w:rsidRDefault="00A642BA" w:rsidP="00A642BA">
            <w:pPr>
              <w:spacing w:before="60" w:after="60"/>
              <w:jc w:val="center"/>
              <w:rPr>
                <w:rFonts w:eastAsia="Times New Roman"/>
                <w:iCs/>
                <w:lang w:val="vi-VN"/>
              </w:rPr>
            </w:pPr>
            <w:r w:rsidRPr="00701351">
              <w:rPr>
                <w:rFonts w:eastAsia="Times New Roman"/>
                <w:sz w:val="24"/>
                <w:szCs w:val="24"/>
              </w:rPr>
              <w:t>2</w:t>
            </w:r>
          </w:p>
        </w:tc>
        <w:tc>
          <w:tcPr>
            <w:tcW w:w="2410" w:type="dxa"/>
            <w:vAlign w:val="center"/>
          </w:tcPr>
          <w:p w14:paraId="37F90A6B" w14:textId="108B7277" w:rsidR="00A642BA" w:rsidRPr="00701351" w:rsidRDefault="00A642BA" w:rsidP="003E5EA4">
            <w:pPr>
              <w:spacing w:before="20" w:after="20"/>
              <w:jc w:val="both"/>
              <w:rPr>
                <w:rFonts w:eastAsia="Times New Roman"/>
                <w:iCs/>
                <w:lang w:val="vi-VN"/>
              </w:rPr>
            </w:pPr>
            <w:r w:rsidRPr="00701351">
              <w:rPr>
                <w:rFonts w:eastAsia="Times New Roman"/>
                <w:sz w:val="24"/>
                <w:szCs w:val="24"/>
                <w:lang w:val="vi-VN" w:eastAsia="vi-VN"/>
              </w:rPr>
              <w:t xml:space="preserve">Dự án đầu tư xây dựng đường tỉnh 925B (đoạn từ </w:t>
            </w:r>
            <w:r w:rsidR="00CF167E" w:rsidRPr="006C1A09">
              <w:rPr>
                <w:rFonts w:eastAsia="Times New Roman"/>
                <w:sz w:val="24"/>
                <w:szCs w:val="24"/>
                <w:lang w:val="vi-VN" w:eastAsia="vi-VN"/>
              </w:rPr>
              <w:t xml:space="preserve">quốc lộ </w:t>
            </w:r>
            <w:r w:rsidRPr="00701351">
              <w:rPr>
                <w:rFonts w:eastAsia="Times New Roman"/>
                <w:sz w:val="24"/>
                <w:szCs w:val="24"/>
                <w:lang w:val="vi-VN" w:eastAsia="vi-VN"/>
              </w:rPr>
              <w:t>61 đến quốc lộ 1)</w:t>
            </w:r>
          </w:p>
        </w:tc>
        <w:tc>
          <w:tcPr>
            <w:tcW w:w="1417" w:type="dxa"/>
            <w:vAlign w:val="center"/>
          </w:tcPr>
          <w:p w14:paraId="68116AB5" w14:textId="77777777" w:rsidR="00A642BA" w:rsidRPr="00701351" w:rsidRDefault="00A642BA" w:rsidP="003E5EA4">
            <w:pPr>
              <w:spacing w:before="20" w:after="2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Phụng </w:t>
            </w:r>
            <w:proofErr w:type="spellStart"/>
            <w:r w:rsidRPr="00701351">
              <w:rPr>
                <w:rFonts w:eastAsia="Times New Roman"/>
                <w:sz w:val="24"/>
                <w:szCs w:val="24"/>
              </w:rPr>
              <w:t>Hiệp</w:t>
            </w:r>
            <w:proofErr w:type="spellEnd"/>
          </w:p>
        </w:tc>
        <w:tc>
          <w:tcPr>
            <w:tcW w:w="1418" w:type="dxa"/>
            <w:vAlign w:val="center"/>
          </w:tcPr>
          <w:p w14:paraId="7F3798A9" w14:textId="29F565EE" w:rsidR="00A642BA" w:rsidRPr="00701351" w:rsidRDefault="00A642BA" w:rsidP="003E5EA4">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12E895B7" w14:textId="77777777" w:rsidR="00A642BA" w:rsidRPr="00701351" w:rsidRDefault="00A642BA" w:rsidP="003E5EA4">
            <w:pPr>
              <w:spacing w:before="20" w:after="20"/>
              <w:jc w:val="center"/>
              <w:rPr>
                <w:rFonts w:eastAsia="Times New Roman"/>
                <w:iCs/>
                <w:sz w:val="24"/>
                <w:szCs w:val="24"/>
                <w:lang w:val="vi-VN"/>
              </w:rPr>
            </w:pPr>
          </w:p>
        </w:tc>
        <w:tc>
          <w:tcPr>
            <w:tcW w:w="781" w:type="dxa"/>
            <w:vAlign w:val="center"/>
          </w:tcPr>
          <w:p w14:paraId="7FC44CF1" w14:textId="77777777" w:rsidR="00A642BA" w:rsidRPr="00701351" w:rsidRDefault="00A642BA" w:rsidP="003E5EA4">
            <w:pPr>
              <w:spacing w:before="20" w:after="20"/>
              <w:jc w:val="center"/>
              <w:rPr>
                <w:rFonts w:eastAsia="Times New Roman"/>
                <w:iCs/>
                <w:sz w:val="24"/>
                <w:szCs w:val="24"/>
                <w:lang w:val="vi-VN"/>
              </w:rPr>
            </w:pPr>
            <w:r w:rsidRPr="00701351">
              <w:rPr>
                <w:rFonts w:eastAsia="Times New Roman"/>
                <w:sz w:val="24"/>
                <w:szCs w:val="24"/>
              </w:rPr>
              <w:t>x</w:t>
            </w:r>
          </w:p>
        </w:tc>
        <w:tc>
          <w:tcPr>
            <w:tcW w:w="781" w:type="dxa"/>
            <w:vAlign w:val="center"/>
          </w:tcPr>
          <w:p w14:paraId="28C8B3FC" w14:textId="77777777" w:rsidR="00A642BA" w:rsidRPr="00701351" w:rsidRDefault="00A642BA" w:rsidP="003E5EA4">
            <w:pPr>
              <w:spacing w:before="20" w:after="20"/>
              <w:jc w:val="center"/>
              <w:rPr>
                <w:rFonts w:eastAsia="Times New Roman"/>
                <w:iCs/>
                <w:lang w:val="vi-VN"/>
              </w:rPr>
            </w:pPr>
          </w:p>
        </w:tc>
        <w:tc>
          <w:tcPr>
            <w:tcW w:w="990" w:type="dxa"/>
            <w:vAlign w:val="center"/>
          </w:tcPr>
          <w:p w14:paraId="36AD9CE5" w14:textId="77777777" w:rsidR="00A642BA" w:rsidRPr="00701351" w:rsidRDefault="00A642BA" w:rsidP="003E5EA4">
            <w:pPr>
              <w:spacing w:before="20" w:after="20"/>
              <w:jc w:val="center"/>
              <w:rPr>
                <w:rFonts w:eastAsia="Times New Roman"/>
                <w:iCs/>
                <w:sz w:val="24"/>
                <w:szCs w:val="24"/>
              </w:rPr>
            </w:pPr>
            <w:r w:rsidRPr="00701351">
              <w:rPr>
                <w:rFonts w:eastAsia="Times New Roman"/>
                <w:iCs/>
                <w:sz w:val="24"/>
                <w:szCs w:val="24"/>
              </w:rPr>
              <w:t>x</w:t>
            </w:r>
          </w:p>
        </w:tc>
        <w:tc>
          <w:tcPr>
            <w:tcW w:w="856" w:type="dxa"/>
          </w:tcPr>
          <w:p w14:paraId="3D68C892" w14:textId="77777777" w:rsidR="00A642BA" w:rsidRPr="00701351" w:rsidRDefault="00A642BA" w:rsidP="003E5EA4">
            <w:pPr>
              <w:spacing w:before="20" w:after="20"/>
              <w:jc w:val="center"/>
              <w:rPr>
                <w:rFonts w:eastAsia="Times New Roman"/>
                <w:iCs/>
                <w:lang w:val="vi-VN"/>
              </w:rPr>
            </w:pPr>
          </w:p>
        </w:tc>
      </w:tr>
      <w:tr w:rsidR="00701351" w:rsidRPr="00701351" w14:paraId="2739450F" w14:textId="77777777" w:rsidTr="00CF0D99">
        <w:tc>
          <w:tcPr>
            <w:tcW w:w="567" w:type="dxa"/>
            <w:vAlign w:val="center"/>
          </w:tcPr>
          <w:p w14:paraId="67C87541" w14:textId="77777777" w:rsidR="00A642BA" w:rsidRPr="00701351" w:rsidRDefault="00A642BA" w:rsidP="00A642BA">
            <w:pPr>
              <w:spacing w:before="60" w:after="60"/>
              <w:jc w:val="center"/>
              <w:rPr>
                <w:rFonts w:eastAsia="Times New Roman"/>
                <w:iCs/>
                <w:lang w:val="vi-VN"/>
              </w:rPr>
            </w:pPr>
            <w:r w:rsidRPr="00701351">
              <w:rPr>
                <w:rFonts w:eastAsia="Times New Roman"/>
                <w:sz w:val="24"/>
                <w:szCs w:val="24"/>
              </w:rPr>
              <w:lastRenderedPageBreak/>
              <w:t>3</w:t>
            </w:r>
          </w:p>
        </w:tc>
        <w:tc>
          <w:tcPr>
            <w:tcW w:w="2410" w:type="dxa"/>
            <w:vAlign w:val="center"/>
          </w:tcPr>
          <w:p w14:paraId="104737A0" w14:textId="77777777" w:rsidR="00A642BA" w:rsidRPr="00701351" w:rsidRDefault="00A642BA" w:rsidP="00CF0D99">
            <w:pPr>
              <w:spacing w:before="80" w:after="40"/>
              <w:jc w:val="both"/>
              <w:rPr>
                <w:rFonts w:eastAsia="Times New Roman"/>
                <w:iCs/>
                <w:lang w:val="vi-VN"/>
              </w:rPr>
            </w:pPr>
            <w:r w:rsidRPr="00701351">
              <w:rPr>
                <w:rFonts w:eastAsia="Times New Roman"/>
                <w:sz w:val="24"/>
                <w:szCs w:val="24"/>
                <w:lang w:val="vi-VN" w:eastAsia="vi-VN"/>
              </w:rPr>
              <w:t>Dự án đầu tư xây dựng đường tỉnh 927D</w:t>
            </w:r>
          </w:p>
        </w:tc>
        <w:tc>
          <w:tcPr>
            <w:tcW w:w="1417" w:type="dxa"/>
            <w:vAlign w:val="center"/>
          </w:tcPr>
          <w:p w14:paraId="172DB604" w14:textId="77777777" w:rsidR="00A642BA" w:rsidRPr="00701351" w:rsidRDefault="00A642BA" w:rsidP="00CF0D99">
            <w:pPr>
              <w:spacing w:before="80" w:after="40"/>
              <w:jc w:val="center"/>
              <w:rPr>
                <w:rFonts w:eastAsia="Times New Roman"/>
                <w:iCs/>
                <w:lang w:val="vi-VN"/>
              </w:rPr>
            </w:pPr>
            <w:r w:rsidRPr="00701351">
              <w:rPr>
                <w:rFonts w:eastAsia="Times New Roman"/>
                <w:sz w:val="24"/>
                <w:szCs w:val="24"/>
                <w:lang w:val="vi-VN"/>
              </w:rPr>
              <w:t>Huyện Phụng Hiệp và thành phố Ngã Bảy</w:t>
            </w:r>
          </w:p>
        </w:tc>
        <w:tc>
          <w:tcPr>
            <w:tcW w:w="1418" w:type="dxa"/>
            <w:vAlign w:val="center"/>
          </w:tcPr>
          <w:p w14:paraId="4FAC7678" w14:textId="238E4AB0" w:rsidR="00A642BA" w:rsidRPr="00701351" w:rsidRDefault="00A642BA" w:rsidP="00CF0D99">
            <w:pPr>
              <w:spacing w:before="80" w:after="4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2649AA38" w14:textId="77777777" w:rsidR="00A642BA" w:rsidRPr="00701351" w:rsidRDefault="00A642BA" w:rsidP="00CF0D99">
            <w:pPr>
              <w:spacing w:before="80" w:after="40"/>
              <w:jc w:val="center"/>
              <w:rPr>
                <w:rFonts w:eastAsia="Times New Roman"/>
                <w:iCs/>
                <w:sz w:val="24"/>
                <w:szCs w:val="24"/>
                <w:lang w:val="vi-VN"/>
              </w:rPr>
            </w:pPr>
          </w:p>
        </w:tc>
        <w:tc>
          <w:tcPr>
            <w:tcW w:w="781" w:type="dxa"/>
            <w:vAlign w:val="center"/>
          </w:tcPr>
          <w:p w14:paraId="7313EAE6" w14:textId="77777777" w:rsidR="00A642BA" w:rsidRPr="00701351" w:rsidRDefault="00A642BA" w:rsidP="00CF0D99">
            <w:pPr>
              <w:spacing w:before="80" w:after="40"/>
              <w:jc w:val="center"/>
              <w:rPr>
                <w:rFonts w:eastAsia="Times New Roman"/>
                <w:iCs/>
                <w:sz w:val="24"/>
                <w:szCs w:val="24"/>
                <w:lang w:val="vi-VN"/>
              </w:rPr>
            </w:pPr>
            <w:r w:rsidRPr="00701351">
              <w:rPr>
                <w:rFonts w:eastAsia="Times New Roman"/>
                <w:sz w:val="24"/>
                <w:szCs w:val="24"/>
              </w:rPr>
              <w:t>x</w:t>
            </w:r>
          </w:p>
        </w:tc>
        <w:tc>
          <w:tcPr>
            <w:tcW w:w="781" w:type="dxa"/>
            <w:vAlign w:val="center"/>
          </w:tcPr>
          <w:p w14:paraId="5E278179" w14:textId="77777777" w:rsidR="00A642BA" w:rsidRPr="00701351" w:rsidRDefault="00A642BA" w:rsidP="00A642BA">
            <w:pPr>
              <w:spacing w:before="60" w:after="60"/>
              <w:jc w:val="center"/>
              <w:rPr>
                <w:rFonts w:eastAsia="Times New Roman"/>
                <w:iCs/>
                <w:lang w:val="vi-VN"/>
              </w:rPr>
            </w:pPr>
          </w:p>
        </w:tc>
        <w:tc>
          <w:tcPr>
            <w:tcW w:w="990" w:type="dxa"/>
            <w:vAlign w:val="center"/>
          </w:tcPr>
          <w:p w14:paraId="2C9EEBFB"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67CFBAAC" w14:textId="77777777" w:rsidR="00A642BA" w:rsidRPr="00701351" w:rsidRDefault="00A642BA" w:rsidP="00A642BA">
            <w:pPr>
              <w:spacing w:before="60" w:after="60"/>
              <w:jc w:val="center"/>
              <w:rPr>
                <w:rFonts w:eastAsia="Times New Roman"/>
                <w:iCs/>
                <w:lang w:val="vi-VN"/>
              </w:rPr>
            </w:pPr>
          </w:p>
        </w:tc>
      </w:tr>
      <w:tr w:rsidR="00701351" w:rsidRPr="00701351" w14:paraId="18DA5712" w14:textId="77777777" w:rsidTr="00CF0D99">
        <w:tc>
          <w:tcPr>
            <w:tcW w:w="567" w:type="dxa"/>
            <w:vAlign w:val="center"/>
          </w:tcPr>
          <w:p w14:paraId="5B1B0B7E" w14:textId="77777777" w:rsidR="00A642BA" w:rsidRPr="00701351" w:rsidRDefault="00A642BA" w:rsidP="00A642BA">
            <w:pPr>
              <w:spacing w:before="60" w:after="60"/>
              <w:jc w:val="center"/>
              <w:rPr>
                <w:rFonts w:eastAsia="Times New Roman"/>
                <w:iCs/>
                <w:lang w:val="vi-VN"/>
              </w:rPr>
            </w:pPr>
            <w:r w:rsidRPr="00701351">
              <w:rPr>
                <w:rFonts w:eastAsia="Times New Roman"/>
                <w:sz w:val="24"/>
                <w:szCs w:val="24"/>
              </w:rPr>
              <w:t>4</w:t>
            </w:r>
          </w:p>
        </w:tc>
        <w:tc>
          <w:tcPr>
            <w:tcW w:w="2410" w:type="dxa"/>
            <w:vAlign w:val="center"/>
          </w:tcPr>
          <w:p w14:paraId="3794BFB5" w14:textId="01DA4DC0" w:rsidR="00A642BA" w:rsidRPr="00701351" w:rsidRDefault="00A642BA" w:rsidP="00CF0D99">
            <w:pPr>
              <w:spacing w:before="80" w:after="40"/>
              <w:jc w:val="both"/>
              <w:rPr>
                <w:rFonts w:eastAsia="Times New Roman"/>
                <w:iCs/>
                <w:lang w:val="vi-VN"/>
              </w:rPr>
            </w:pPr>
            <w:r w:rsidRPr="00701351">
              <w:rPr>
                <w:rFonts w:eastAsia="Times New Roman"/>
                <w:sz w:val="24"/>
                <w:szCs w:val="24"/>
                <w:lang w:val="vi-VN" w:eastAsia="vi-VN"/>
              </w:rPr>
              <w:t xml:space="preserve">Dự án đầu tư xây dựng nâng cấp mở rộng </w:t>
            </w:r>
            <w:r w:rsidR="00CF167E" w:rsidRPr="006C1A09">
              <w:rPr>
                <w:rFonts w:eastAsia="Times New Roman"/>
                <w:sz w:val="24"/>
                <w:szCs w:val="24"/>
                <w:lang w:val="vi-VN" w:eastAsia="vi-VN"/>
              </w:rPr>
              <w:t>đ</w:t>
            </w:r>
            <w:r w:rsidRPr="00CF0D99">
              <w:rPr>
                <w:rFonts w:eastAsia="Times New Roman"/>
                <w:sz w:val="24"/>
                <w:szCs w:val="24"/>
                <w:lang w:val="vi-VN" w:eastAsia="vi-VN"/>
              </w:rPr>
              <w:t>ường t</w:t>
            </w:r>
            <w:r w:rsidR="003E5EA4" w:rsidRPr="006C1A09">
              <w:rPr>
                <w:rFonts w:eastAsia="Times New Roman"/>
                <w:sz w:val="24"/>
                <w:szCs w:val="24"/>
                <w:lang w:val="vi-VN" w:eastAsia="vi-VN"/>
              </w:rPr>
              <w:t>ỉ</w:t>
            </w:r>
            <w:r w:rsidRPr="00CF0D99">
              <w:rPr>
                <w:rFonts w:eastAsia="Times New Roman"/>
                <w:sz w:val="24"/>
                <w:szCs w:val="24"/>
                <w:lang w:val="vi-VN" w:eastAsia="vi-VN"/>
              </w:rPr>
              <w:t>nh 9</w:t>
            </w:r>
            <w:r w:rsidRPr="00701351">
              <w:rPr>
                <w:rFonts w:eastAsia="Times New Roman"/>
                <w:sz w:val="24"/>
                <w:szCs w:val="24"/>
                <w:lang w:val="vi-VN" w:eastAsia="vi-VN"/>
              </w:rPr>
              <w:t xml:space="preserve">30 </w:t>
            </w:r>
          </w:p>
        </w:tc>
        <w:tc>
          <w:tcPr>
            <w:tcW w:w="1417" w:type="dxa"/>
            <w:vAlign w:val="center"/>
          </w:tcPr>
          <w:p w14:paraId="608B61E9" w14:textId="77777777" w:rsidR="00A642BA" w:rsidRPr="00701351" w:rsidRDefault="00A642BA" w:rsidP="00CF0D99">
            <w:pPr>
              <w:spacing w:before="80" w:after="40"/>
              <w:jc w:val="center"/>
              <w:rPr>
                <w:rFonts w:eastAsia="Times New Roman"/>
                <w:iCs/>
                <w:lang w:val="vi-VN"/>
              </w:rPr>
            </w:pPr>
            <w:r w:rsidRPr="00701351">
              <w:rPr>
                <w:rFonts w:eastAsia="Times New Roman"/>
                <w:sz w:val="24"/>
                <w:szCs w:val="24"/>
              </w:rPr>
              <w:t xml:space="preserve">Thị </w:t>
            </w:r>
            <w:proofErr w:type="spellStart"/>
            <w:r w:rsidRPr="00701351">
              <w:rPr>
                <w:rFonts w:eastAsia="Times New Roman"/>
                <w:sz w:val="24"/>
                <w:szCs w:val="24"/>
              </w:rPr>
              <w:t>xã</w:t>
            </w:r>
            <w:proofErr w:type="spellEnd"/>
            <w:r w:rsidRPr="00701351">
              <w:rPr>
                <w:rFonts w:eastAsia="Times New Roman"/>
                <w:sz w:val="24"/>
                <w:szCs w:val="24"/>
              </w:rPr>
              <w:t xml:space="preserve"> Long </w:t>
            </w:r>
            <w:proofErr w:type="spellStart"/>
            <w:r w:rsidRPr="00701351">
              <w:rPr>
                <w:rFonts w:eastAsia="Times New Roman"/>
                <w:sz w:val="24"/>
                <w:szCs w:val="24"/>
              </w:rPr>
              <w:t>Mỹ</w:t>
            </w:r>
            <w:proofErr w:type="spellEnd"/>
            <w:r w:rsidRPr="00701351">
              <w:rPr>
                <w:rFonts w:eastAsia="Times New Roman"/>
                <w:sz w:val="24"/>
                <w:szCs w:val="24"/>
              </w:rPr>
              <w:t xml:space="preserve">, </w:t>
            </w:r>
            <w:proofErr w:type="spellStart"/>
            <w:r w:rsidRPr="00701351">
              <w:rPr>
                <w:rFonts w:eastAsia="Times New Roman"/>
                <w:sz w:val="24"/>
                <w:szCs w:val="24"/>
              </w:rPr>
              <w:t>huyện</w:t>
            </w:r>
            <w:proofErr w:type="spellEnd"/>
            <w:r w:rsidRPr="00701351">
              <w:rPr>
                <w:rFonts w:eastAsia="Times New Roman"/>
                <w:sz w:val="24"/>
                <w:szCs w:val="24"/>
              </w:rPr>
              <w:t xml:space="preserve"> Long </w:t>
            </w:r>
            <w:proofErr w:type="spellStart"/>
            <w:r w:rsidRPr="00701351">
              <w:rPr>
                <w:rFonts w:eastAsia="Times New Roman"/>
                <w:sz w:val="24"/>
                <w:szCs w:val="24"/>
              </w:rPr>
              <w:t>Mỹ</w:t>
            </w:r>
            <w:proofErr w:type="spellEnd"/>
          </w:p>
        </w:tc>
        <w:tc>
          <w:tcPr>
            <w:tcW w:w="1418" w:type="dxa"/>
            <w:vAlign w:val="center"/>
          </w:tcPr>
          <w:p w14:paraId="5E381BB5" w14:textId="73CDE5EB" w:rsidR="00A642BA" w:rsidRPr="00701351" w:rsidRDefault="00A642BA" w:rsidP="00CF0D99">
            <w:pPr>
              <w:spacing w:before="80" w:after="4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298BD675" w14:textId="77777777" w:rsidR="00A642BA" w:rsidRPr="00701351" w:rsidRDefault="00A642BA" w:rsidP="00CF0D99">
            <w:pPr>
              <w:spacing w:before="80" w:after="40"/>
              <w:jc w:val="center"/>
              <w:rPr>
                <w:rFonts w:eastAsia="Times New Roman"/>
                <w:iCs/>
                <w:sz w:val="24"/>
                <w:szCs w:val="24"/>
                <w:lang w:val="vi-VN"/>
              </w:rPr>
            </w:pPr>
          </w:p>
        </w:tc>
        <w:tc>
          <w:tcPr>
            <w:tcW w:w="781" w:type="dxa"/>
            <w:vAlign w:val="center"/>
          </w:tcPr>
          <w:p w14:paraId="74AF08F6" w14:textId="77777777" w:rsidR="00A642BA" w:rsidRPr="00701351" w:rsidRDefault="00A642BA" w:rsidP="00CF0D99">
            <w:pPr>
              <w:spacing w:before="80" w:after="40"/>
              <w:jc w:val="center"/>
              <w:rPr>
                <w:rFonts w:eastAsia="Times New Roman"/>
                <w:iCs/>
                <w:sz w:val="24"/>
                <w:szCs w:val="24"/>
                <w:lang w:val="vi-VN"/>
              </w:rPr>
            </w:pPr>
            <w:r w:rsidRPr="00701351">
              <w:rPr>
                <w:rFonts w:eastAsia="Times New Roman"/>
                <w:sz w:val="24"/>
                <w:szCs w:val="24"/>
              </w:rPr>
              <w:t>x</w:t>
            </w:r>
          </w:p>
        </w:tc>
        <w:tc>
          <w:tcPr>
            <w:tcW w:w="781" w:type="dxa"/>
            <w:vAlign w:val="center"/>
          </w:tcPr>
          <w:p w14:paraId="79F7C9FD" w14:textId="77777777" w:rsidR="00A642BA" w:rsidRPr="00701351" w:rsidRDefault="00A642BA" w:rsidP="00A642BA">
            <w:pPr>
              <w:spacing w:before="60" w:after="60"/>
              <w:jc w:val="center"/>
              <w:rPr>
                <w:rFonts w:eastAsia="Times New Roman"/>
                <w:iCs/>
                <w:lang w:val="vi-VN"/>
              </w:rPr>
            </w:pPr>
          </w:p>
        </w:tc>
        <w:tc>
          <w:tcPr>
            <w:tcW w:w="990" w:type="dxa"/>
            <w:vAlign w:val="center"/>
          </w:tcPr>
          <w:p w14:paraId="320CDC3B"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32699DE0" w14:textId="77777777" w:rsidR="00A642BA" w:rsidRPr="00701351" w:rsidRDefault="00A642BA" w:rsidP="00A642BA">
            <w:pPr>
              <w:spacing w:before="60" w:after="60"/>
              <w:jc w:val="center"/>
              <w:rPr>
                <w:rFonts w:eastAsia="Times New Roman"/>
                <w:iCs/>
                <w:lang w:val="vi-VN"/>
              </w:rPr>
            </w:pPr>
          </w:p>
        </w:tc>
      </w:tr>
      <w:tr w:rsidR="00701351" w:rsidRPr="00701351" w14:paraId="2B2EEB15" w14:textId="77777777" w:rsidTr="00CF0D99">
        <w:tc>
          <w:tcPr>
            <w:tcW w:w="567" w:type="dxa"/>
            <w:vAlign w:val="center"/>
          </w:tcPr>
          <w:p w14:paraId="0B4B05F7" w14:textId="77777777" w:rsidR="00A642BA" w:rsidRPr="00701351" w:rsidRDefault="00A642BA" w:rsidP="00A642BA">
            <w:pPr>
              <w:spacing w:before="60" w:after="60"/>
              <w:jc w:val="center"/>
              <w:rPr>
                <w:rFonts w:eastAsia="Times New Roman"/>
                <w:iCs/>
                <w:lang w:val="vi-VN"/>
              </w:rPr>
            </w:pPr>
            <w:r w:rsidRPr="00701351">
              <w:rPr>
                <w:rFonts w:eastAsia="Times New Roman"/>
                <w:sz w:val="24"/>
                <w:szCs w:val="24"/>
              </w:rPr>
              <w:t>5</w:t>
            </w:r>
          </w:p>
        </w:tc>
        <w:tc>
          <w:tcPr>
            <w:tcW w:w="2410" w:type="dxa"/>
            <w:vAlign w:val="center"/>
          </w:tcPr>
          <w:p w14:paraId="58307F97" w14:textId="77777777" w:rsidR="00A642BA" w:rsidRPr="00701351" w:rsidRDefault="00A642BA" w:rsidP="00CF0D99">
            <w:pPr>
              <w:spacing w:before="80" w:after="40"/>
              <w:jc w:val="both"/>
              <w:rPr>
                <w:rFonts w:eastAsia="Times New Roman"/>
                <w:iCs/>
                <w:lang w:val="vi-VN"/>
              </w:rPr>
            </w:pPr>
            <w:r w:rsidRPr="003E5EA4">
              <w:rPr>
                <w:rFonts w:eastAsia="Times New Roman"/>
                <w:spacing w:val="4"/>
                <w:sz w:val="24"/>
                <w:szCs w:val="24"/>
                <w:lang w:val="vi-VN" w:eastAsia="vi-VN"/>
              </w:rPr>
              <w:t>Dự án cầu qua kênh Quản L</w:t>
            </w:r>
            <w:r w:rsidRPr="00701351">
              <w:rPr>
                <w:rFonts w:eastAsia="Times New Roman"/>
                <w:sz w:val="24"/>
                <w:szCs w:val="24"/>
                <w:lang w:val="vi-VN" w:eastAsia="vi-VN"/>
              </w:rPr>
              <w:t>ộ - Phụng Hiệp</w:t>
            </w:r>
          </w:p>
        </w:tc>
        <w:tc>
          <w:tcPr>
            <w:tcW w:w="1417" w:type="dxa"/>
            <w:vAlign w:val="center"/>
          </w:tcPr>
          <w:p w14:paraId="579B99CC" w14:textId="77777777" w:rsidR="00A642BA" w:rsidRPr="00701351" w:rsidRDefault="00A642BA" w:rsidP="00CF0D99">
            <w:pPr>
              <w:spacing w:before="80" w:after="4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Phụng </w:t>
            </w:r>
            <w:proofErr w:type="spellStart"/>
            <w:r w:rsidRPr="00701351">
              <w:rPr>
                <w:rFonts w:eastAsia="Times New Roman"/>
                <w:sz w:val="24"/>
                <w:szCs w:val="24"/>
              </w:rPr>
              <w:t>Hiệp</w:t>
            </w:r>
            <w:proofErr w:type="spellEnd"/>
          </w:p>
        </w:tc>
        <w:tc>
          <w:tcPr>
            <w:tcW w:w="1418" w:type="dxa"/>
            <w:vAlign w:val="center"/>
          </w:tcPr>
          <w:p w14:paraId="07680E11" w14:textId="6996CEAB" w:rsidR="00A642BA" w:rsidRPr="00701351" w:rsidRDefault="00A642BA" w:rsidP="00CF0D99">
            <w:pPr>
              <w:spacing w:before="80" w:after="4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DF04551" w14:textId="77777777" w:rsidR="00A642BA" w:rsidRPr="00701351" w:rsidRDefault="00A642BA" w:rsidP="00CF0D99">
            <w:pPr>
              <w:spacing w:before="80" w:after="40"/>
              <w:jc w:val="center"/>
              <w:rPr>
                <w:rFonts w:eastAsia="Times New Roman"/>
                <w:iCs/>
                <w:sz w:val="24"/>
                <w:szCs w:val="24"/>
                <w:lang w:val="vi-VN"/>
              </w:rPr>
            </w:pPr>
          </w:p>
        </w:tc>
        <w:tc>
          <w:tcPr>
            <w:tcW w:w="781" w:type="dxa"/>
            <w:vAlign w:val="center"/>
          </w:tcPr>
          <w:p w14:paraId="45A01588" w14:textId="77777777" w:rsidR="00A642BA" w:rsidRPr="00701351" w:rsidRDefault="00A642BA" w:rsidP="00CF0D99">
            <w:pPr>
              <w:spacing w:before="80" w:after="40"/>
              <w:jc w:val="center"/>
              <w:rPr>
                <w:rFonts w:eastAsia="Times New Roman"/>
                <w:iCs/>
                <w:sz w:val="24"/>
                <w:szCs w:val="24"/>
                <w:lang w:val="vi-VN"/>
              </w:rPr>
            </w:pPr>
            <w:r w:rsidRPr="00701351">
              <w:rPr>
                <w:rFonts w:eastAsia="Times New Roman"/>
                <w:sz w:val="24"/>
                <w:szCs w:val="24"/>
              </w:rPr>
              <w:t>x</w:t>
            </w:r>
          </w:p>
        </w:tc>
        <w:tc>
          <w:tcPr>
            <w:tcW w:w="781" w:type="dxa"/>
            <w:vAlign w:val="center"/>
          </w:tcPr>
          <w:p w14:paraId="2966EBD5" w14:textId="77777777" w:rsidR="00A642BA" w:rsidRPr="00701351" w:rsidRDefault="00A642BA" w:rsidP="00A642BA">
            <w:pPr>
              <w:spacing w:before="60" w:after="60"/>
              <w:jc w:val="center"/>
              <w:rPr>
                <w:rFonts w:eastAsia="Times New Roman"/>
                <w:iCs/>
                <w:lang w:val="vi-VN"/>
              </w:rPr>
            </w:pPr>
          </w:p>
        </w:tc>
        <w:tc>
          <w:tcPr>
            <w:tcW w:w="990" w:type="dxa"/>
            <w:vAlign w:val="center"/>
          </w:tcPr>
          <w:p w14:paraId="6C7213A8"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6F690698" w14:textId="77777777" w:rsidR="00A642BA" w:rsidRPr="00701351" w:rsidRDefault="00A642BA" w:rsidP="00A642BA">
            <w:pPr>
              <w:spacing w:before="60" w:after="60"/>
              <w:jc w:val="center"/>
              <w:rPr>
                <w:rFonts w:eastAsia="Times New Roman"/>
                <w:iCs/>
                <w:lang w:val="vi-VN"/>
              </w:rPr>
            </w:pPr>
          </w:p>
        </w:tc>
      </w:tr>
      <w:tr w:rsidR="00701351" w:rsidRPr="00701351" w14:paraId="142949C4" w14:textId="77777777" w:rsidTr="00CF0D99">
        <w:tc>
          <w:tcPr>
            <w:tcW w:w="567" w:type="dxa"/>
            <w:vAlign w:val="center"/>
          </w:tcPr>
          <w:p w14:paraId="41FD53D4" w14:textId="77777777" w:rsidR="00A642BA" w:rsidRPr="00701351" w:rsidRDefault="00A642BA" w:rsidP="00A642BA">
            <w:pPr>
              <w:spacing w:before="60" w:after="60"/>
              <w:jc w:val="center"/>
              <w:rPr>
                <w:rFonts w:eastAsia="Times New Roman"/>
                <w:iCs/>
                <w:lang w:val="vi-VN"/>
              </w:rPr>
            </w:pPr>
            <w:r w:rsidRPr="00701351">
              <w:rPr>
                <w:rFonts w:eastAsia="Times New Roman"/>
                <w:sz w:val="24"/>
                <w:szCs w:val="24"/>
              </w:rPr>
              <w:t>6</w:t>
            </w:r>
          </w:p>
        </w:tc>
        <w:tc>
          <w:tcPr>
            <w:tcW w:w="2410" w:type="dxa"/>
            <w:vAlign w:val="center"/>
          </w:tcPr>
          <w:p w14:paraId="2E85C5A2" w14:textId="77777777" w:rsidR="00A642BA" w:rsidRPr="00701351" w:rsidRDefault="00A642BA" w:rsidP="00CF0D99">
            <w:pPr>
              <w:spacing w:before="80" w:after="40"/>
              <w:jc w:val="both"/>
              <w:rPr>
                <w:rFonts w:eastAsia="Times New Roman"/>
                <w:iCs/>
                <w:lang w:val="vi-VN"/>
              </w:rPr>
            </w:pPr>
            <w:r w:rsidRPr="00701351">
              <w:rPr>
                <w:rFonts w:eastAsia="Times New Roman"/>
                <w:sz w:val="24"/>
                <w:szCs w:val="24"/>
                <w:lang w:val="vi-VN" w:eastAsia="vi-VN"/>
              </w:rPr>
              <w:t>Dự án cầu Bảy Ngàn qua kênh Xà No</w:t>
            </w:r>
          </w:p>
        </w:tc>
        <w:tc>
          <w:tcPr>
            <w:tcW w:w="1417" w:type="dxa"/>
            <w:vAlign w:val="center"/>
          </w:tcPr>
          <w:p w14:paraId="5CFB949E" w14:textId="77777777" w:rsidR="00A642BA" w:rsidRPr="00701351" w:rsidRDefault="00A642BA" w:rsidP="00CF0D99">
            <w:pPr>
              <w:spacing w:before="80" w:after="4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 A</w:t>
            </w:r>
          </w:p>
        </w:tc>
        <w:tc>
          <w:tcPr>
            <w:tcW w:w="1418" w:type="dxa"/>
            <w:vAlign w:val="center"/>
          </w:tcPr>
          <w:p w14:paraId="3A815727" w14:textId="234540FD" w:rsidR="00A642BA" w:rsidRPr="00701351" w:rsidRDefault="00A642BA" w:rsidP="00CF0D99">
            <w:pPr>
              <w:spacing w:before="80" w:after="4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0EF94046" w14:textId="77777777" w:rsidR="00A642BA" w:rsidRPr="00701351" w:rsidRDefault="00A642BA" w:rsidP="00CF0D99">
            <w:pPr>
              <w:spacing w:before="80" w:after="40"/>
              <w:jc w:val="center"/>
              <w:rPr>
                <w:rFonts w:eastAsia="Times New Roman"/>
                <w:iCs/>
                <w:sz w:val="24"/>
                <w:szCs w:val="24"/>
                <w:lang w:val="vi-VN"/>
              </w:rPr>
            </w:pPr>
          </w:p>
        </w:tc>
        <w:tc>
          <w:tcPr>
            <w:tcW w:w="781" w:type="dxa"/>
            <w:vAlign w:val="center"/>
          </w:tcPr>
          <w:p w14:paraId="0B236D63" w14:textId="77777777" w:rsidR="00A642BA" w:rsidRPr="00701351" w:rsidRDefault="00A642BA" w:rsidP="00CF0D99">
            <w:pPr>
              <w:spacing w:before="80" w:after="40"/>
              <w:jc w:val="center"/>
              <w:rPr>
                <w:rFonts w:eastAsia="Times New Roman"/>
                <w:iCs/>
                <w:sz w:val="24"/>
                <w:szCs w:val="24"/>
                <w:lang w:val="vi-VN"/>
              </w:rPr>
            </w:pPr>
            <w:r w:rsidRPr="00701351">
              <w:rPr>
                <w:rFonts w:eastAsia="Times New Roman"/>
                <w:sz w:val="24"/>
                <w:szCs w:val="24"/>
              </w:rPr>
              <w:t>x</w:t>
            </w:r>
          </w:p>
        </w:tc>
        <w:tc>
          <w:tcPr>
            <w:tcW w:w="781" w:type="dxa"/>
            <w:vAlign w:val="center"/>
          </w:tcPr>
          <w:p w14:paraId="69282C07" w14:textId="77777777" w:rsidR="00A642BA" w:rsidRPr="00701351" w:rsidRDefault="00A642BA" w:rsidP="00A642BA">
            <w:pPr>
              <w:spacing w:before="60" w:after="60"/>
              <w:jc w:val="center"/>
              <w:rPr>
                <w:rFonts w:eastAsia="Times New Roman"/>
                <w:iCs/>
                <w:lang w:val="vi-VN"/>
              </w:rPr>
            </w:pPr>
          </w:p>
        </w:tc>
        <w:tc>
          <w:tcPr>
            <w:tcW w:w="990" w:type="dxa"/>
            <w:vAlign w:val="center"/>
          </w:tcPr>
          <w:p w14:paraId="452E0A2B"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1248F69B" w14:textId="77777777" w:rsidR="00A642BA" w:rsidRPr="00701351" w:rsidRDefault="00A642BA" w:rsidP="00A642BA">
            <w:pPr>
              <w:spacing w:before="60" w:after="60"/>
              <w:jc w:val="center"/>
              <w:rPr>
                <w:rFonts w:eastAsia="Times New Roman"/>
                <w:iCs/>
                <w:lang w:val="vi-VN"/>
              </w:rPr>
            </w:pPr>
          </w:p>
        </w:tc>
      </w:tr>
      <w:tr w:rsidR="00701351" w:rsidRPr="00701351" w14:paraId="5B886823" w14:textId="77777777" w:rsidTr="00CF0D99">
        <w:tc>
          <w:tcPr>
            <w:tcW w:w="567" w:type="dxa"/>
            <w:vAlign w:val="center"/>
          </w:tcPr>
          <w:p w14:paraId="0EFF9330" w14:textId="77777777" w:rsidR="00A642BA" w:rsidRPr="00701351" w:rsidRDefault="00A642BA" w:rsidP="00A642BA">
            <w:pPr>
              <w:spacing w:before="60" w:after="60"/>
              <w:jc w:val="center"/>
              <w:rPr>
                <w:rFonts w:eastAsia="Times New Roman"/>
                <w:b/>
                <w:bCs/>
                <w:sz w:val="24"/>
                <w:szCs w:val="24"/>
              </w:rPr>
            </w:pPr>
            <w:r w:rsidRPr="00701351">
              <w:rPr>
                <w:rFonts w:eastAsia="Times New Roman"/>
                <w:b/>
                <w:bCs/>
                <w:sz w:val="24"/>
                <w:szCs w:val="24"/>
              </w:rPr>
              <w:t>B</w:t>
            </w:r>
            <w:r w:rsidRPr="00701351">
              <w:rPr>
                <w:rFonts w:eastAsia="Times New Roman"/>
                <w:b/>
                <w:bCs/>
                <w:sz w:val="24"/>
                <w:szCs w:val="24"/>
                <w:lang w:val="vi-VN"/>
              </w:rPr>
              <w:t>.</w:t>
            </w:r>
            <w:r w:rsidRPr="00701351">
              <w:rPr>
                <w:rFonts w:eastAsia="Times New Roman"/>
                <w:b/>
                <w:bCs/>
                <w:sz w:val="24"/>
                <w:szCs w:val="24"/>
              </w:rPr>
              <w:t>3</w:t>
            </w:r>
          </w:p>
        </w:tc>
        <w:tc>
          <w:tcPr>
            <w:tcW w:w="2410" w:type="dxa"/>
            <w:vAlign w:val="center"/>
          </w:tcPr>
          <w:p w14:paraId="7DBE47A4" w14:textId="77777777" w:rsidR="00A642BA" w:rsidRPr="00701351" w:rsidRDefault="00A642BA" w:rsidP="00CF0D99">
            <w:pPr>
              <w:spacing w:before="80" w:after="40"/>
              <w:jc w:val="both"/>
              <w:rPr>
                <w:rFonts w:eastAsia="Times New Roman"/>
                <w:b/>
                <w:sz w:val="24"/>
                <w:szCs w:val="24"/>
              </w:rPr>
            </w:pPr>
            <w:r w:rsidRPr="00701351">
              <w:rPr>
                <w:rFonts w:eastAsia="Times New Roman"/>
                <w:b/>
                <w:sz w:val="24"/>
                <w:szCs w:val="24"/>
              </w:rPr>
              <w:t xml:space="preserve">Các </w:t>
            </w:r>
            <w:proofErr w:type="spellStart"/>
            <w:r w:rsidRPr="00701351">
              <w:rPr>
                <w:rFonts w:eastAsia="Times New Roman"/>
                <w:b/>
                <w:sz w:val="24"/>
                <w:szCs w:val="24"/>
              </w:rPr>
              <w:t>dự</w:t>
            </w:r>
            <w:proofErr w:type="spellEnd"/>
            <w:r w:rsidRPr="00701351">
              <w:rPr>
                <w:rFonts w:eastAsia="Times New Roman"/>
                <w:b/>
                <w:sz w:val="24"/>
                <w:szCs w:val="24"/>
              </w:rPr>
              <w:t xml:space="preserve"> </w:t>
            </w:r>
            <w:proofErr w:type="spellStart"/>
            <w:r w:rsidRPr="00701351">
              <w:rPr>
                <w:rFonts w:eastAsia="Times New Roman"/>
                <w:b/>
                <w:sz w:val="24"/>
                <w:szCs w:val="24"/>
              </w:rPr>
              <w:t>án</w:t>
            </w:r>
            <w:proofErr w:type="spellEnd"/>
            <w:r w:rsidRPr="00701351">
              <w:rPr>
                <w:rFonts w:eastAsia="Times New Roman"/>
                <w:b/>
                <w:sz w:val="24"/>
                <w:szCs w:val="24"/>
              </w:rPr>
              <w:t xml:space="preserve"> </w:t>
            </w:r>
            <w:proofErr w:type="spellStart"/>
            <w:r w:rsidRPr="00701351">
              <w:rPr>
                <w:rFonts w:eastAsia="Times New Roman"/>
                <w:b/>
                <w:sz w:val="24"/>
                <w:szCs w:val="24"/>
              </w:rPr>
              <w:t>phục</w:t>
            </w:r>
            <w:proofErr w:type="spellEnd"/>
            <w:r w:rsidRPr="00701351">
              <w:rPr>
                <w:rFonts w:eastAsia="Times New Roman"/>
                <w:b/>
                <w:sz w:val="24"/>
                <w:szCs w:val="24"/>
              </w:rPr>
              <w:t xml:space="preserve"> </w:t>
            </w:r>
            <w:proofErr w:type="spellStart"/>
            <w:r w:rsidRPr="00701351">
              <w:rPr>
                <w:rFonts w:eastAsia="Times New Roman"/>
                <w:b/>
                <w:sz w:val="24"/>
                <w:szCs w:val="24"/>
              </w:rPr>
              <w:t>vụ</w:t>
            </w:r>
            <w:proofErr w:type="spellEnd"/>
            <w:r w:rsidRPr="00701351">
              <w:rPr>
                <w:rFonts w:eastAsia="Times New Roman"/>
                <w:b/>
                <w:sz w:val="24"/>
                <w:szCs w:val="24"/>
              </w:rPr>
              <w:t xml:space="preserve"> </w:t>
            </w:r>
            <w:proofErr w:type="spellStart"/>
            <w:r w:rsidRPr="004954B1">
              <w:rPr>
                <w:rFonts w:ascii="Times New Roman Bold" w:eastAsia="Times New Roman" w:hAnsi="Times New Roman Bold"/>
                <w:b/>
                <w:spacing w:val="-8"/>
                <w:sz w:val="24"/>
                <w:szCs w:val="24"/>
              </w:rPr>
              <w:t>phát</w:t>
            </w:r>
            <w:proofErr w:type="spellEnd"/>
            <w:r w:rsidRPr="004954B1">
              <w:rPr>
                <w:rFonts w:ascii="Times New Roman Bold" w:eastAsia="Times New Roman" w:hAnsi="Times New Roman Bold"/>
                <w:b/>
                <w:spacing w:val="-8"/>
                <w:sz w:val="24"/>
                <w:szCs w:val="24"/>
              </w:rPr>
              <w:t xml:space="preserve"> </w:t>
            </w:r>
            <w:proofErr w:type="spellStart"/>
            <w:r w:rsidRPr="004954B1">
              <w:rPr>
                <w:rFonts w:ascii="Times New Roman Bold" w:eastAsia="Times New Roman" w:hAnsi="Times New Roman Bold"/>
                <w:b/>
                <w:spacing w:val="-8"/>
                <w:sz w:val="24"/>
                <w:szCs w:val="24"/>
              </w:rPr>
              <w:t>triển</w:t>
            </w:r>
            <w:proofErr w:type="spellEnd"/>
            <w:r w:rsidRPr="004954B1">
              <w:rPr>
                <w:rFonts w:ascii="Times New Roman Bold" w:eastAsia="Times New Roman" w:hAnsi="Times New Roman Bold"/>
                <w:b/>
                <w:spacing w:val="-8"/>
                <w:sz w:val="24"/>
                <w:szCs w:val="24"/>
              </w:rPr>
              <w:t xml:space="preserve"> </w:t>
            </w:r>
            <w:proofErr w:type="spellStart"/>
            <w:r w:rsidRPr="004954B1">
              <w:rPr>
                <w:rFonts w:ascii="Times New Roman Bold" w:eastAsia="Times New Roman" w:hAnsi="Times New Roman Bold"/>
                <w:b/>
                <w:spacing w:val="-8"/>
                <w:sz w:val="24"/>
                <w:szCs w:val="24"/>
              </w:rPr>
              <w:t>kinh</w:t>
            </w:r>
            <w:proofErr w:type="spellEnd"/>
            <w:r w:rsidRPr="004954B1">
              <w:rPr>
                <w:rFonts w:ascii="Times New Roman Bold" w:eastAsia="Times New Roman" w:hAnsi="Times New Roman Bold"/>
                <w:b/>
                <w:spacing w:val="-8"/>
                <w:sz w:val="24"/>
                <w:szCs w:val="24"/>
              </w:rPr>
              <w:t xml:space="preserve"> </w:t>
            </w:r>
            <w:proofErr w:type="spellStart"/>
            <w:r w:rsidRPr="004954B1">
              <w:rPr>
                <w:rFonts w:ascii="Times New Roman Bold" w:eastAsia="Times New Roman" w:hAnsi="Times New Roman Bold"/>
                <w:b/>
                <w:spacing w:val="-8"/>
                <w:sz w:val="24"/>
                <w:szCs w:val="24"/>
              </w:rPr>
              <w:t>tế</w:t>
            </w:r>
            <w:proofErr w:type="spellEnd"/>
            <w:r w:rsidRPr="004954B1">
              <w:rPr>
                <w:rFonts w:ascii="Times New Roman Bold" w:eastAsia="Times New Roman" w:hAnsi="Times New Roman Bold"/>
                <w:b/>
                <w:spacing w:val="-8"/>
                <w:sz w:val="24"/>
                <w:szCs w:val="24"/>
              </w:rPr>
              <w:t xml:space="preserve"> - </w:t>
            </w:r>
            <w:proofErr w:type="spellStart"/>
            <w:r w:rsidRPr="004954B1">
              <w:rPr>
                <w:rFonts w:ascii="Times New Roman Bold" w:eastAsia="Times New Roman" w:hAnsi="Times New Roman Bold"/>
                <w:b/>
                <w:spacing w:val="-8"/>
                <w:sz w:val="24"/>
                <w:szCs w:val="24"/>
              </w:rPr>
              <w:t>xã</w:t>
            </w:r>
            <w:proofErr w:type="spellEnd"/>
            <w:r w:rsidRPr="004954B1">
              <w:rPr>
                <w:rFonts w:ascii="Times New Roman Bold" w:eastAsia="Times New Roman" w:hAnsi="Times New Roman Bold"/>
                <w:b/>
                <w:spacing w:val="-8"/>
                <w:sz w:val="24"/>
                <w:szCs w:val="24"/>
              </w:rPr>
              <w:t xml:space="preserve"> </w:t>
            </w:r>
            <w:proofErr w:type="spellStart"/>
            <w:r w:rsidRPr="004954B1">
              <w:rPr>
                <w:rFonts w:ascii="Times New Roman Bold" w:eastAsia="Times New Roman" w:hAnsi="Times New Roman Bold"/>
                <w:b/>
                <w:spacing w:val="-8"/>
                <w:sz w:val="24"/>
                <w:szCs w:val="24"/>
              </w:rPr>
              <w:t>hội</w:t>
            </w:r>
            <w:proofErr w:type="spellEnd"/>
            <w:r w:rsidRPr="00701351">
              <w:rPr>
                <w:rFonts w:eastAsia="Times New Roman"/>
                <w:b/>
                <w:sz w:val="24"/>
                <w:szCs w:val="24"/>
              </w:rPr>
              <w:t xml:space="preserve"> </w:t>
            </w:r>
            <w:r w:rsidRPr="00701351">
              <w:rPr>
                <w:rFonts w:eastAsia="Times New Roman"/>
                <w:sz w:val="24"/>
                <w:szCs w:val="24"/>
              </w:rPr>
              <w:t>(</w:t>
            </w:r>
            <w:proofErr w:type="spellStart"/>
            <w:r w:rsidRPr="00701351">
              <w:rPr>
                <w:rFonts w:eastAsia="Times New Roman"/>
                <w:sz w:val="24"/>
                <w:szCs w:val="24"/>
              </w:rPr>
              <w:t>Tỉnh</w:t>
            </w:r>
            <w:proofErr w:type="spellEnd"/>
            <w:r w:rsidRPr="00701351">
              <w:rPr>
                <w:rFonts w:eastAsia="Times New Roman"/>
                <w:sz w:val="24"/>
                <w:szCs w:val="24"/>
              </w:rPr>
              <w:t xml:space="preserve"> </w:t>
            </w:r>
            <w:proofErr w:type="spellStart"/>
            <w:r w:rsidRPr="00701351">
              <w:rPr>
                <w:rFonts w:eastAsia="Times New Roman"/>
                <w:sz w:val="24"/>
                <w:szCs w:val="24"/>
              </w:rPr>
              <w:t>đầu</w:t>
            </w:r>
            <w:proofErr w:type="spellEnd"/>
            <w:r w:rsidRPr="00701351">
              <w:rPr>
                <w:rFonts w:eastAsia="Times New Roman"/>
                <w:sz w:val="24"/>
                <w:szCs w:val="24"/>
              </w:rPr>
              <w:t xml:space="preserve"> </w:t>
            </w:r>
            <w:proofErr w:type="spellStart"/>
            <w:r w:rsidRPr="00701351">
              <w:rPr>
                <w:rFonts w:eastAsia="Times New Roman"/>
                <w:sz w:val="24"/>
                <w:szCs w:val="24"/>
              </w:rPr>
              <w:t>tư</w:t>
            </w:r>
            <w:proofErr w:type="spellEnd"/>
            <w:r w:rsidRPr="00701351">
              <w:rPr>
                <w:rFonts w:eastAsia="Times New Roman"/>
                <w:sz w:val="24"/>
                <w:szCs w:val="24"/>
              </w:rPr>
              <w:t>)</w:t>
            </w:r>
          </w:p>
        </w:tc>
        <w:tc>
          <w:tcPr>
            <w:tcW w:w="1417" w:type="dxa"/>
            <w:vAlign w:val="center"/>
          </w:tcPr>
          <w:p w14:paraId="07CF490E" w14:textId="77777777" w:rsidR="00A642BA" w:rsidRPr="00701351" w:rsidRDefault="00A642BA" w:rsidP="00CF0D99">
            <w:pPr>
              <w:spacing w:before="80" w:after="40"/>
              <w:jc w:val="center"/>
              <w:rPr>
                <w:rFonts w:eastAsia="Times New Roman"/>
                <w:iCs/>
                <w:lang w:val="vi-VN"/>
              </w:rPr>
            </w:pPr>
          </w:p>
        </w:tc>
        <w:tc>
          <w:tcPr>
            <w:tcW w:w="1418" w:type="dxa"/>
          </w:tcPr>
          <w:p w14:paraId="363255E9" w14:textId="77777777" w:rsidR="00A642BA" w:rsidRPr="00701351" w:rsidRDefault="00A642BA" w:rsidP="00CF0D99">
            <w:pPr>
              <w:spacing w:before="80" w:after="40"/>
              <w:jc w:val="center"/>
              <w:rPr>
                <w:rFonts w:eastAsia="Times New Roman"/>
                <w:iCs/>
                <w:lang w:val="vi-VN"/>
              </w:rPr>
            </w:pPr>
          </w:p>
        </w:tc>
        <w:tc>
          <w:tcPr>
            <w:tcW w:w="845" w:type="dxa"/>
          </w:tcPr>
          <w:p w14:paraId="44168B7C" w14:textId="77777777" w:rsidR="00A642BA" w:rsidRPr="00701351" w:rsidRDefault="00A642BA" w:rsidP="00CF0D99">
            <w:pPr>
              <w:spacing w:before="80" w:after="40"/>
              <w:jc w:val="center"/>
              <w:rPr>
                <w:rFonts w:eastAsia="Times New Roman"/>
                <w:iCs/>
                <w:lang w:val="vi-VN"/>
              </w:rPr>
            </w:pPr>
          </w:p>
        </w:tc>
        <w:tc>
          <w:tcPr>
            <w:tcW w:w="781" w:type="dxa"/>
          </w:tcPr>
          <w:p w14:paraId="2FF1E499" w14:textId="77777777" w:rsidR="00A642BA" w:rsidRPr="00701351" w:rsidRDefault="00A642BA" w:rsidP="00CF0D99">
            <w:pPr>
              <w:spacing w:before="80" w:after="40"/>
              <w:jc w:val="center"/>
              <w:rPr>
                <w:rFonts w:eastAsia="Times New Roman"/>
                <w:iCs/>
                <w:lang w:val="vi-VN"/>
              </w:rPr>
            </w:pPr>
          </w:p>
        </w:tc>
        <w:tc>
          <w:tcPr>
            <w:tcW w:w="781" w:type="dxa"/>
          </w:tcPr>
          <w:p w14:paraId="6DDB7F2C" w14:textId="77777777" w:rsidR="00A642BA" w:rsidRPr="00701351" w:rsidRDefault="00A642BA" w:rsidP="00A642BA">
            <w:pPr>
              <w:spacing w:before="60" w:after="60"/>
              <w:jc w:val="center"/>
              <w:rPr>
                <w:rFonts w:eastAsia="Times New Roman"/>
                <w:iCs/>
                <w:lang w:val="vi-VN"/>
              </w:rPr>
            </w:pPr>
          </w:p>
        </w:tc>
        <w:tc>
          <w:tcPr>
            <w:tcW w:w="990" w:type="dxa"/>
          </w:tcPr>
          <w:p w14:paraId="18AAA0AA" w14:textId="77777777" w:rsidR="00A642BA" w:rsidRPr="00701351" w:rsidRDefault="00A642BA" w:rsidP="00A642BA">
            <w:pPr>
              <w:spacing w:before="60" w:after="60"/>
              <w:jc w:val="center"/>
              <w:rPr>
                <w:rFonts w:eastAsia="Times New Roman"/>
                <w:iCs/>
                <w:lang w:val="vi-VN"/>
              </w:rPr>
            </w:pPr>
          </w:p>
        </w:tc>
        <w:tc>
          <w:tcPr>
            <w:tcW w:w="856" w:type="dxa"/>
          </w:tcPr>
          <w:p w14:paraId="64E25FF7" w14:textId="77777777" w:rsidR="00A642BA" w:rsidRPr="00701351" w:rsidRDefault="00A642BA" w:rsidP="00A642BA">
            <w:pPr>
              <w:spacing w:before="60" w:after="60"/>
              <w:jc w:val="center"/>
              <w:rPr>
                <w:rFonts w:eastAsia="Times New Roman"/>
                <w:iCs/>
                <w:lang w:val="vi-VN"/>
              </w:rPr>
            </w:pPr>
          </w:p>
        </w:tc>
      </w:tr>
      <w:tr w:rsidR="00701351" w:rsidRPr="00701351" w14:paraId="7576043A" w14:textId="77777777" w:rsidTr="00CF0D99">
        <w:tc>
          <w:tcPr>
            <w:tcW w:w="567" w:type="dxa"/>
            <w:vAlign w:val="center"/>
          </w:tcPr>
          <w:p w14:paraId="1B0FE5A7" w14:textId="77777777" w:rsidR="00A642BA" w:rsidRPr="00701351" w:rsidRDefault="00A642BA" w:rsidP="00A642BA">
            <w:pPr>
              <w:spacing w:before="60" w:after="60"/>
              <w:jc w:val="center"/>
              <w:rPr>
                <w:rFonts w:eastAsia="Times New Roman"/>
                <w:b/>
                <w:bCs/>
                <w:sz w:val="24"/>
                <w:szCs w:val="24"/>
              </w:rPr>
            </w:pPr>
            <w:r w:rsidRPr="00701351">
              <w:rPr>
                <w:rFonts w:eastAsia="Times New Roman"/>
                <w:sz w:val="24"/>
                <w:szCs w:val="24"/>
              </w:rPr>
              <w:t>1</w:t>
            </w:r>
          </w:p>
        </w:tc>
        <w:tc>
          <w:tcPr>
            <w:tcW w:w="2410" w:type="dxa"/>
            <w:vAlign w:val="center"/>
          </w:tcPr>
          <w:p w14:paraId="4BE9F077" w14:textId="77777777" w:rsidR="00A642BA" w:rsidRPr="00701351" w:rsidRDefault="00A642BA" w:rsidP="00CF0D99">
            <w:pPr>
              <w:spacing w:before="80" w:after="40"/>
              <w:jc w:val="both"/>
              <w:rPr>
                <w:rFonts w:eastAsia="Times New Roman"/>
                <w:b/>
                <w:sz w:val="24"/>
                <w:szCs w:val="24"/>
              </w:rPr>
            </w:pPr>
            <w:proofErr w:type="spellStart"/>
            <w:r w:rsidRPr="003E5EA4">
              <w:rPr>
                <w:rFonts w:eastAsia="Times New Roman"/>
                <w:spacing w:val="-8"/>
                <w:sz w:val="24"/>
                <w:szCs w:val="24"/>
                <w:lang w:eastAsia="vi-VN"/>
              </w:rPr>
              <w:t>Nâng</w:t>
            </w:r>
            <w:proofErr w:type="spellEnd"/>
            <w:r w:rsidRPr="003E5EA4">
              <w:rPr>
                <w:rFonts w:eastAsia="Times New Roman"/>
                <w:spacing w:val="-8"/>
                <w:sz w:val="24"/>
                <w:szCs w:val="24"/>
                <w:lang w:eastAsia="vi-VN"/>
              </w:rPr>
              <w:t xml:space="preserve"> </w:t>
            </w:r>
            <w:proofErr w:type="spellStart"/>
            <w:r w:rsidRPr="003E5EA4">
              <w:rPr>
                <w:rFonts w:eastAsia="Times New Roman"/>
                <w:spacing w:val="-8"/>
                <w:sz w:val="24"/>
                <w:szCs w:val="24"/>
                <w:lang w:eastAsia="vi-VN"/>
              </w:rPr>
              <w:t>tĩnh</w:t>
            </w:r>
            <w:proofErr w:type="spellEnd"/>
            <w:r w:rsidRPr="003E5EA4">
              <w:rPr>
                <w:rFonts w:eastAsia="Times New Roman"/>
                <w:spacing w:val="-8"/>
                <w:sz w:val="24"/>
                <w:szCs w:val="24"/>
                <w:lang w:eastAsia="vi-VN"/>
              </w:rPr>
              <w:t xml:space="preserve"> </w:t>
            </w:r>
            <w:proofErr w:type="spellStart"/>
            <w:r w:rsidRPr="003E5EA4">
              <w:rPr>
                <w:rFonts w:eastAsia="Times New Roman"/>
                <w:spacing w:val="-8"/>
                <w:sz w:val="24"/>
                <w:szCs w:val="24"/>
                <w:lang w:eastAsia="vi-VN"/>
              </w:rPr>
              <w:t>không</w:t>
            </w:r>
            <w:proofErr w:type="spellEnd"/>
            <w:r w:rsidRPr="003E5EA4">
              <w:rPr>
                <w:rFonts w:eastAsia="Times New Roman"/>
                <w:spacing w:val="-8"/>
                <w:sz w:val="24"/>
                <w:szCs w:val="24"/>
                <w:lang w:eastAsia="vi-VN"/>
              </w:rPr>
              <w:t xml:space="preserve"> </w:t>
            </w:r>
            <w:proofErr w:type="spellStart"/>
            <w:r w:rsidRPr="003E5EA4">
              <w:rPr>
                <w:rFonts w:eastAsia="Times New Roman"/>
                <w:spacing w:val="-8"/>
                <w:sz w:val="24"/>
                <w:szCs w:val="24"/>
                <w:lang w:eastAsia="vi-VN"/>
              </w:rPr>
              <w:t>cầu</w:t>
            </w:r>
            <w:proofErr w:type="spellEnd"/>
            <w:r w:rsidRPr="003E5EA4">
              <w:rPr>
                <w:rFonts w:eastAsia="Times New Roman"/>
                <w:spacing w:val="-8"/>
                <w:sz w:val="24"/>
                <w:szCs w:val="24"/>
                <w:lang w:eastAsia="vi-VN"/>
              </w:rPr>
              <w:t xml:space="preserve"> </w:t>
            </w:r>
            <w:proofErr w:type="spellStart"/>
            <w:r w:rsidRPr="003E5EA4">
              <w:rPr>
                <w:rFonts w:eastAsia="Times New Roman"/>
                <w:spacing w:val="-8"/>
                <w:sz w:val="24"/>
                <w:szCs w:val="24"/>
                <w:lang w:eastAsia="vi-VN"/>
              </w:rPr>
              <w:t>Nàng</w:t>
            </w:r>
            <w:proofErr w:type="spellEnd"/>
            <w:r w:rsidRPr="003E5EA4">
              <w:rPr>
                <w:rFonts w:eastAsia="Times New Roman"/>
                <w:spacing w:val="-8"/>
                <w:sz w:val="24"/>
                <w:szCs w:val="24"/>
                <w:lang w:eastAsia="vi-VN"/>
              </w:rPr>
              <w:t xml:space="preserve"> Mau, </w:t>
            </w:r>
            <w:proofErr w:type="spellStart"/>
            <w:r w:rsidRPr="003E5EA4">
              <w:rPr>
                <w:rFonts w:eastAsia="Times New Roman"/>
                <w:spacing w:val="-8"/>
                <w:sz w:val="24"/>
                <w:szCs w:val="24"/>
                <w:lang w:eastAsia="vi-VN"/>
              </w:rPr>
              <w:t>thị</w:t>
            </w:r>
            <w:proofErr w:type="spellEnd"/>
            <w:r w:rsidRPr="003E5EA4">
              <w:rPr>
                <w:rFonts w:eastAsia="Times New Roman"/>
                <w:spacing w:val="-8"/>
                <w:sz w:val="24"/>
                <w:szCs w:val="24"/>
                <w:lang w:eastAsia="vi-VN"/>
              </w:rPr>
              <w:t xml:space="preserve"> </w:t>
            </w:r>
            <w:proofErr w:type="spellStart"/>
            <w:r w:rsidRPr="003E5EA4">
              <w:rPr>
                <w:rFonts w:eastAsia="Times New Roman"/>
                <w:spacing w:val="-8"/>
                <w:sz w:val="24"/>
                <w:szCs w:val="24"/>
                <w:lang w:eastAsia="vi-VN"/>
              </w:rPr>
              <w:t>trấn</w:t>
            </w:r>
            <w:proofErr w:type="spellEnd"/>
            <w:r w:rsidRPr="003E5EA4">
              <w:rPr>
                <w:rFonts w:eastAsia="Times New Roman"/>
                <w:spacing w:val="-8"/>
                <w:sz w:val="24"/>
                <w:szCs w:val="24"/>
                <w:lang w:eastAsia="vi-VN"/>
              </w:rPr>
              <w:t xml:space="preserve"> </w:t>
            </w:r>
            <w:proofErr w:type="spellStart"/>
            <w:r w:rsidRPr="003E5EA4">
              <w:rPr>
                <w:rFonts w:eastAsia="Times New Roman"/>
                <w:spacing w:val="-8"/>
                <w:sz w:val="24"/>
                <w:szCs w:val="24"/>
                <w:lang w:eastAsia="vi-VN"/>
              </w:rPr>
              <w:t>Nàng</w:t>
            </w:r>
            <w:proofErr w:type="spellEnd"/>
            <w:r w:rsidRPr="003E5EA4">
              <w:rPr>
                <w:rFonts w:eastAsia="Times New Roman"/>
                <w:spacing w:val="-8"/>
                <w:sz w:val="24"/>
                <w:szCs w:val="24"/>
                <w:lang w:eastAsia="vi-VN"/>
              </w:rPr>
              <w:t xml:space="preserve"> Mau,</w:t>
            </w:r>
            <w:r w:rsidRPr="003E5EA4">
              <w:rPr>
                <w:rFonts w:eastAsia="Times New Roman"/>
                <w:spacing w:val="-10"/>
                <w:sz w:val="24"/>
                <w:szCs w:val="24"/>
                <w:lang w:eastAsia="vi-VN"/>
              </w:rPr>
              <w:t xml:space="preserve"> </w:t>
            </w:r>
            <w:proofErr w:type="spellStart"/>
            <w:r w:rsidRPr="003E5EA4">
              <w:rPr>
                <w:rFonts w:eastAsia="Times New Roman"/>
                <w:spacing w:val="-10"/>
                <w:sz w:val="24"/>
                <w:szCs w:val="24"/>
                <w:lang w:eastAsia="vi-VN"/>
              </w:rPr>
              <w:t>huyện</w:t>
            </w:r>
            <w:proofErr w:type="spellEnd"/>
            <w:r w:rsidRPr="003E5EA4">
              <w:rPr>
                <w:rFonts w:eastAsia="Times New Roman"/>
                <w:spacing w:val="-10"/>
                <w:sz w:val="24"/>
                <w:szCs w:val="24"/>
                <w:lang w:eastAsia="vi-VN"/>
              </w:rPr>
              <w:t xml:space="preserve"> </w:t>
            </w:r>
            <w:proofErr w:type="spellStart"/>
            <w:r w:rsidRPr="003E5EA4">
              <w:rPr>
                <w:rFonts w:eastAsia="Times New Roman"/>
                <w:spacing w:val="-10"/>
                <w:sz w:val="24"/>
                <w:szCs w:val="24"/>
                <w:lang w:eastAsia="vi-VN"/>
              </w:rPr>
              <w:t>Vị</w:t>
            </w:r>
            <w:proofErr w:type="spellEnd"/>
            <w:r w:rsidRPr="003E5EA4">
              <w:rPr>
                <w:rFonts w:eastAsia="Times New Roman"/>
                <w:spacing w:val="-10"/>
                <w:sz w:val="24"/>
                <w:szCs w:val="24"/>
                <w:lang w:eastAsia="vi-VN"/>
              </w:rPr>
              <w:t xml:space="preserve"> </w:t>
            </w:r>
            <w:proofErr w:type="spellStart"/>
            <w:r w:rsidRPr="003E5EA4">
              <w:rPr>
                <w:rFonts w:eastAsia="Times New Roman"/>
                <w:spacing w:val="-10"/>
                <w:sz w:val="24"/>
                <w:szCs w:val="24"/>
                <w:lang w:eastAsia="vi-VN"/>
              </w:rPr>
              <w:t>Thủy</w:t>
            </w:r>
            <w:proofErr w:type="spellEnd"/>
          </w:p>
        </w:tc>
        <w:tc>
          <w:tcPr>
            <w:tcW w:w="1417" w:type="dxa"/>
            <w:vAlign w:val="center"/>
          </w:tcPr>
          <w:p w14:paraId="64856B18" w14:textId="77777777" w:rsidR="00144E13" w:rsidRDefault="00A642BA" w:rsidP="00CF0D99">
            <w:pPr>
              <w:spacing w:before="80" w:after="40"/>
              <w:jc w:val="center"/>
              <w:rPr>
                <w:rFonts w:eastAsia="Times New Roman"/>
                <w:sz w:val="24"/>
                <w:szCs w:val="24"/>
              </w:rPr>
            </w:pPr>
            <w:proofErr w:type="spellStart"/>
            <w:r w:rsidRPr="00701351">
              <w:rPr>
                <w:rFonts w:eastAsia="Times New Roman"/>
                <w:sz w:val="24"/>
                <w:szCs w:val="24"/>
              </w:rPr>
              <w:t>Huyện</w:t>
            </w:r>
            <w:proofErr w:type="spellEnd"/>
            <w:r w:rsidRPr="00701351">
              <w:rPr>
                <w:rFonts w:eastAsia="Times New Roman"/>
                <w:sz w:val="24"/>
                <w:szCs w:val="24"/>
              </w:rPr>
              <w:t xml:space="preserve"> </w:t>
            </w:r>
          </w:p>
          <w:p w14:paraId="68BAD2EE" w14:textId="035B66DA" w:rsidR="00A642BA" w:rsidRPr="00701351" w:rsidRDefault="00A642BA" w:rsidP="00CF0D99">
            <w:pPr>
              <w:spacing w:before="80" w:after="40"/>
              <w:jc w:val="center"/>
              <w:rPr>
                <w:rFonts w:eastAsia="Times New Roman"/>
                <w:iCs/>
                <w:lang w:val="vi-VN"/>
              </w:rPr>
            </w:pPr>
            <w:proofErr w:type="spellStart"/>
            <w:r w:rsidRPr="00701351">
              <w:rPr>
                <w:rFonts w:eastAsia="Times New Roman"/>
                <w:sz w:val="24"/>
                <w:szCs w:val="24"/>
              </w:rPr>
              <w:t>Vị</w:t>
            </w:r>
            <w:proofErr w:type="spellEnd"/>
            <w:r w:rsidRPr="00701351">
              <w:rPr>
                <w:rFonts w:eastAsia="Times New Roman"/>
                <w:sz w:val="24"/>
                <w:szCs w:val="24"/>
              </w:rPr>
              <w:t xml:space="preserve"> </w:t>
            </w:r>
            <w:proofErr w:type="spellStart"/>
            <w:r w:rsidRPr="00701351">
              <w:rPr>
                <w:rFonts w:eastAsia="Times New Roman"/>
                <w:sz w:val="24"/>
                <w:szCs w:val="24"/>
              </w:rPr>
              <w:t>Thủy</w:t>
            </w:r>
            <w:proofErr w:type="spellEnd"/>
          </w:p>
        </w:tc>
        <w:tc>
          <w:tcPr>
            <w:tcW w:w="1418" w:type="dxa"/>
            <w:vAlign w:val="center"/>
          </w:tcPr>
          <w:p w14:paraId="623ADC29" w14:textId="3F738E77" w:rsidR="00A642BA" w:rsidRPr="00701351" w:rsidRDefault="00A642BA" w:rsidP="00CF0D99">
            <w:pPr>
              <w:spacing w:before="80" w:after="4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071CF9B9" w14:textId="77777777" w:rsidR="00A642BA" w:rsidRPr="00701351" w:rsidRDefault="00A642BA" w:rsidP="00CF0D99">
            <w:pPr>
              <w:spacing w:before="80" w:after="40"/>
              <w:jc w:val="center"/>
              <w:rPr>
                <w:rFonts w:eastAsia="Times New Roman"/>
                <w:sz w:val="24"/>
                <w:szCs w:val="24"/>
              </w:rPr>
            </w:pPr>
            <w:r w:rsidRPr="00701351">
              <w:rPr>
                <w:rFonts w:eastAsia="Times New Roman"/>
                <w:sz w:val="24"/>
                <w:szCs w:val="24"/>
              </w:rPr>
              <w:t>x</w:t>
            </w:r>
          </w:p>
        </w:tc>
        <w:tc>
          <w:tcPr>
            <w:tcW w:w="781" w:type="dxa"/>
            <w:vAlign w:val="center"/>
          </w:tcPr>
          <w:p w14:paraId="7DA4E61A" w14:textId="77777777" w:rsidR="00A642BA" w:rsidRPr="00701351" w:rsidRDefault="00A642BA" w:rsidP="00CF0D99">
            <w:pPr>
              <w:spacing w:before="80" w:after="40"/>
              <w:jc w:val="center"/>
              <w:rPr>
                <w:rFonts w:eastAsia="Times New Roman"/>
                <w:sz w:val="24"/>
                <w:szCs w:val="24"/>
              </w:rPr>
            </w:pPr>
            <w:r w:rsidRPr="00701351">
              <w:rPr>
                <w:rFonts w:eastAsia="Times New Roman"/>
                <w:sz w:val="24"/>
                <w:szCs w:val="24"/>
              </w:rPr>
              <w:t>x</w:t>
            </w:r>
          </w:p>
        </w:tc>
        <w:tc>
          <w:tcPr>
            <w:tcW w:w="781" w:type="dxa"/>
          </w:tcPr>
          <w:p w14:paraId="3A1C609E" w14:textId="77777777" w:rsidR="00A642BA" w:rsidRPr="00701351" w:rsidRDefault="00A642BA" w:rsidP="00A642BA">
            <w:pPr>
              <w:spacing w:before="60" w:after="60"/>
              <w:jc w:val="center"/>
              <w:rPr>
                <w:rFonts w:eastAsia="Times New Roman"/>
                <w:iCs/>
                <w:lang w:val="vi-VN"/>
              </w:rPr>
            </w:pPr>
          </w:p>
        </w:tc>
        <w:tc>
          <w:tcPr>
            <w:tcW w:w="990" w:type="dxa"/>
            <w:vAlign w:val="center"/>
          </w:tcPr>
          <w:p w14:paraId="6DB359E6"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148CB7DB" w14:textId="77777777" w:rsidR="00A642BA" w:rsidRPr="00701351" w:rsidRDefault="00A642BA" w:rsidP="00A642BA">
            <w:pPr>
              <w:spacing w:before="60" w:after="60"/>
              <w:jc w:val="center"/>
              <w:rPr>
                <w:rFonts w:eastAsia="Times New Roman"/>
                <w:iCs/>
                <w:lang w:val="vi-VN"/>
              </w:rPr>
            </w:pPr>
          </w:p>
        </w:tc>
      </w:tr>
      <w:tr w:rsidR="00701351" w:rsidRPr="00701351" w14:paraId="20E24060" w14:textId="77777777" w:rsidTr="00CF0D99">
        <w:tc>
          <w:tcPr>
            <w:tcW w:w="567" w:type="dxa"/>
            <w:vAlign w:val="center"/>
          </w:tcPr>
          <w:p w14:paraId="4B8D23B3"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2</w:t>
            </w:r>
          </w:p>
        </w:tc>
        <w:tc>
          <w:tcPr>
            <w:tcW w:w="2410" w:type="dxa"/>
            <w:vAlign w:val="center"/>
          </w:tcPr>
          <w:p w14:paraId="009F62F9" w14:textId="77777777" w:rsidR="00A642BA" w:rsidRPr="0086263E" w:rsidRDefault="00A642BA" w:rsidP="00CF0D99">
            <w:pPr>
              <w:spacing w:before="80" w:after="40"/>
              <w:jc w:val="both"/>
              <w:rPr>
                <w:rFonts w:eastAsia="Times New Roman"/>
                <w:spacing w:val="6"/>
                <w:sz w:val="24"/>
                <w:szCs w:val="24"/>
                <w:lang w:eastAsia="vi-VN"/>
              </w:rPr>
            </w:pPr>
            <w:proofErr w:type="spellStart"/>
            <w:r w:rsidRPr="0086263E">
              <w:rPr>
                <w:rFonts w:eastAsia="Times New Roman"/>
                <w:spacing w:val="6"/>
                <w:sz w:val="24"/>
                <w:szCs w:val="24"/>
                <w:lang w:eastAsia="vi-VN"/>
              </w:rPr>
              <w:t>Dự</w:t>
            </w:r>
            <w:proofErr w:type="spellEnd"/>
            <w:r w:rsidRPr="0086263E">
              <w:rPr>
                <w:rFonts w:eastAsia="Times New Roman"/>
                <w:spacing w:val="6"/>
                <w:sz w:val="24"/>
                <w:szCs w:val="24"/>
                <w:lang w:eastAsia="vi-VN"/>
              </w:rPr>
              <w:t xml:space="preserve"> </w:t>
            </w:r>
            <w:proofErr w:type="spellStart"/>
            <w:r w:rsidRPr="0086263E">
              <w:rPr>
                <w:rFonts w:eastAsia="Times New Roman"/>
                <w:spacing w:val="6"/>
                <w:sz w:val="24"/>
                <w:szCs w:val="24"/>
                <w:lang w:eastAsia="vi-VN"/>
              </w:rPr>
              <w:t>án</w:t>
            </w:r>
            <w:proofErr w:type="spellEnd"/>
            <w:r w:rsidRPr="0086263E">
              <w:rPr>
                <w:rFonts w:eastAsia="Times New Roman"/>
                <w:spacing w:val="6"/>
                <w:sz w:val="24"/>
                <w:szCs w:val="24"/>
                <w:lang w:eastAsia="vi-VN"/>
              </w:rPr>
              <w:t xml:space="preserve"> </w:t>
            </w:r>
            <w:proofErr w:type="spellStart"/>
            <w:r w:rsidRPr="0086263E">
              <w:rPr>
                <w:rFonts w:eastAsia="Times New Roman"/>
                <w:spacing w:val="6"/>
                <w:sz w:val="24"/>
                <w:szCs w:val="24"/>
                <w:lang w:eastAsia="vi-VN"/>
              </w:rPr>
              <w:t>cầu</w:t>
            </w:r>
            <w:proofErr w:type="spellEnd"/>
            <w:r w:rsidRPr="0086263E">
              <w:rPr>
                <w:rFonts w:eastAsia="Times New Roman"/>
                <w:spacing w:val="6"/>
                <w:sz w:val="24"/>
                <w:szCs w:val="24"/>
                <w:lang w:eastAsia="vi-VN"/>
              </w:rPr>
              <w:t xml:space="preserve"> Nguyễn Chí Thanh</w:t>
            </w:r>
          </w:p>
        </w:tc>
        <w:tc>
          <w:tcPr>
            <w:tcW w:w="1417" w:type="dxa"/>
            <w:vAlign w:val="center"/>
          </w:tcPr>
          <w:p w14:paraId="7DA48EDE" w14:textId="77777777" w:rsidR="00A642BA" w:rsidRPr="00701351" w:rsidRDefault="00A642BA" w:rsidP="00CF0D99">
            <w:pPr>
              <w:spacing w:before="80" w:after="40"/>
              <w:jc w:val="center"/>
              <w:rPr>
                <w:rFonts w:eastAsia="Times New Roman"/>
                <w:iCs/>
                <w:lang w:val="vi-VN"/>
              </w:rPr>
            </w:pPr>
            <w:r w:rsidRPr="00701351">
              <w:rPr>
                <w:rFonts w:eastAsia="Times New Roman"/>
                <w:sz w:val="24"/>
                <w:szCs w:val="24"/>
              </w:rPr>
              <w:t xml:space="preserve">Thành </w:t>
            </w:r>
            <w:proofErr w:type="spellStart"/>
            <w:r w:rsidRPr="00701351">
              <w:rPr>
                <w:rFonts w:eastAsia="Times New Roman"/>
                <w:sz w:val="24"/>
                <w:szCs w:val="24"/>
              </w:rPr>
              <w:t>phố</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Thanh</w:t>
            </w:r>
          </w:p>
        </w:tc>
        <w:tc>
          <w:tcPr>
            <w:tcW w:w="1418" w:type="dxa"/>
            <w:vAlign w:val="center"/>
          </w:tcPr>
          <w:p w14:paraId="2D09E57E" w14:textId="1601DDC0" w:rsidR="00A642BA" w:rsidRPr="00701351" w:rsidRDefault="00A642BA" w:rsidP="00CF0D99">
            <w:pPr>
              <w:spacing w:before="80" w:after="4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6FB5E81D" w14:textId="77777777" w:rsidR="00A642BA" w:rsidRPr="00701351" w:rsidRDefault="00A642BA" w:rsidP="00CF0D99">
            <w:pPr>
              <w:spacing w:before="80" w:after="40"/>
              <w:jc w:val="center"/>
              <w:rPr>
                <w:rFonts w:eastAsia="Times New Roman"/>
                <w:sz w:val="24"/>
                <w:szCs w:val="24"/>
              </w:rPr>
            </w:pPr>
            <w:r w:rsidRPr="00701351">
              <w:rPr>
                <w:rFonts w:eastAsia="Times New Roman"/>
                <w:sz w:val="24"/>
                <w:szCs w:val="24"/>
              </w:rPr>
              <w:t>x</w:t>
            </w:r>
          </w:p>
        </w:tc>
        <w:tc>
          <w:tcPr>
            <w:tcW w:w="781" w:type="dxa"/>
            <w:vAlign w:val="center"/>
          </w:tcPr>
          <w:p w14:paraId="30969C78" w14:textId="77777777" w:rsidR="00A642BA" w:rsidRPr="00701351" w:rsidRDefault="00A642BA" w:rsidP="00CF0D99">
            <w:pPr>
              <w:spacing w:before="80" w:after="40"/>
              <w:jc w:val="center"/>
              <w:rPr>
                <w:rFonts w:eastAsia="Times New Roman"/>
                <w:sz w:val="24"/>
                <w:szCs w:val="24"/>
              </w:rPr>
            </w:pPr>
            <w:r w:rsidRPr="00701351">
              <w:rPr>
                <w:rFonts w:eastAsia="Times New Roman"/>
                <w:sz w:val="24"/>
                <w:szCs w:val="24"/>
              </w:rPr>
              <w:t>x</w:t>
            </w:r>
          </w:p>
        </w:tc>
        <w:tc>
          <w:tcPr>
            <w:tcW w:w="781" w:type="dxa"/>
          </w:tcPr>
          <w:p w14:paraId="1CFD6BDB" w14:textId="77777777" w:rsidR="00A642BA" w:rsidRPr="00701351" w:rsidRDefault="00A642BA" w:rsidP="00A642BA">
            <w:pPr>
              <w:spacing w:before="60" w:after="60"/>
              <w:jc w:val="center"/>
              <w:rPr>
                <w:rFonts w:eastAsia="Times New Roman"/>
                <w:iCs/>
                <w:lang w:val="vi-VN"/>
              </w:rPr>
            </w:pPr>
          </w:p>
        </w:tc>
        <w:tc>
          <w:tcPr>
            <w:tcW w:w="990" w:type="dxa"/>
            <w:vAlign w:val="center"/>
          </w:tcPr>
          <w:p w14:paraId="411F763E"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6F07FF83" w14:textId="77777777" w:rsidR="00A642BA" w:rsidRPr="00701351" w:rsidRDefault="00A642BA" w:rsidP="00A642BA">
            <w:pPr>
              <w:spacing w:before="60" w:after="60"/>
              <w:jc w:val="center"/>
              <w:rPr>
                <w:rFonts w:eastAsia="Times New Roman"/>
                <w:iCs/>
                <w:lang w:val="vi-VN"/>
              </w:rPr>
            </w:pPr>
          </w:p>
        </w:tc>
      </w:tr>
      <w:tr w:rsidR="00701351" w:rsidRPr="00701351" w14:paraId="01F7BDEF" w14:textId="77777777" w:rsidTr="00CF0D99">
        <w:tc>
          <w:tcPr>
            <w:tcW w:w="567" w:type="dxa"/>
            <w:vAlign w:val="center"/>
          </w:tcPr>
          <w:p w14:paraId="22CC590D"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3</w:t>
            </w:r>
          </w:p>
        </w:tc>
        <w:tc>
          <w:tcPr>
            <w:tcW w:w="2410" w:type="dxa"/>
            <w:vAlign w:val="center"/>
          </w:tcPr>
          <w:p w14:paraId="148107B7" w14:textId="77777777" w:rsidR="00A642BA" w:rsidRPr="00701351" w:rsidRDefault="00A642BA" w:rsidP="00CF0D99">
            <w:pPr>
              <w:spacing w:before="80" w:after="40"/>
              <w:jc w:val="both"/>
              <w:rPr>
                <w:rFonts w:eastAsia="Times New Roman"/>
                <w:sz w:val="24"/>
                <w:szCs w:val="24"/>
                <w:lang w:eastAsia="vi-VN"/>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các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trên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đường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tỉnh</w:t>
            </w:r>
            <w:proofErr w:type="spellEnd"/>
            <w:r w:rsidRPr="00701351">
              <w:rPr>
                <w:rFonts w:eastAsia="Times New Roman"/>
                <w:sz w:val="24"/>
                <w:szCs w:val="24"/>
                <w:lang w:eastAsia="vi-VN"/>
              </w:rPr>
              <w:t xml:space="preserve"> 927</w:t>
            </w:r>
          </w:p>
        </w:tc>
        <w:tc>
          <w:tcPr>
            <w:tcW w:w="1417" w:type="dxa"/>
            <w:vAlign w:val="center"/>
          </w:tcPr>
          <w:p w14:paraId="3511AF9A" w14:textId="77777777" w:rsidR="00A642BA" w:rsidRPr="00701351" w:rsidRDefault="00A642BA" w:rsidP="00CF0D99">
            <w:pPr>
              <w:spacing w:before="80" w:after="4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Phụng </w:t>
            </w:r>
            <w:proofErr w:type="spellStart"/>
            <w:r w:rsidRPr="00701351">
              <w:rPr>
                <w:rFonts w:eastAsia="Times New Roman"/>
                <w:sz w:val="24"/>
                <w:szCs w:val="24"/>
              </w:rPr>
              <w:t>Hiệp</w:t>
            </w:r>
            <w:proofErr w:type="spellEnd"/>
          </w:p>
        </w:tc>
        <w:tc>
          <w:tcPr>
            <w:tcW w:w="1418" w:type="dxa"/>
            <w:vAlign w:val="center"/>
          </w:tcPr>
          <w:p w14:paraId="028A82A9" w14:textId="2C2EF792" w:rsidR="00A642BA" w:rsidRPr="00701351" w:rsidRDefault="00A642BA" w:rsidP="00CF0D99">
            <w:pPr>
              <w:spacing w:before="80" w:after="4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16C34D76" w14:textId="77777777" w:rsidR="00A642BA" w:rsidRPr="00701351" w:rsidRDefault="00A642BA" w:rsidP="00CF0D99">
            <w:pPr>
              <w:spacing w:before="80" w:after="40"/>
              <w:jc w:val="center"/>
              <w:rPr>
                <w:rFonts w:eastAsia="Times New Roman"/>
                <w:sz w:val="24"/>
                <w:szCs w:val="24"/>
              </w:rPr>
            </w:pPr>
            <w:r w:rsidRPr="00701351">
              <w:rPr>
                <w:rFonts w:eastAsia="Times New Roman"/>
                <w:sz w:val="24"/>
                <w:szCs w:val="24"/>
              </w:rPr>
              <w:t>x</w:t>
            </w:r>
          </w:p>
        </w:tc>
        <w:tc>
          <w:tcPr>
            <w:tcW w:w="781" w:type="dxa"/>
            <w:vAlign w:val="center"/>
          </w:tcPr>
          <w:p w14:paraId="5D7F66F5" w14:textId="77777777" w:rsidR="00A642BA" w:rsidRPr="00701351" w:rsidRDefault="00A642BA" w:rsidP="00CF0D99">
            <w:pPr>
              <w:spacing w:before="80" w:after="40"/>
              <w:jc w:val="center"/>
              <w:rPr>
                <w:rFonts w:eastAsia="Times New Roman"/>
                <w:sz w:val="24"/>
                <w:szCs w:val="24"/>
              </w:rPr>
            </w:pPr>
            <w:r w:rsidRPr="00701351">
              <w:rPr>
                <w:rFonts w:eastAsia="Times New Roman"/>
                <w:sz w:val="24"/>
                <w:szCs w:val="24"/>
              </w:rPr>
              <w:t>x</w:t>
            </w:r>
          </w:p>
        </w:tc>
        <w:tc>
          <w:tcPr>
            <w:tcW w:w="781" w:type="dxa"/>
          </w:tcPr>
          <w:p w14:paraId="7B9DB398" w14:textId="77777777" w:rsidR="00A642BA" w:rsidRPr="00701351" w:rsidRDefault="00A642BA" w:rsidP="00A642BA">
            <w:pPr>
              <w:spacing w:before="60" w:after="60"/>
              <w:jc w:val="center"/>
              <w:rPr>
                <w:rFonts w:eastAsia="Times New Roman"/>
                <w:iCs/>
                <w:lang w:val="vi-VN"/>
              </w:rPr>
            </w:pPr>
          </w:p>
        </w:tc>
        <w:tc>
          <w:tcPr>
            <w:tcW w:w="990" w:type="dxa"/>
            <w:vAlign w:val="center"/>
          </w:tcPr>
          <w:p w14:paraId="6BFFD251"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50345041" w14:textId="77777777" w:rsidR="00A642BA" w:rsidRPr="00701351" w:rsidRDefault="00A642BA" w:rsidP="00A642BA">
            <w:pPr>
              <w:spacing w:before="60" w:after="60"/>
              <w:jc w:val="center"/>
              <w:rPr>
                <w:rFonts w:eastAsia="Times New Roman"/>
                <w:iCs/>
                <w:lang w:val="vi-VN"/>
              </w:rPr>
            </w:pPr>
          </w:p>
        </w:tc>
      </w:tr>
      <w:tr w:rsidR="00701351" w:rsidRPr="00701351" w14:paraId="0C02C2A7" w14:textId="77777777" w:rsidTr="00CF0D99">
        <w:tc>
          <w:tcPr>
            <w:tcW w:w="567" w:type="dxa"/>
            <w:vAlign w:val="center"/>
          </w:tcPr>
          <w:p w14:paraId="183E3804"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4</w:t>
            </w:r>
          </w:p>
        </w:tc>
        <w:tc>
          <w:tcPr>
            <w:tcW w:w="2410" w:type="dxa"/>
            <w:vAlign w:val="center"/>
          </w:tcPr>
          <w:p w14:paraId="25F7C228" w14:textId="77777777" w:rsidR="00A642BA" w:rsidRPr="00701351" w:rsidRDefault="00A642BA" w:rsidP="00CF0D99">
            <w:pPr>
              <w:spacing w:before="80" w:after="40"/>
              <w:jc w:val="both"/>
              <w:rPr>
                <w:rFonts w:eastAsia="Times New Roman"/>
                <w:sz w:val="24"/>
                <w:szCs w:val="24"/>
                <w:lang w:eastAsia="vi-VN"/>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các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trên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đường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tỉnh</w:t>
            </w:r>
            <w:proofErr w:type="spellEnd"/>
            <w:r w:rsidRPr="00701351">
              <w:rPr>
                <w:rFonts w:eastAsia="Times New Roman"/>
                <w:sz w:val="24"/>
                <w:szCs w:val="24"/>
                <w:lang w:eastAsia="vi-VN"/>
              </w:rPr>
              <w:t xml:space="preserve"> 931B</w:t>
            </w:r>
          </w:p>
        </w:tc>
        <w:tc>
          <w:tcPr>
            <w:tcW w:w="1417" w:type="dxa"/>
            <w:vAlign w:val="center"/>
          </w:tcPr>
          <w:p w14:paraId="2CE034B3" w14:textId="77777777" w:rsidR="00A642BA" w:rsidRPr="00701351" w:rsidRDefault="00A642BA" w:rsidP="00CF0D99">
            <w:pPr>
              <w:spacing w:before="80" w:after="4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w:t>
            </w:r>
            <w:proofErr w:type="spellStart"/>
            <w:r w:rsidRPr="00701351">
              <w:rPr>
                <w:rFonts w:eastAsia="Times New Roman"/>
                <w:sz w:val="24"/>
                <w:szCs w:val="24"/>
              </w:rPr>
              <w:t>Thủy</w:t>
            </w:r>
            <w:proofErr w:type="spellEnd"/>
            <w:r w:rsidRPr="00701351">
              <w:rPr>
                <w:rFonts w:eastAsia="Times New Roman"/>
                <w:sz w:val="24"/>
                <w:szCs w:val="24"/>
              </w:rPr>
              <w:t xml:space="preserve"> </w:t>
            </w:r>
            <w:proofErr w:type="spellStart"/>
            <w:r w:rsidRPr="00701351">
              <w:rPr>
                <w:rFonts w:eastAsia="Times New Roman"/>
                <w:sz w:val="24"/>
                <w:szCs w:val="24"/>
              </w:rPr>
              <w:t>và</w:t>
            </w:r>
            <w:proofErr w:type="spellEnd"/>
            <w:r w:rsidRPr="00701351">
              <w:rPr>
                <w:rFonts w:eastAsia="Times New Roman"/>
                <w:sz w:val="24"/>
                <w:szCs w:val="24"/>
              </w:rPr>
              <w:t xml:space="preserve"> </w:t>
            </w:r>
            <w:proofErr w:type="spellStart"/>
            <w:r w:rsidRPr="00701351">
              <w:rPr>
                <w:rFonts w:eastAsia="Times New Roman"/>
                <w:sz w:val="24"/>
                <w:szCs w:val="24"/>
              </w:rPr>
              <w:t>huyện</w:t>
            </w:r>
            <w:proofErr w:type="spellEnd"/>
            <w:r w:rsidRPr="00701351">
              <w:rPr>
                <w:rFonts w:eastAsia="Times New Roman"/>
                <w:sz w:val="24"/>
                <w:szCs w:val="24"/>
              </w:rPr>
              <w:t xml:space="preserve"> Châu Thành A</w:t>
            </w:r>
          </w:p>
        </w:tc>
        <w:tc>
          <w:tcPr>
            <w:tcW w:w="1418" w:type="dxa"/>
            <w:vAlign w:val="center"/>
          </w:tcPr>
          <w:p w14:paraId="30528B66" w14:textId="42DCDED8" w:rsidR="00A642BA" w:rsidRPr="00701351" w:rsidRDefault="00A642BA" w:rsidP="00CF0D99">
            <w:pPr>
              <w:spacing w:before="80" w:after="4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69BA8FC2" w14:textId="77777777" w:rsidR="00A642BA" w:rsidRPr="00701351" w:rsidRDefault="00A642BA" w:rsidP="00CF0D99">
            <w:pPr>
              <w:spacing w:before="80" w:after="40"/>
              <w:jc w:val="center"/>
              <w:rPr>
                <w:rFonts w:eastAsia="Times New Roman"/>
                <w:sz w:val="24"/>
                <w:szCs w:val="24"/>
              </w:rPr>
            </w:pPr>
            <w:r w:rsidRPr="00701351">
              <w:rPr>
                <w:rFonts w:eastAsia="Times New Roman"/>
                <w:sz w:val="24"/>
                <w:szCs w:val="24"/>
              </w:rPr>
              <w:t>x</w:t>
            </w:r>
          </w:p>
        </w:tc>
        <w:tc>
          <w:tcPr>
            <w:tcW w:w="781" w:type="dxa"/>
            <w:vAlign w:val="center"/>
          </w:tcPr>
          <w:p w14:paraId="3529FF29" w14:textId="77777777" w:rsidR="00A642BA" w:rsidRPr="00701351" w:rsidRDefault="00A642BA" w:rsidP="00CF0D99">
            <w:pPr>
              <w:spacing w:before="80" w:after="40"/>
              <w:jc w:val="center"/>
              <w:rPr>
                <w:rFonts w:eastAsia="Times New Roman"/>
                <w:sz w:val="24"/>
                <w:szCs w:val="24"/>
              </w:rPr>
            </w:pPr>
            <w:r w:rsidRPr="00701351">
              <w:rPr>
                <w:rFonts w:eastAsia="Times New Roman"/>
                <w:sz w:val="24"/>
                <w:szCs w:val="24"/>
              </w:rPr>
              <w:t>x</w:t>
            </w:r>
          </w:p>
        </w:tc>
        <w:tc>
          <w:tcPr>
            <w:tcW w:w="781" w:type="dxa"/>
          </w:tcPr>
          <w:p w14:paraId="272EA123" w14:textId="77777777" w:rsidR="00A642BA" w:rsidRPr="00701351" w:rsidRDefault="00A642BA" w:rsidP="00A642BA">
            <w:pPr>
              <w:spacing w:before="60" w:after="60"/>
              <w:jc w:val="center"/>
              <w:rPr>
                <w:rFonts w:eastAsia="Times New Roman"/>
                <w:iCs/>
                <w:lang w:val="vi-VN"/>
              </w:rPr>
            </w:pPr>
          </w:p>
        </w:tc>
        <w:tc>
          <w:tcPr>
            <w:tcW w:w="990" w:type="dxa"/>
            <w:vAlign w:val="center"/>
          </w:tcPr>
          <w:p w14:paraId="42E87C01"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6BEA065B" w14:textId="77777777" w:rsidR="00A642BA" w:rsidRPr="00701351" w:rsidRDefault="00A642BA" w:rsidP="00A642BA">
            <w:pPr>
              <w:spacing w:before="60" w:after="60"/>
              <w:jc w:val="center"/>
              <w:rPr>
                <w:rFonts w:eastAsia="Times New Roman"/>
                <w:iCs/>
                <w:lang w:val="vi-VN"/>
              </w:rPr>
            </w:pPr>
          </w:p>
        </w:tc>
      </w:tr>
      <w:tr w:rsidR="00701351" w:rsidRPr="00701351" w14:paraId="2D5F5603" w14:textId="77777777" w:rsidTr="00CF0D99">
        <w:tc>
          <w:tcPr>
            <w:tcW w:w="567" w:type="dxa"/>
            <w:vAlign w:val="center"/>
          </w:tcPr>
          <w:p w14:paraId="60F2423B"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5</w:t>
            </w:r>
          </w:p>
        </w:tc>
        <w:tc>
          <w:tcPr>
            <w:tcW w:w="2410" w:type="dxa"/>
            <w:vAlign w:val="center"/>
          </w:tcPr>
          <w:p w14:paraId="48E3A8CD" w14:textId="77777777" w:rsidR="00A642BA" w:rsidRPr="00701351" w:rsidRDefault="00A642BA" w:rsidP="00CF0D99">
            <w:pPr>
              <w:spacing w:before="80" w:after="40"/>
              <w:jc w:val="both"/>
              <w:rPr>
                <w:rFonts w:eastAsia="Times New Roman"/>
                <w:sz w:val="24"/>
                <w:szCs w:val="24"/>
                <w:lang w:eastAsia="vi-VN"/>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các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trên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đường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tỉnh</w:t>
            </w:r>
            <w:proofErr w:type="spellEnd"/>
            <w:r w:rsidRPr="00701351">
              <w:rPr>
                <w:rFonts w:eastAsia="Times New Roman"/>
                <w:sz w:val="24"/>
                <w:szCs w:val="24"/>
                <w:lang w:eastAsia="vi-VN"/>
              </w:rPr>
              <w:t xml:space="preserve"> 926</w:t>
            </w:r>
          </w:p>
        </w:tc>
        <w:tc>
          <w:tcPr>
            <w:tcW w:w="1417" w:type="dxa"/>
            <w:vAlign w:val="center"/>
          </w:tcPr>
          <w:p w14:paraId="60CF925E" w14:textId="77777777" w:rsidR="00A642BA" w:rsidRPr="00701351" w:rsidRDefault="00A642BA" w:rsidP="00CF0D99">
            <w:pPr>
              <w:spacing w:before="80" w:after="4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w:t>
            </w:r>
            <w:proofErr w:type="spellStart"/>
            <w:r w:rsidRPr="00701351">
              <w:rPr>
                <w:rFonts w:eastAsia="Times New Roman"/>
                <w:sz w:val="24"/>
                <w:szCs w:val="24"/>
              </w:rPr>
              <w:t>Thủy</w:t>
            </w:r>
            <w:proofErr w:type="spellEnd"/>
            <w:r w:rsidRPr="00701351">
              <w:rPr>
                <w:rFonts w:eastAsia="Times New Roman"/>
                <w:sz w:val="24"/>
                <w:szCs w:val="24"/>
              </w:rPr>
              <w:t xml:space="preserve"> </w:t>
            </w:r>
            <w:proofErr w:type="spellStart"/>
            <w:r w:rsidRPr="00701351">
              <w:rPr>
                <w:rFonts w:eastAsia="Times New Roman"/>
                <w:sz w:val="24"/>
                <w:szCs w:val="24"/>
              </w:rPr>
              <w:t>và</w:t>
            </w:r>
            <w:proofErr w:type="spellEnd"/>
            <w:r w:rsidRPr="00701351">
              <w:rPr>
                <w:rFonts w:eastAsia="Times New Roman"/>
                <w:sz w:val="24"/>
                <w:szCs w:val="24"/>
              </w:rPr>
              <w:t xml:space="preserve"> </w:t>
            </w:r>
            <w:proofErr w:type="spellStart"/>
            <w:r w:rsidRPr="00701351">
              <w:rPr>
                <w:rFonts w:eastAsia="Times New Roman"/>
                <w:sz w:val="24"/>
                <w:szCs w:val="24"/>
              </w:rPr>
              <w:t>huyện</w:t>
            </w:r>
            <w:proofErr w:type="spellEnd"/>
            <w:r w:rsidRPr="00701351">
              <w:rPr>
                <w:rFonts w:eastAsia="Times New Roman"/>
                <w:sz w:val="24"/>
                <w:szCs w:val="24"/>
              </w:rPr>
              <w:t xml:space="preserve"> Châu Thành A</w:t>
            </w:r>
          </w:p>
        </w:tc>
        <w:tc>
          <w:tcPr>
            <w:tcW w:w="1418" w:type="dxa"/>
            <w:vAlign w:val="center"/>
          </w:tcPr>
          <w:p w14:paraId="162F0E72" w14:textId="61ECD0F5" w:rsidR="00A642BA" w:rsidRPr="00701351" w:rsidRDefault="00A642BA" w:rsidP="00CF0D99">
            <w:pPr>
              <w:spacing w:before="80" w:after="4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2649ED47" w14:textId="77777777" w:rsidR="00A642BA" w:rsidRPr="00701351" w:rsidRDefault="00A642BA" w:rsidP="00CF0D99">
            <w:pPr>
              <w:spacing w:before="80" w:after="40"/>
              <w:jc w:val="center"/>
              <w:rPr>
                <w:rFonts w:eastAsia="Times New Roman"/>
                <w:sz w:val="24"/>
                <w:szCs w:val="24"/>
                <w:lang w:val="vi-VN"/>
              </w:rPr>
            </w:pPr>
          </w:p>
        </w:tc>
        <w:tc>
          <w:tcPr>
            <w:tcW w:w="781" w:type="dxa"/>
            <w:vAlign w:val="center"/>
          </w:tcPr>
          <w:p w14:paraId="7D2089AA" w14:textId="77777777" w:rsidR="00A642BA" w:rsidRPr="00701351" w:rsidRDefault="00A642BA" w:rsidP="00CF0D99">
            <w:pPr>
              <w:spacing w:before="80" w:after="40"/>
              <w:jc w:val="center"/>
              <w:rPr>
                <w:rFonts w:eastAsia="Times New Roman"/>
                <w:sz w:val="24"/>
                <w:szCs w:val="24"/>
              </w:rPr>
            </w:pPr>
            <w:r w:rsidRPr="00701351">
              <w:rPr>
                <w:rFonts w:eastAsia="Times New Roman"/>
                <w:sz w:val="24"/>
                <w:szCs w:val="24"/>
              </w:rPr>
              <w:t>x</w:t>
            </w:r>
          </w:p>
        </w:tc>
        <w:tc>
          <w:tcPr>
            <w:tcW w:w="781" w:type="dxa"/>
          </w:tcPr>
          <w:p w14:paraId="644E4CE5" w14:textId="77777777" w:rsidR="00A642BA" w:rsidRPr="00701351" w:rsidRDefault="00A642BA" w:rsidP="00A642BA">
            <w:pPr>
              <w:spacing w:before="60" w:after="60"/>
              <w:jc w:val="center"/>
              <w:rPr>
                <w:rFonts w:eastAsia="Times New Roman"/>
                <w:iCs/>
                <w:lang w:val="vi-VN"/>
              </w:rPr>
            </w:pPr>
          </w:p>
        </w:tc>
        <w:tc>
          <w:tcPr>
            <w:tcW w:w="990" w:type="dxa"/>
            <w:vAlign w:val="center"/>
          </w:tcPr>
          <w:p w14:paraId="2AE8DD10"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4275698E" w14:textId="77777777" w:rsidR="00A642BA" w:rsidRPr="00701351" w:rsidRDefault="00A642BA" w:rsidP="00A642BA">
            <w:pPr>
              <w:spacing w:before="60" w:after="60"/>
              <w:jc w:val="center"/>
              <w:rPr>
                <w:rFonts w:eastAsia="Times New Roman"/>
                <w:iCs/>
                <w:lang w:val="vi-VN"/>
              </w:rPr>
            </w:pPr>
          </w:p>
        </w:tc>
      </w:tr>
      <w:tr w:rsidR="00701351" w:rsidRPr="00701351" w14:paraId="34ADA29F" w14:textId="77777777" w:rsidTr="00CF0D99">
        <w:tc>
          <w:tcPr>
            <w:tcW w:w="567" w:type="dxa"/>
            <w:vAlign w:val="center"/>
          </w:tcPr>
          <w:p w14:paraId="3D737A5F"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6</w:t>
            </w:r>
          </w:p>
        </w:tc>
        <w:tc>
          <w:tcPr>
            <w:tcW w:w="2410" w:type="dxa"/>
            <w:vAlign w:val="center"/>
          </w:tcPr>
          <w:p w14:paraId="122A5AB8" w14:textId="77777777" w:rsidR="00A642BA" w:rsidRPr="00701351" w:rsidRDefault="00A642BA" w:rsidP="00CF0D99">
            <w:pPr>
              <w:spacing w:before="80" w:after="40"/>
              <w:jc w:val="both"/>
              <w:rPr>
                <w:rFonts w:eastAsia="Times New Roman"/>
                <w:sz w:val="24"/>
                <w:szCs w:val="24"/>
              </w:rPr>
            </w:pPr>
            <w:proofErr w:type="spellStart"/>
            <w:r w:rsidRPr="00701351">
              <w:rPr>
                <w:rFonts w:eastAsia="Times New Roman"/>
                <w:sz w:val="24"/>
                <w:szCs w:val="24"/>
              </w:rPr>
              <w:t>Dự</w:t>
            </w:r>
            <w:proofErr w:type="spellEnd"/>
            <w:r w:rsidRPr="00701351">
              <w:rPr>
                <w:rFonts w:eastAsia="Times New Roman"/>
                <w:sz w:val="24"/>
                <w:szCs w:val="24"/>
              </w:rPr>
              <w:t xml:space="preserve"> </w:t>
            </w:r>
            <w:proofErr w:type="spellStart"/>
            <w:r w:rsidRPr="00701351">
              <w:rPr>
                <w:rFonts w:eastAsia="Times New Roman"/>
                <w:sz w:val="24"/>
                <w:szCs w:val="24"/>
              </w:rPr>
              <w:t>án</w:t>
            </w:r>
            <w:proofErr w:type="spellEnd"/>
            <w:r w:rsidRPr="00701351">
              <w:rPr>
                <w:rFonts w:eastAsia="Times New Roman"/>
                <w:sz w:val="24"/>
                <w:szCs w:val="24"/>
              </w:rPr>
              <w:t xml:space="preserve"> </w:t>
            </w:r>
            <w:proofErr w:type="spellStart"/>
            <w:r w:rsidRPr="00701351">
              <w:rPr>
                <w:rFonts w:eastAsia="Times New Roman"/>
                <w:sz w:val="24"/>
                <w:szCs w:val="24"/>
              </w:rPr>
              <w:t>đầu</w:t>
            </w:r>
            <w:proofErr w:type="spellEnd"/>
            <w:r w:rsidRPr="00701351">
              <w:rPr>
                <w:rFonts w:eastAsia="Times New Roman"/>
                <w:sz w:val="24"/>
                <w:szCs w:val="24"/>
              </w:rPr>
              <w:t xml:space="preserve"> </w:t>
            </w:r>
            <w:proofErr w:type="spellStart"/>
            <w:r w:rsidRPr="00701351">
              <w:rPr>
                <w:rFonts w:eastAsia="Times New Roman"/>
                <w:sz w:val="24"/>
                <w:szCs w:val="24"/>
              </w:rPr>
              <w:t>tư</w:t>
            </w:r>
            <w:proofErr w:type="spellEnd"/>
            <w:r w:rsidRPr="00701351">
              <w:rPr>
                <w:rFonts w:eastAsia="Times New Roman"/>
                <w:sz w:val="24"/>
                <w:szCs w:val="24"/>
              </w:rPr>
              <w:t xml:space="preserve"> </w:t>
            </w:r>
            <w:proofErr w:type="spellStart"/>
            <w:r w:rsidRPr="00701351">
              <w:rPr>
                <w:rFonts w:eastAsia="Times New Roman"/>
                <w:sz w:val="24"/>
                <w:szCs w:val="24"/>
              </w:rPr>
              <w:t>xây</w:t>
            </w:r>
            <w:proofErr w:type="spellEnd"/>
            <w:r w:rsidRPr="00701351">
              <w:rPr>
                <w:rFonts w:eastAsia="Times New Roman"/>
                <w:sz w:val="24"/>
                <w:szCs w:val="24"/>
              </w:rPr>
              <w:t xml:space="preserve"> </w:t>
            </w:r>
            <w:proofErr w:type="spellStart"/>
            <w:r w:rsidRPr="00701351">
              <w:rPr>
                <w:rFonts w:eastAsia="Times New Roman"/>
                <w:sz w:val="24"/>
                <w:szCs w:val="24"/>
              </w:rPr>
              <w:t>dựng</w:t>
            </w:r>
            <w:proofErr w:type="spellEnd"/>
            <w:r w:rsidRPr="00701351">
              <w:rPr>
                <w:rFonts w:eastAsia="Times New Roman"/>
                <w:sz w:val="24"/>
                <w:szCs w:val="24"/>
              </w:rPr>
              <w:t xml:space="preserve"> </w:t>
            </w:r>
            <w:proofErr w:type="spellStart"/>
            <w:r w:rsidRPr="00701351">
              <w:rPr>
                <w:rFonts w:eastAsia="Times New Roman"/>
                <w:sz w:val="24"/>
                <w:szCs w:val="24"/>
              </w:rPr>
              <w:t>đường</w:t>
            </w:r>
            <w:proofErr w:type="spellEnd"/>
            <w:r w:rsidRPr="00701351">
              <w:rPr>
                <w:rFonts w:eastAsia="Times New Roman"/>
                <w:sz w:val="24"/>
                <w:szCs w:val="24"/>
              </w:rPr>
              <w:t xml:space="preserve"> </w:t>
            </w:r>
            <w:proofErr w:type="spellStart"/>
            <w:r w:rsidRPr="00701351">
              <w:rPr>
                <w:rFonts w:eastAsia="Times New Roman"/>
                <w:sz w:val="24"/>
                <w:szCs w:val="24"/>
              </w:rPr>
              <w:t>tỉnh</w:t>
            </w:r>
            <w:proofErr w:type="spellEnd"/>
            <w:r w:rsidRPr="00701351">
              <w:rPr>
                <w:rFonts w:eastAsia="Times New Roman"/>
                <w:sz w:val="24"/>
                <w:szCs w:val="24"/>
              </w:rPr>
              <w:t xml:space="preserve"> 927B</w:t>
            </w:r>
          </w:p>
        </w:tc>
        <w:tc>
          <w:tcPr>
            <w:tcW w:w="1417" w:type="dxa"/>
            <w:vAlign w:val="center"/>
          </w:tcPr>
          <w:p w14:paraId="7DE6EDE7" w14:textId="77777777" w:rsidR="00A642BA" w:rsidRPr="00701351" w:rsidRDefault="00A642BA" w:rsidP="00CF0D99">
            <w:pPr>
              <w:spacing w:before="80" w:after="4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w:t>
            </w:r>
            <w:proofErr w:type="spellStart"/>
            <w:r w:rsidRPr="00701351">
              <w:rPr>
                <w:rFonts w:eastAsia="Times New Roman"/>
                <w:sz w:val="24"/>
                <w:szCs w:val="24"/>
              </w:rPr>
              <w:t>Thủy</w:t>
            </w:r>
            <w:proofErr w:type="spellEnd"/>
            <w:r w:rsidRPr="00701351">
              <w:rPr>
                <w:rFonts w:eastAsia="Times New Roman"/>
                <w:sz w:val="24"/>
                <w:szCs w:val="24"/>
              </w:rPr>
              <w:t xml:space="preserve">, </w:t>
            </w:r>
            <w:proofErr w:type="spellStart"/>
            <w:r w:rsidRPr="00701351">
              <w:rPr>
                <w:rFonts w:eastAsia="Times New Roman"/>
                <w:sz w:val="24"/>
                <w:szCs w:val="24"/>
              </w:rPr>
              <w:t>huyện</w:t>
            </w:r>
            <w:proofErr w:type="spellEnd"/>
            <w:r w:rsidRPr="00701351">
              <w:rPr>
                <w:rFonts w:eastAsia="Times New Roman"/>
                <w:sz w:val="24"/>
                <w:szCs w:val="24"/>
              </w:rPr>
              <w:t xml:space="preserve"> Phụng </w:t>
            </w:r>
            <w:proofErr w:type="spellStart"/>
            <w:r w:rsidRPr="00701351">
              <w:rPr>
                <w:rFonts w:eastAsia="Times New Roman"/>
                <w:sz w:val="24"/>
                <w:szCs w:val="24"/>
              </w:rPr>
              <w:t>Hiệp</w:t>
            </w:r>
            <w:proofErr w:type="spellEnd"/>
            <w:r w:rsidRPr="00701351">
              <w:rPr>
                <w:rFonts w:eastAsia="Times New Roman"/>
                <w:sz w:val="24"/>
                <w:szCs w:val="24"/>
              </w:rPr>
              <w:t xml:space="preserve"> </w:t>
            </w:r>
            <w:proofErr w:type="spellStart"/>
            <w:r w:rsidRPr="00701351">
              <w:rPr>
                <w:rFonts w:eastAsia="Times New Roman"/>
                <w:sz w:val="24"/>
                <w:szCs w:val="24"/>
              </w:rPr>
              <w:t>và</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Long </w:t>
            </w:r>
            <w:proofErr w:type="spellStart"/>
            <w:r w:rsidRPr="00701351">
              <w:rPr>
                <w:rFonts w:eastAsia="Times New Roman"/>
                <w:sz w:val="24"/>
                <w:szCs w:val="24"/>
              </w:rPr>
              <w:t>Mỹ</w:t>
            </w:r>
            <w:proofErr w:type="spellEnd"/>
          </w:p>
        </w:tc>
        <w:tc>
          <w:tcPr>
            <w:tcW w:w="1418" w:type="dxa"/>
            <w:vAlign w:val="center"/>
          </w:tcPr>
          <w:p w14:paraId="1F41A571" w14:textId="06127892" w:rsidR="00A642BA" w:rsidRPr="00701351" w:rsidRDefault="00A642BA" w:rsidP="00CF0D99">
            <w:pPr>
              <w:spacing w:before="80" w:after="4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4749088" w14:textId="77777777" w:rsidR="00A642BA" w:rsidRPr="00701351" w:rsidRDefault="00A642BA" w:rsidP="00CF0D99">
            <w:pPr>
              <w:spacing w:before="80" w:after="40"/>
              <w:jc w:val="center"/>
              <w:rPr>
                <w:rFonts w:eastAsia="Times New Roman"/>
                <w:sz w:val="24"/>
                <w:szCs w:val="24"/>
                <w:lang w:val="vi-VN"/>
              </w:rPr>
            </w:pPr>
          </w:p>
        </w:tc>
        <w:tc>
          <w:tcPr>
            <w:tcW w:w="781" w:type="dxa"/>
            <w:vAlign w:val="center"/>
          </w:tcPr>
          <w:p w14:paraId="76D978E3" w14:textId="77777777" w:rsidR="00A642BA" w:rsidRPr="00701351" w:rsidRDefault="00A642BA" w:rsidP="00CF0D99">
            <w:pPr>
              <w:spacing w:before="80" w:after="40"/>
              <w:jc w:val="center"/>
              <w:rPr>
                <w:rFonts w:eastAsia="Times New Roman"/>
                <w:sz w:val="24"/>
                <w:szCs w:val="24"/>
              </w:rPr>
            </w:pPr>
            <w:r w:rsidRPr="00701351">
              <w:rPr>
                <w:rFonts w:eastAsia="Times New Roman"/>
                <w:sz w:val="24"/>
                <w:szCs w:val="24"/>
              </w:rPr>
              <w:t>x</w:t>
            </w:r>
          </w:p>
        </w:tc>
        <w:tc>
          <w:tcPr>
            <w:tcW w:w="781" w:type="dxa"/>
          </w:tcPr>
          <w:p w14:paraId="0FFF813F" w14:textId="77777777" w:rsidR="00A642BA" w:rsidRPr="00701351" w:rsidRDefault="00A642BA" w:rsidP="00A642BA">
            <w:pPr>
              <w:spacing w:before="60" w:after="60"/>
              <w:jc w:val="center"/>
              <w:rPr>
                <w:rFonts w:eastAsia="Times New Roman"/>
                <w:iCs/>
                <w:lang w:val="vi-VN"/>
              </w:rPr>
            </w:pPr>
          </w:p>
        </w:tc>
        <w:tc>
          <w:tcPr>
            <w:tcW w:w="990" w:type="dxa"/>
            <w:vAlign w:val="center"/>
          </w:tcPr>
          <w:p w14:paraId="580E0D33"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2E1D4A06" w14:textId="77777777" w:rsidR="00A642BA" w:rsidRPr="00701351" w:rsidRDefault="00A642BA" w:rsidP="00A642BA">
            <w:pPr>
              <w:spacing w:before="60" w:after="60"/>
              <w:jc w:val="center"/>
              <w:rPr>
                <w:rFonts w:eastAsia="Times New Roman"/>
                <w:iCs/>
                <w:lang w:val="vi-VN"/>
              </w:rPr>
            </w:pPr>
          </w:p>
        </w:tc>
      </w:tr>
      <w:tr w:rsidR="00701351" w:rsidRPr="00701351" w14:paraId="5579F4AC" w14:textId="77777777" w:rsidTr="00CF0D99">
        <w:tc>
          <w:tcPr>
            <w:tcW w:w="567" w:type="dxa"/>
            <w:vAlign w:val="center"/>
          </w:tcPr>
          <w:p w14:paraId="04446A75"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lastRenderedPageBreak/>
              <w:t>7</w:t>
            </w:r>
          </w:p>
        </w:tc>
        <w:tc>
          <w:tcPr>
            <w:tcW w:w="2410" w:type="dxa"/>
            <w:vAlign w:val="center"/>
          </w:tcPr>
          <w:p w14:paraId="4FB4C2ED" w14:textId="77777777" w:rsidR="00A642BA" w:rsidRPr="00701351" w:rsidRDefault="00A642BA" w:rsidP="00CF0D99">
            <w:pPr>
              <w:spacing w:before="60" w:after="60" w:line="242" w:lineRule="auto"/>
              <w:jc w:val="both"/>
              <w:rPr>
                <w:rFonts w:eastAsia="Times New Roman"/>
                <w:sz w:val="24"/>
                <w:szCs w:val="24"/>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nâng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cấp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mở</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rộng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đường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tỉnh</w:t>
            </w:r>
            <w:proofErr w:type="spellEnd"/>
            <w:r w:rsidRPr="00701351">
              <w:rPr>
                <w:rFonts w:eastAsia="Times New Roman"/>
                <w:sz w:val="24"/>
                <w:szCs w:val="24"/>
                <w:lang w:eastAsia="vi-VN"/>
              </w:rPr>
              <w:t xml:space="preserve"> 928</w:t>
            </w:r>
          </w:p>
        </w:tc>
        <w:tc>
          <w:tcPr>
            <w:tcW w:w="1417" w:type="dxa"/>
            <w:vAlign w:val="center"/>
          </w:tcPr>
          <w:p w14:paraId="64A6CF51" w14:textId="77777777" w:rsidR="00A642BA" w:rsidRPr="00701351" w:rsidRDefault="00A642BA" w:rsidP="00CF0D99">
            <w:pPr>
              <w:spacing w:before="6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Phụng </w:t>
            </w:r>
            <w:proofErr w:type="spellStart"/>
            <w:r w:rsidRPr="00701351">
              <w:rPr>
                <w:rFonts w:eastAsia="Times New Roman"/>
                <w:sz w:val="24"/>
                <w:szCs w:val="24"/>
              </w:rPr>
              <w:t>Hiệp</w:t>
            </w:r>
            <w:proofErr w:type="spellEnd"/>
          </w:p>
        </w:tc>
        <w:tc>
          <w:tcPr>
            <w:tcW w:w="1418" w:type="dxa"/>
            <w:vAlign w:val="center"/>
          </w:tcPr>
          <w:p w14:paraId="6E6C52BB" w14:textId="08E8A84F" w:rsidR="00A642BA" w:rsidRPr="00701351" w:rsidRDefault="00A642BA" w:rsidP="00CF0D99">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4CAEB6E2"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65AAEC1E"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693129F1" w14:textId="77777777" w:rsidR="00A642BA" w:rsidRPr="00701351" w:rsidRDefault="00A642BA" w:rsidP="00A642BA">
            <w:pPr>
              <w:spacing w:before="60" w:after="60"/>
              <w:jc w:val="center"/>
              <w:rPr>
                <w:rFonts w:eastAsia="Times New Roman"/>
                <w:iCs/>
                <w:lang w:val="vi-VN"/>
              </w:rPr>
            </w:pPr>
          </w:p>
        </w:tc>
        <w:tc>
          <w:tcPr>
            <w:tcW w:w="990" w:type="dxa"/>
            <w:vAlign w:val="center"/>
          </w:tcPr>
          <w:p w14:paraId="1E22E3BC"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3B876D54" w14:textId="77777777" w:rsidR="00A642BA" w:rsidRPr="00701351" w:rsidRDefault="00A642BA" w:rsidP="00A642BA">
            <w:pPr>
              <w:spacing w:before="60" w:after="60"/>
              <w:jc w:val="center"/>
              <w:rPr>
                <w:rFonts w:eastAsia="Times New Roman"/>
                <w:iCs/>
                <w:lang w:val="vi-VN"/>
              </w:rPr>
            </w:pPr>
          </w:p>
        </w:tc>
      </w:tr>
      <w:tr w:rsidR="00701351" w:rsidRPr="00701351" w14:paraId="1A3E8C78" w14:textId="77777777" w:rsidTr="00CF0D99">
        <w:tc>
          <w:tcPr>
            <w:tcW w:w="567" w:type="dxa"/>
            <w:vAlign w:val="center"/>
          </w:tcPr>
          <w:p w14:paraId="42AC5D6D"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8</w:t>
            </w:r>
          </w:p>
        </w:tc>
        <w:tc>
          <w:tcPr>
            <w:tcW w:w="2410" w:type="dxa"/>
            <w:vAlign w:val="center"/>
          </w:tcPr>
          <w:p w14:paraId="6988EA7F" w14:textId="77777777" w:rsidR="00A642BA" w:rsidRPr="00701351" w:rsidRDefault="00A642BA" w:rsidP="00CF0D99">
            <w:pPr>
              <w:spacing w:before="60" w:after="60" w:line="242" w:lineRule="auto"/>
              <w:jc w:val="both"/>
              <w:rPr>
                <w:rFonts w:eastAsia="Times New Roman"/>
                <w:sz w:val="24"/>
                <w:szCs w:val="24"/>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đường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tỉnh</w:t>
            </w:r>
            <w:proofErr w:type="spellEnd"/>
            <w:r w:rsidRPr="00701351">
              <w:rPr>
                <w:rFonts w:eastAsia="Times New Roman"/>
                <w:sz w:val="24"/>
                <w:szCs w:val="24"/>
                <w:lang w:eastAsia="vi-VN"/>
              </w:rPr>
              <w:t xml:space="preserve"> 928D</w:t>
            </w:r>
          </w:p>
        </w:tc>
        <w:tc>
          <w:tcPr>
            <w:tcW w:w="1417" w:type="dxa"/>
            <w:vAlign w:val="center"/>
          </w:tcPr>
          <w:p w14:paraId="44990A6A" w14:textId="77777777" w:rsidR="00A642BA" w:rsidRPr="00701351" w:rsidRDefault="00A642BA" w:rsidP="00CF0D99">
            <w:pPr>
              <w:spacing w:before="6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w:t>
            </w:r>
            <w:r w:rsidRPr="00704449">
              <w:rPr>
                <w:rFonts w:eastAsia="Times New Roman"/>
                <w:spacing w:val="-6"/>
                <w:sz w:val="24"/>
                <w:szCs w:val="24"/>
              </w:rPr>
              <w:t>Châu Thành A</w:t>
            </w:r>
            <w:r w:rsidRPr="00701351">
              <w:rPr>
                <w:rFonts w:eastAsia="Times New Roman"/>
                <w:sz w:val="24"/>
                <w:szCs w:val="24"/>
              </w:rPr>
              <w:t xml:space="preserve"> </w:t>
            </w:r>
            <w:proofErr w:type="spellStart"/>
            <w:r w:rsidRPr="00701351">
              <w:rPr>
                <w:rFonts w:eastAsia="Times New Roman"/>
                <w:sz w:val="24"/>
                <w:szCs w:val="24"/>
              </w:rPr>
              <w:t>và</w:t>
            </w:r>
            <w:proofErr w:type="spellEnd"/>
            <w:r w:rsidRPr="00701351">
              <w:rPr>
                <w:rFonts w:eastAsia="Times New Roman"/>
                <w:sz w:val="24"/>
                <w:szCs w:val="24"/>
              </w:rPr>
              <w:t xml:space="preserve"> </w:t>
            </w:r>
            <w:proofErr w:type="spellStart"/>
            <w:r w:rsidRPr="00701351">
              <w:rPr>
                <w:rFonts w:eastAsia="Times New Roman"/>
                <w:sz w:val="24"/>
                <w:szCs w:val="24"/>
              </w:rPr>
              <w:t>huyện</w:t>
            </w:r>
            <w:proofErr w:type="spellEnd"/>
            <w:r w:rsidRPr="00701351">
              <w:rPr>
                <w:rFonts w:eastAsia="Times New Roman"/>
                <w:sz w:val="24"/>
                <w:szCs w:val="24"/>
              </w:rPr>
              <w:t xml:space="preserve"> Phụng </w:t>
            </w:r>
            <w:proofErr w:type="spellStart"/>
            <w:r w:rsidRPr="00701351">
              <w:rPr>
                <w:rFonts w:eastAsia="Times New Roman"/>
                <w:sz w:val="24"/>
                <w:szCs w:val="24"/>
              </w:rPr>
              <w:t>Hiệp</w:t>
            </w:r>
            <w:proofErr w:type="spellEnd"/>
          </w:p>
        </w:tc>
        <w:tc>
          <w:tcPr>
            <w:tcW w:w="1418" w:type="dxa"/>
            <w:vAlign w:val="center"/>
          </w:tcPr>
          <w:p w14:paraId="3E315D26" w14:textId="31BD7F10" w:rsidR="00A642BA" w:rsidRPr="00701351" w:rsidRDefault="00A642BA" w:rsidP="00CF0D99">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06CF5014"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5A3FB780"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596F9818" w14:textId="77777777" w:rsidR="00A642BA" w:rsidRPr="00701351" w:rsidRDefault="00A642BA" w:rsidP="00A642BA">
            <w:pPr>
              <w:spacing w:before="60" w:after="60"/>
              <w:jc w:val="center"/>
              <w:rPr>
                <w:rFonts w:eastAsia="Times New Roman"/>
                <w:iCs/>
                <w:lang w:val="vi-VN"/>
              </w:rPr>
            </w:pPr>
          </w:p>
        </w:tc>
        <w:tc>
          <w:tcPr>
            <w:tcW w:w="990" w:type="dxa"/>
            <w:vAlign w:val="center"/>
          </w:tcPr>
          <w:p w14:paraId="292AAE75"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65737AE5" w14:textId="77777777" w:rsidR="00A642BA" w:rsidRPr="00701351" w:rsidRDefault="00A642BA" w:rsidP="00A642BA">
            <w:pPr>
              <w:spacing w:before="60" w:after="60"/>
              <w:jc w:val="center"/>
              <w:rPr>
                <w:rFonts w:eastAsia="Times New Roman"/>
                <w:iCs/>
                <w:lang w:val="vi-VN"/>
              </w:rPr>
            </w:pPr>
          </w:p>
        </w:tc>
      </w:tr>
      <w:tr w:rsidR="00701351" w:rsidRPr="00701351" w14:paraId="42B565AE" w14:textId="77777777" w:rsidTr="00CF0D99">
        <w:tc>
          <w:tcPr>
            <w:tcW w:w="567" w:type="dxa"/>
            <w:vAlign w:val="center"/>
          </w:tcPr>
          <w:p w14:paraId="6C9F92EF"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9</w:t>
            </w:r>
          </w:p>
        </w:tc>
        <w:tc>
          <w:tcPr>
            <w:tcW w:w="2410" w:type="dxa"/>
            <w:vAlign w:val="center"/>
          </w:tcPr>
          <w:p w14:paraId="40D4D5A2" w14:textId="77777777" w:rsidR="00A642BA" w:rsidRPr="00701351" w:rsidRDefault="00A642BA" w:rsidP="00CF167E">
            <w:pPr>
              <w:spacing w:before="60" w:after="60" w:line="242" w:lineRule="auto"/>
              <w:jc w:val="both"/>
              <w:rPr>
                <w:rFonts w:eastAsia="Times New Roman"/>
                <w:sz w:val="24"/>
                <w:szCs w:val="24"/>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nâng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cấp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mở</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rộng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đường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tỉnh</w:t>
            </w:r>
            <w:proofErr w:type="spellEnd"/>
            <w:r w:rsidRPr="00701351">
              <w:rPr>
                <w:rFonts w:eastAsia="Times New Roman"/>
                <w:sz w:val="24"/>
                <w:szCs w:val="24"/>
                <w:lang w:eastAsia="vi-VN"/>
              </w:rPr>
              <w:t xml:space="preserve"> 931B</w:t>
            </w:r>
          </w:p>
        </w:tc>
        <w:tc>
          <w:tcPr>
            <w:tcW w:w="1417" w:type="dxa"/>
            <w:vAlign w:val="center"/>
          </w:tcPr>
          <w:p w14:paraId="4014769A" w14:textId="77777777" w:rsidR="00A642BA" w:rsidRPr="00701351" w:rsidRDefault="00A642BA" w:rsidP="00CF0D99">
            <w:pPr>
              <w:spacing w:before="6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w:t>
            </w:r>
            <w:proofErr w:type="spellStart"/>
            <w:r w:rsidRPr="00701351">
              <w:rPr>
                <w:rFonts w:eastAsia="Times New Roman"/>
                <w:sz w:val="24"/>
                <w:szCs w:val="24"/>
              </w:rPr>
              <w:t>Thủy</w:t>
            </w:r>
            <w:proofErr w:type="spellEnd"/>
            <w:r w:rsidRPr="00701351">
              <w:rPr>
                <w:rFonts w:eastAsia="Times New Roman"/>
                <w:sz w:val="24"/>
                <w:szCs w:val="24"/>
              </w:rPr>
              <w:t xml:space="preserve"> </w:t>
            </w:r>
            <w:proofErr w:type="spellStart"/>
            <w:r w:rsidRPr="00701351">
              <w:rPr>
                <w:rFonts w:eastAsia="Times New Roman"/>
                <w:sz w:val="24"/>
                <w:szCs w:val="24"/>
              </w:rPr>
              <w:t>và</w:t>
            </w:r>
            <w:proofErr w:type="spellEnd"/>
            <w:r w:rsidRPr="00701351">
              <w:rPr>
                <w:rFonts w:eastAsia="Times New Roman"/>
                <w:sz w:val="24"/>
                <w:szCs w:val="24"/>
              </w:rPr>
              <w:t xml:space="preserve"> </w:t>
            </w:r>
            <w:proofErr w:type="spellStart"/>
            <w:r w:rsidRPr="00701351">
              <w:rPr>
                <w:rFonts w:eastAsia="Times New Roman"/>
                <w:sz w:val="24"/>
                <w:szCs w:val="24"/>
              </w:rPr>
              <w:t>huyện</w:t>
            </w:r>
            <w:proofErr w:type="spellEnd"/>
            <w:r w:rsidRPr="00701351">
              <w:rPr>
                <w:rFonts w:eastAsia="Times New Roman"/>
                <w:sz w:val="24"/>
                <w:szCs w:val="24"/>
              </w:rPr>
              <w:t xml:space="preserve"> Châu Thành A</w:t>
            </w:r>
          </w:p>
        </w:tc>
        <w:tc>
          <w:tcPr>
            <w:tcW w:w="1418" w:type="dxa"/>
            <w:vAlign w:val="center"/>
          </w:tcPr>
          <w:p w14:paraId="6C16C81C" w14:textId="699B0692" w:rsidR="00A642BA" w:rsidRPr="00701351" w:rsidRDefault="00A642BA" w:rsidP="00CF0D99">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4107D607"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64AAAE1F"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02E6C477" w14:textId="77777777" w:rsidR="00A642BA" w:rsidRPr="00701351" w:rsidRDefault="00A642BA" w:rsidP="00A642BA">
            <w:pPr>
              <w:spacing w:before="60" w:after="60"/>
              <w:jc w:val="center"/>
              <w:rPr>
                <w:rFonts w:eastAsia="Times New Roman"/>
                <w:iCs/>
                <w:lang w:val="vi-VN"/>
              </w:rPr>
            </w:pPr>
          </w:p>
        </w:tc>
        <w:tc>
          <w:tcPr>
            <w:tcW w:w="990" w:type="dxa"/>
            <w:vAlign w:val="center"/>
          </w:tcPr>
          <w:p w14:paraId="6A0BBD9A"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5F75BBE0" w14:textId="77777777" w:rsidR="00A642BA" w:rsidRPr="00701351" w:rsidRDefault="00A642BA" w:rsidP="00A642BA">
            <w:pPr>
              <w:spacing w:before="60" w:after="60"/>
              <w:jc w:val="center"/>
              <w:rPr>
                <w:rFonts w:eastAsia="Times New Roman"/>
                <w:iCs/>
                <w:lang w:val="vi-VN"/>
              </w:rPr>
            </w:pPr>
          </w:p>
        </w:tc>
      </w:tr>
      <w:tr w:rsidR="00701351" w:rsidRPr="00701351" w14:paraId="2CFFB269" w14:textId="77777777" w:rsidTr="00CF0D99">
        <w:tc>
          <w:tcPr>
            <w:tcW w:w="567" w:type="dxa"/>
            <w:vAlign w:val="center"/>
          </w:tcPr>
          <w:p w14:paraId="440A8DDE"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10</w:t>
            </w:r>
          </w:p>
        </w:tc>
        <w:tc>
          <w:tcPr>
            <w:tcW w:w="2410" w:type="dxa"/>
            <w:vAlign w:val="center"/>
          </w:tcPr>
          <w:p w14:paraId="63F14654" w14:textId="77777777" w:rsidR="00A642BA" w:rsidRPr="00701351" w:rsidRDefault="00A642BA" w:rsidP="00CF0D99">
            <w:pPr>
              <w:spacing w:before="60" w:after="60" w:line="242" w:lineRule="auto"/>
              <w:jc w:val="both"/>
              <w:rPr>
                <w:rFonts w:eastAsia="Times New Roman"/>
                <w:sz w:val="24"/>
                <w:szCs w:val="24"/>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đường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tỉnh</w:t>
            </w:r>
            <w:proofErr w:type="spellEnd"/>
            <w:r w:rsidRPr="00701351">
              <w:rPr>
                <w:rFonts w:eastAsia="Times New Roman"/>
                <w:sz w:val="24"/>
                <w:szCs w:val="24"/>
                <w:lang w:eastAsia="vi-VN"/>
              </w:rPr>
              <w:t xml:space="preserve"> 931C</w:t>
            </w:r>
          </w:p>
        </w:tc>
        <w:tc>
          <w:tcPr>
            <w:tcW w:w="1417" w:type="dxa"/>
            <w:vAlign w:val="center"/>
          </w:tcPr>
          <w:p w14:paraId="3A23E5B3" w14:textId="77777777" w:rsidR="00A642BA" w:rsidRPr="00701351" w:rsidRDefault="00A642BA" w:rsidP="00CF0D99">
            <w:pPr>
              <w:spacing w:before="60" w:after="60"/>
              <w:jc w:val="center"/>
              <w:rPr>
                <w:rFonts w:eastAsia="Times New Roman"/>
                <w:iCs/>
                <w:lang w:val="vi-VN"/>
              </w:rPr>
            </w:pPr>
            <w:r w:rsidRPr="00701351">
              <w:rPr>
                <w:rFonts w:eastAsia="Times New Roman"/>
                <w:sz w:val="24"/>
                <w:szCs w:val="24"/>
              </w:rPr>
              <w:t xml:space="preserve">Thành </w:t>
            </w:r>
            <w:proofErr w:type="spellStart"/>
            <w:r w:rsidRPr="00701351">
              <w:rPr>
                <w:rFonts w:eastAsia="Times New Roman"/>
                <w:sz w:val="24"/>
                <w:szCs w:val="24"/>
              </w:rPr>
              <w:t>phố</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Thanh,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w:t>
            </w:r>
            <w:proofErr w:type="spellStart"/>
            <w:r w:rsidRPr="00701351">
              <w:rPr>
                <w:rFonts w:eastAsia="Times New Roman"/>
                <w:sz w:val="24"/>
                <w:szCs w:val="24"/>
              </w:rPr>
              <w:t>Thủy</w:t>
            </w:r>
            <w:proofErr w:type="spellEnd"/>
            <w:r w:rsidRPr="00701351">
              <w:rPr>
                <w:rFonts w:eastAsia="Times New Roman"/>
                <w:sz w:val="24"/>
                <w:szCs w:val="24"/>
              </w:rPr>
              <w:t xml:space="preserve"> </w:t>
            </w:r>
            <w:proofErr w:type="spellStart"/>
            <w:r w:rsidRPr="00701351">
              <w:rPr>
                <w:rFonts w:eastAsia="Times New Roman"/>
                <w:sz w:val="24"/>
                <w:szCs w:val="24"/>
              </w:rPr>
              <w:t>và</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Long </w:t>
            </w:r>
            <w:proofErr w:type="spellStart"/>
            <w:r w:rsidRPr="00701351">
              <w:rPr>
                <w:rFonts w:eastAsia="Times New Roman"/>
                <w:sz w:val="24"/>
                <w:szCs w:val="24"/>
              </w:rPr>
              <w:t>Mỹ</w:t>
            </w:r>
            <w:proofErr w:type="spellEnd"/>
          </w:p>
        </w:tc>
        <w:tc>
          <w:tcPr>
            <w:tcW w:w="1418" w:type="dxa"/>
            <w:vAlign w:val="center"/>
          </w:tcPr>
          <w:p w14:paraId="0E2FCE0F" w14:textId="77C7234F" w:rsidR="00A642BA" w:rsidRPr="00701351" w:rsidRDefault="00A642BA" w:rsidP="00CF0D99">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5B00DA9B"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4ACF5F40"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1085E628" w14:textId="77777777" w:rsidR="00A642BA" w:rsidRPr="00701351" w:rsidRDefault="00A642BA" w:rsidP="00A642BA">
            <w:pPr>
              <w:spacing w:before="60" w:after="60"/>
              <w:jc w:val="center"/>
              <w:rPr>
                <w:rFonts w:eastAsia="Times New Roman"/>
                <w:iCs/>
                <w:lang w:val="vi-VN"/>
              </w:rPr>
            </w:pPr>
          </w:p>
        </w:tc>
        <w:tc>
          <w:tcPr>
            <w:tcW w:w="990" w:type="dxa"/>
            <w:vAlign w:val="center"/>
          </w:tcPr>
          <w:p w14:paraId="7BDB4014"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25363E45" w14:textId="77777777" w:rsidR="00A642BA" w:rsidRPr="00701351" w:rsidRDefault="00A642BA" w:rsidP="00A642BA">
            <w:pPr>
              <w:spacing w:before="60" w:after="60"/>
              <w:jc w:val="center"/>
              <w:rPr>
                <w:rFonts w:eastAsia="Times New Roman"/>
                <w:iCs/>
                <w:lang w:val="vi-VN"/>
              </w:rPr>
            </w:pPr>
          </w:p>
        </w:tc>
      </w:tr>
      <w:tr w:rsidR="00701351" w:rsidRPr="00701351" w14:paraId="4DDD8B92" w14:textId="77777777" w:rsidTr="00CF0D99">
        <w:tc>
          <w:tcPr>
            <w:tcW w:w="567" w:type="dxa"/>
            <w:vAlign w:val="center"/>
          </w:tcPr>
          <w:p w14:paraId="686C3BB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11</w:t>
            </w:r>
          </w:p>
        </w:tc>
        <w:tc>
          <w:tcPr>
            <w:tcW w:w="2410" w:type="dxa"/>
            <w:vAlign w:val="center"/>
          </w:tcPr>
          <w:p w14:paraId="1B3B9F98" w14:textId="77777777" w:rsidR="00A642BA" w:rsidRPr="00701351" w:rsidRDefault="00A642BA" w:rsidP="00CF0D99">
            <w:pPr>
              <w:spacing w:before="60" w:after="60" w:line="242" w:lineRule="auto"/>
              <w:jc w:val="both"/>
              <w:rPr>
                <w:rFonts w:eastAsia="Times New Roman"/>
                <w:sz w:val="24"/>
                <w:szCs w:val="24"/>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Mười</w:t>
            </w:r>
            <w:proofErr w:type="spellEnd"/>
            <w:r w:rsidRPr="00701351">
              <w:rPr>
                <w:rFonts w:eastAsia="Times New Roman"/>
                <w:sz w:val="24"/>
                <w:szCs w:val="24"/>
                <w:lang w:eastAsia="vi-VN"/>
              </w:rPr>
              <w:t xml:space="preserve"> Ba </w:t>
            </w:r>
            <w:proofErr w:type="spellStart"/>
            <w:r w:rsidRPr="00701351">
              <w:rPr>
                <w:rFonts w:eastAsia="Times New Roman"/>
                <w:sz w:val="24"/>
                <w:szCs w:val="24"/>
                <w:lang w:eastAsia="vi-VN"/>
              </w:rPr>
              <w:t>Ngàn</w:t>
            </w:r>
            <w:proofErr w:type="spellEnd"/>
            <w:r w:rsidRPr="00701351">
              <w:rPr>
                <w:rFonts w:eastAsia="Times New Roman"/>
                <w:sz w:val="24"/>
                <w:szCs w:val="24"/>
                <w:lang w:eastAsia="vi-VN"/>
              </w:rPr>
              <w:t xml:space="preserve"> qua </w:t>
            </w:r>
            <w:proofErr w:type="spellStart"/>
            <w:r w:rsidRPr="00701351">
              <w:rPr>
                <w:rFonts w:eastAsia="Times New Roman"/>
                <w:sz w:val="24"/>
                <w:szCs w:val="24"/>
                <w:lang w:eastAsia="vi-VN"/>
              </w:rPr>
              <w:t>kênh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Xà</w:t>
            </w:r>
            <w:proofErr w:type="spellEnd"/>
            <w:r w:rsidRPr="00701351">
              <w:rPr>
                <w:rFonts w:eastAsia="Times New Roman"/>
                <w:sz w:val="24"/>
                <w:szCs w:val="24"/>
                <w:lang w:eastAsia="vi-VN"/>
              </w:rPr>
              <w:t xml:space="preserve"> No</w:t>
            </w:r>
          </w:p>
        </w:tc>
        <w:tc>
          <w:tcPr>
            <w:tcW w:w="1417" w:type="dxa"/>
            <w:vAlign w:val="center"/>
          </w:tcPr>
          <w:p w14:paraId="3E6E474F" w14:textId="77777777" w:rsidR="00B04C10" w:rsidRDefault="00A642BA" w:rsidP="00CF0D99">
            <w:pPr>
              <w:spacing w:before="60" w:after="60"/>
              <w:jc w:val="center"/>
              <w:rPr>
                <w:rFonts w:eastAsia="Times New Roman"/>
                <w:sz w:val="24"/>
                <w:szCs w:val="24"/>
              </w:rPr>
            </w:pPr>
            <w:proofErr w:type="spellStart"/>
            <w:r w:rsidRPr="00701351">
              <w:rPr>
                <w:rFonts w:eastAsia="Times New Roman"/>
                <w:sz w:val="24"/>
                <w:szCs w:val="24"/>
              </w:rPr>
              <w:t>Huyện</w:t>
            </w:r>
            <w:proofErr w:type="spellEnd"/>
            <w:r w:rsidRPr="00701351">
              <w:rPr>
                <w:rFonts w:eastAsia="Times New Roman"/>
                <w:sz w:val="24"/>
                <w:szCs w:val="24"/>
              </w:rPr>
              <w:t xml:space="preserve"> </w:t>
            </w:r>
          </w:p>
          <w:p w14:paraId="596641F7" w14:textId="3EE3A644" w:rsidR="00A642BA" w:rsidRPr="00701351" w:rsidRDefault="00A642BA" w:rsidP="00CF0D99">
            <w:pPr>
              <w:spacing w:before="60" w:after="60"/>
              <w:jc w:val="center"/>
              <w:rPr>
                <w:rFonts w:eastAsia="Times New Roman"/>
                <w:iCs/>
                <w:lang w:val="vi-VN"/>
              </w:rPr>
            </w:pPr>
            <w:proofErr w:type="spellStart"/>
            <w:r w:rsidRPr="00701351">
              <w:rPr>
                <w:rFonts w:eastAsia="Times New Roman"/>
                <w:sz w:val="24"/>
                <w:szCs w:val="24"/>
              </w:rPr>
              <w:t>Vị</w:t>
            </w:r>
            <w:proofErr w:type="spellEnd"/>
            <w:r w:rsidRPr="00701351">
              <w:rPr>
                <w:rFonts w:eastAsia="Times New Roman"/>
                <w:sz w:val="24"/>
                <w:szCs w:val="24"/>
              </w:rPr>
              <w:t xml:space="preserve"> </w:t>
            </w:r>
            <w:proofErr w:type="spellStart"/>
            <w:r w:rsidRPr="00701351">
              <w:rPr>
                <w:rFonts w:eastAsia="Times New Roman"/>
                <w:sz w:val="24"/>
                <w:szCs w:val="24"/>
              </w:rPr>
              <w:t>Thủy</w:t>
            </w:r>
            <w:proofErr w:type="spellEnd"/>
          </w:p>
        </w:tc>
        <w:tc>
          <w:tcPr>
            <w:tcW w:w="1418" w:type="dxa"/>
            <w:vAlign w:val="center"/>
          </w:tcPr>
          <w:p w14:paraId="42FD7FF7" w14:textId="51C8960B" w:rsidR="00A642BA" w:rsidRPr="00701351" w:rsidRDefault="00A642BA" w:rsidP="00CF0D99">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1222FB67"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63135BA2"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78AF3F0C" w14:textId="77777777" w:rsidR="00A642BA" w:rsidRPr="00701351" w:rsidRDefault="00A642BA" w:rsidP="00A642BA">
            <w:pPr>
              <w:spacing w:before="60" w:after="60"/>
              <w:jc w:val="center"/>
              <w:rPr>
                <w:rFonts w:eastAsia="Times New Roman"/>
                <w:iCs/>
                <w:lang w:val="vi-VN"/>
              </w:rPr>
            </w:pPr>
          </w:p>
        </w:tc>
        <w:tc>
          <w:tcPr>
            <w:tcW w:w="990" w:type="dxa"/>
            <w:vAlign w:val="center"/>
          </w:tcPr>
          <w:p w14:paraId="7612B075"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46087782" w14:textId="77777777" w:rsidR="00A642BA" w:rsidRPr="00701351" w:rsidRDefault="00A642BA" w:rsidP="00A642BA">
            <w:pPr>
              <w:spacing w:before="60" w:after="60"/>
              <w:jc w:val="center"/>
              <w:rPr>
                <w:rFonts w:eastAsia="Times New Roman"/>
                <w:iCs/>
                <w:lang w:val="vi-VN"/>
              </w:rPr>
            </w:pPr>
          </w:p>
        </w:tc>
      </w:tr>
      <w:tr w:rsidR="00701351" w:rsidRPr="00701351" w14:paraId="42F61B74" w14:textId="77777777" w:rsidTr="00CF0D99">
        <w:tc>
          <w:tcPr>
            <w:tcW w:w="567" w:type="dxa"/>
            <w:vAlign w:val="center"/>
          </w:tcPr>
          <w:p w14:paraId="4CD3F57B" w14:textId="0A95B598" w:rsidR="00A642BA" w:rsidRPr="00701351" w:rsidRDefault="00CA645C" w:rsidP="00A642BA">
            <w:pPr>
              <w:spacing w:before="60" w:after="60"/>
              <w:jc w:val="center"/>
              <w:rPr>
                <w:rFonts w:eastAsia="Times New Roman"/>
                <w:b/>
                <w:sz w:val="24"/>
                <w:szCs w:val="24"/>
              </w:rPr>
            </w:pPr>
            <w:r w:rsidRPr="00701351">
              <w:rPr>
                <w:rFonts w:eastAsia="Times New Roman"/>
                <w:b/>
                <w:sz w:val="24"/>
                <w:szCs w:val="24"/>
              </w:rPr>
              <w:t>B</w:t>
            </w:r>
            <w:r w:rsidRPr="00701351">
              <w:rPr>
                <w:rFonts w:eastAsia="Times New Roman"/>
                <w:b/>
                <w:sz w:val="24"/>
                <w:szCs w:val="24"/>
                <w:lang w:val="vi-VN"/>
              </w:rPr>
              <w:t>.</w:t>
            </w:r>
            <w:r w:rsidRPr="00701351">
              <w:rPr>
                <w:rFonts w:eastAsia="Times New Roman"/>
                <w:b/>
                <w:sz w:val="24"/>
                <w:szCs w:val="24"/>
              </w:rPr>
              <w:t>4</w:t>
            </w:r>
          </w:p>
        </w:tc>
        <w:tc>
          <w:tcPr>
            <w:tcW w:w="2410" w:type="dxa"/>
            <w:vAlign w:val="center"/>
          </w:tcPr>
          <w:p w14:paraId="7A7D3B95" w14:textId="3B75F6D9" w:rsidR="00A642BA" w:rsidRPr="00701351" w:rsidRDefault="00A642BA" w:rsidP="00CF0D99">
            <w:pPr>
              <w:spacing w:before="60" w:after="60" w:line="242" w:lineRule="auto"/>
              <w:jc w:val="both"/>
              <w:rPr>
                <w:rFonts w:eastAsia="Times New Roman"/>
                <w:b/>
                <w:sz w:val="24"/>
                <w:szCs w:val="24"/>
                <w:lang w:eastAsia="vi-VN"/>
              </w:rPr>
            </w:pPr>
            <w:proofErr w:type="spellStart"/>
            <w:r w:rsidRPr="00701351">
              <w:rPr>
                <w:rFonts w:eastAsia="Times New Roman"/>
                <w:b/>
                <w:sz w:val="24"/>
                <w:szCs w:val="24"/>
                <w:lang w:eastAsia="vi-VN"/>
              </w:rPr>
              <w:t>Hạ</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tầng</w:t>
            </w:r>
            <w:proofErr w:type="spellEnd"/>
            <w:r w:rsidRPr="00701351">
              <w:rPr>
                <w:rFonts w:eastAsia="Times New Roman"/>
                <w:b/>
                <w:sz w:val="24"/>
                <w:szCs w:val="24"/>
                <w:lang w:eastAsia="vi-VN"/>
              </w:rPr>
              <w:t xml:space="preserve"> Logistics</w:t>
            </w:r>
          </w:p>
        </w:tc>
        <w:tc>
          <w:tcPr>
            <w:tcW w:w="1417" w:type="dxa"/>
            <w:vAlign w:val="center"/>
          </w:tcPr>
          <w:p w14:paraId="3163C368" w14:textId="77777777" w:rsidR="00A642BA" w:rsidRPr="00701351" w:rsidRDefault="00A642BA" w:rsidP="00CF0D99">
            <w:pPr>
              <w:spacing w:before="60" w:after="60"/>
              <w:jc w:val="center"/>
              <w:rPr>
                <w:rFonts w:eastAsia="Times New Roman"/>
                <w:sz w:val="24"/>
                <w:szCs w:val="24"/>
              </w:rPr>
            </w:pPr>
          </w:p>
        </w:tc>
        <w:tc>
          <w:tcPr>
            <w:tcW w:w="1418" w:type="dxa"/>
          </w:tcPr>
          <w:p w14:paraId="5B4C456C" w14:textId="77777777" w:rsidR="00A642BA" w:rsidRPr="00701351" w:rsidRDefault="00A642BA" w:rsidP="00CF0D99">
            <w:pPr>
              <w:spacing w:before="60" w:after="60"/>
              <w:jc w:val="center"/>
              <w:rPr>
                <w:rFonts w:eastAsia="Times New Roman"/>
                <w:iCs/>
                <w:sz w:val="24"/>
                <w:szCs w:val="24"/>
              </w:rPr>
            </w:pPr>
          </w:p>
        </w:tc>
        <w:tc>
          <w:tcPr>
            <w:tcW w:w="845" w:type="dxa"/>
            <w:vAlign w:val="center"/>
          </w:tcPr>
          <w:p w14:paraId="18101581"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3C15C477" w14:textId="77777777" w:rsidR="00A642BA" w:rsidRPr="00701351" w:rsidRDefault="00A642BA" w:rsidP="00A642BA">
            <w:pPr>
              <w:spacing w:before="60" w:after="60"/>
              <w:jc w:val="center"/>
              <w:rPr>
                <w:rFonts w:eastAsia="Times New Roman"/>
                <w:sz w:val="24"/>
                <w:szCs w:val="24"/>
              </w:rPr>
            </w:pPr>
          </w:p>
        </w:tc>
        <w:tc>
          <w:tcPr>
            <w:tcW w:w="781" w:type="dxa"/>
          </w:tcPr>
          <w:p w14:paraId="2A1ED177" w14:textId="77777777" w:rsidR="00A642BA" w:rsidRPr="00701351" w:rsidRDefault="00A642BA" w:rsidP="00A642BA">
            <w:pPr>
              <w:spacing w:before="60" w:after="60"/>
              <w:jc w:val="center"/>
              <w:rPr>
                <w:rFonts w:eastAsia="Times New Roman"/>
                <w:iCs/>
                <w:lang w:val="vi-VN"/>
              </w:rPr>
            </w:pPr>
          </w:p>
        </w:tc>
        <w:tc>
          <w:tcPr>
            <w:tcW w:w="990" w:type="dxa"/>
            <w:vAlign w:val="center"/>
          </w:tcPr>
          <w:p w14:paraId="7B567999" w14:textId="77777777" w:rsidR="00A642BA" w:rsidRPr="00701351" w:rsidRDefault="00A642BA" w:rsidP="00A642BA">
            <w:pPr>
              <w:spacing w:before="60" w:after="60"/>
              <w:jc w:val="center"/>
              <w:rPr>
                <w:rFonts w:eastAsia="Times New Roman"/>
                <w:iCs/>
                <w:sz w:val="24"/>
                <w:szCs w:val="24"/>
              </w:rPr>
            </w:pPr>
          </w:p>
        </w:tc>
        <w:tc>
          <w:tcPr>
            <w:tcW w:w="856" w:type="dxa"/>
          </w:tcPr>
          <w:p w14:paraId="3F83EBB3" w14:textId="77777777" w:rsidR="00A642BA" w:rsidRPr="00701351" w:rsidRDefault="00A642BA" w:rsidP="00A642BA">
            <w:pPr>
              <w:spacing w:before="60" w:after="60"/>
              <w:jc w:val="center"/>
              <w:rPr>
                <w:rFonts w:eastAsia="Times New Roman"/>
                <w:iCs/>
                <w:lang w:val="vi-VN"/>
              </w:rPr>
            </w:pPr>
          </w:p>
        </w:tc>
      </w:tr>
      <w:tr w:rsidR="00701351" w:rsidRPr="00701351" w14:paraId="64112DAA" w14:textId="77777777" w:rsidTr="00CF0D99">
        <w:tc>
          <w:tcPr>
            <w:tcW w:w="567" w:type="dxa"/>
            <w:vAlign w:val="center"/>
          </w:tcPr>
          <w:p w14:paraId="1ABEA331" w14:textId="42FB16EF"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w:t>
            </w:r>
          </w:p>
        </w:tc>
        <w:tc>
          <w:tcPr>
            <w:tcW w:w="2410" w:type="dxa"/>
            <w:vAlign w:val="center"/>
          </w:tcPr>
          <w:p w14:paraId="1E875E3A" w14:textId="7DAAA25D" w:rsidR="00A642BA" w:rsidRPr="00704449" w:rsidRDefault="00A642BA" w:rsidP="00CF0D99">
            <w:pPr>
              <w:spacing w:before="60" w:after="60" w:line="242" w:lineRule="auto"/>
              <w:jc w:val="both"/>
              <w:rPr>
                <w:rFonts w:eastAsia="Times New Roman"/>
                <w:spacing w:val="-16"/>
                <w:sz w:val="24"/>
                <w:szCs w:val="24"/>
                <w:lang w:eastAsia="vi-VN"/>
              </w:rPr>
            </w:pPr>
            <w:proofErr w:type="spellStart"/>
            <w:r w:rsidRPr="00704449">
              <w:rPr>
                <w:rFonts w:eastAsia="Times New Roman"/>
                <w:spacing w:val="-16"/>
                <w:sz w:val="24"/>
                <w:szCs w:val="24"/>
                <w:lang w:eastAsia="vi-VN"/>
              </w:rPr>
              <w:t>Tổng</w:t>
            </w:r>
            <w:proofErr w:type="spellEnd"/>
            <w:r w:rsidRPr="00704449">
              <w:rPr>
                <w:rFonts w:eastAsia="Times New Roman"/>
                <w:spacing w:val="-16"/>
                <w:sz w:val="24"/>
                <w:szCs w:val="24"/>
                <w:lang w:eastAsia="vi-VN"/>
              </w:rPr>
              <w:t xml:space="preserve"> </w:t>
            </w:r>
            <w:proofErr w:type="spellStart"/>
            <w:r w:rsidRPr="00704449">
              <w:rPr>
                <w:rFonts w:eastAsia="Times New Roman"/>
                <w:spacing w:val="-16"/>
                <w:sz w:val="24"/>
                <w:szCs w:val="24"/>
                <w:lang w:eastAsia="vi-VN"/>
              </w:rPr>
              <w:t>kho</w:t>
            </w:r>
            <w:proofErr w:type="spellEnd"/>
            <w:r w:rsidRPr="00704449">
              <w:rPr>
                <w:rFonts w:eastAsia="Times New Roman"/>
                <w:spacing w:val="-16"/>
                <w:sz w:val="24"/>
                <w:szCs w:val="24"/>
                <w:lang w:eastAsia="vi-VN"/>
              </w:rPr>
              <w:t xml:space="preserve"> </w:t>
            </w:r>
            <w:proofErr w:type="spellStart"/>
            <w:r w:rsidRPr="00704449">
              <w:rPr>
                <w:rFonts w:eastAsia="Times New Roman"/>
                <w:spacing w:val="-16"/>
                <w:sz w:val="24"/>
                <w:szCs w:val="24"/>
                <w:lang w:eastAsia="vi-VN"/>
              </w:rPr>
              <w:t>phân</w:t>
            </w:r>
            <w:proofErr w:type="spellEnd"/>
            <w:r w:rsidRPr="00704449">
              <w:rPr>
                <w:rFonts w:eastAsia="Times New Roman"/>
                <w:spacing w:val="-16"/>
                <w:sz w:val="24"/>
                <w:szCs w:val="24"/>
                <w:lang w:eastAsia="vi-VN"/>
              </w:rPr>
              <w:t xml:space="preserve"> </w:t>
            </w:r>
            <w:proofErr w:type="spellStart"/>
            <w:r w:rsidRPr="00704449">
              <w:rPr>
                <w:rFonts w:eastAsia="Times New Roman"/>
                <w:spacing w:val="-16"/>
                <w:sz w:val="24"/>
                <w:szCs w:val="24"/>
                <w:lang w:eastAsia="vi-VN"/>
              </w:rPr>
              <w:t>phối</w:t>
            </w:r>
            <w:proofErr w:type="spellEnd"/>
            <w:r w:rsidRPr="00704449">
              <w:rPr>
                <w:rFonts w:eastAsia="Times New Roman"/>
                <w:spacing w:val="-16"/>
                <w:sz w:val="24"/>
                <w:szCs w:val="24"/>
                <w:lang w:eastAsia="vi-VN"/>
              </w:rPr>
              <w:t xml:space="preserve"> </w:t>
            </w:r>
            <w:proofErr w:type="spellStart"/>
            <w:r w:rsidRPr="00704449">
              <w:rPr>
                <w:rFonts w:eastAsia="Times New Roman"/>
                <w:spacing w:val="-16"/>
                <w:sz w:val="24"/>
                <w:szCs w:val="24"/>
                <w:lang w:eastAsia="vi-VN"/>
              </w:rPr>
              <w:t>Mê</w:t>
            </w:r>
            <w:proofErr w:type="spellEnd"/>
            <w:r w:rsidRPr="00704449">
              <w:rPr>
                <w:rFonts w:eastAsia="Times New Roman"/>
                <w:spacing w:val="-16"/>
                <w:sz w:val="24"/>
                <w:szCs w:val="24"/>
                <w:lang w:eastAsia="vi-VN"/>
              </w:rPr>
              <w:t xml:space="preserve"> Công</w:t>
            </w:r>
          </w:p>
        </w:tc>
        <w:tc>
          <w:tcPr>
            <w:tcW w:w="1417" w:type="dxa"/>
            <w:vAlign w:val="center"/>
          </w:tcPr>
          <w:p w14:paraId="4A369F3A" w14:textId="5A9F1872" w:rsidR="00A642BA" w:rsidRPr="00701351" w:rsidRDefault="00A642BA" w:rsidP="00CF0D99">
            <w:pPr>
              <w:spacing w:before="60" w:after="60"/>
              <w:jc w:val="center"/>
              <w:rPr>
                <w:rFonts w:eastAsia="Times New Roman"/>
                <w:sz w:val="24"/>
                <w:szCs w:val="24"/>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w:t>
            </w:r>
          </w:p>
        </w:tc>
        <w:tc>
          <w:tcPr>
            <w:tcW w:w="1418" w:type="dxa"/>
            <w:vAlign w:val="center"/>
          </w:tcPr>
          <w:p w14:paraId="2C874AD7" w14:textId="1FC5065E" w:rsidR="00A642BA" w:rsidRPr="00701351" w:rsidRDefault="00A642BA" w:rsidP="00CF0D99">
            <w:pPr>
              <w:spacing w:before="60" w:after="60"/>
              <w:jc w:val="center"/>
              <w:rPr>
                <w:rFonts w:eastAsia="Times New Roman"/>
                <w:iCs/>
                <w:sz w:val="24"/>
                <w:szCs w:val="24"/>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5D4EDA9E" w14:textId="1BC56EB3"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3525C84D" w14:textId="77777777" w:rsidR="00A642BA" w:rsidRPr="00701351" w:rsidRDefault="00A642BA" w:rsidP="00A642BA">
            <w:pPr>
              <w:spacing w:before="60" w:after="60"/>
              <w:jc w:val="center"/>
              <w:rPr>
                <w:rFonts w:eastAsia="Times New Roman"/>
                <w:sz w:val="24"/>
                <w:szCs w:val="24"/>
              </w:rPr>
            </w:pPr>
          </w:p>
        </w:tc>
        <w:tc>
          <w:tcPr>
            <w:tcW w:w="781" w:type="dxa"/>
          </w:tcPr>
          <w:p w14:paraId="0581F0D7" w14:textId="77777777" w:rsidR="00A642BA" w:rsidRPr="00701351" w:rsidRDefault="00A642BA" w:rsidP="00A642BA">
            <w:pPr>
              <w:spacing w:before="60" w:after="60"/>
              <w:jc w:val="center"/>
              <w:rPr>
                <w:rFonts w:eastAsia="Times New Roman"/>
                <w:iCs/>
                <w:lang w:val="vi-VN"/>
              </w:rPr>
            </w:pPr>
          </w:p>
        </w:tc>
        <w:tc>
          <w:tcPr>
            <w:tcW w:w="990" w:type="dxa"/>
            <w:vAlign w:val="center"/>
          </w:tcPr>
          <w:p w14:paraId="65012ACA"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78D37A8B" w14:textId="1C1B62BF"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7E8D5231" w14:textId="77777777" w:rsidTr="00CF0D99">
        <w:tc>
          <w:tcPr>
            <w:tcW w:w="567" w:type="dxa"/>
            <w:vAlign w:val="center"/>
          </w:tcPr>
          <w:p w14:paraId="70D1A782" w14:textId="042622F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2</w:t>
            </w:r>
          </w:p>
        </w:tc>
        <w:tc>
          <w:tcPr>
            <w:tcW w:w="2410" w:type="dxa"/>
            <w:vAlign w:val="center"/>
          </w:tcPr>
          <w:p w14:paraId="36140FE0" w14:textId="1623BB61" w:rsidR="00A642BA" w:rsidRPr="00701351" w:rsidRDefault="00A642BA" w:rsidP="00CF0D99">
            <w:pPr>
              <w:spacing w:before="60" w:after="60" w:line="242" w:lineRule="auto"/>
              <w:jc w:val="both"/>
              <w:rPr>
                <w:rFonts w:eastAsia="Times New Roman"/>
                <w:sz w:val="24"/>
                <w:szCs w:val="24"/>
                <w:lang w:eastAsia="vi-VN"/>
              </w:rPr>
            </w:pPr>
            <w:r w:rsidRPr="00701351">
              <w:rPr>
                <w:rFonts w:eastAsia="Times New Roman"/>
                <w:sz w:val="24"/>
                <w:szCs w:val="24"/>
                <w:lang w:eastAsia="vi-VN"/>
              </w:rPr>
              <w:t xml:space="preserve">Trung </w:t>
            </w:r>
            <w:proofErr w:type="spellStart"/>
            <w:r w:rsidRPr="00701351">
              <w:rPr>
                <w:rFonts w:eastAsia="Times New Roman"/>
                <w:sz w:val="24"/>
                <w:szCs w:val="24"/>
                <w:lang w:eastAsia="vi-VN"/>
              </w:rPr>
              <w:t>tâm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Colde</w:t>
            </w:r>
            <w:proofErr w:type="spellEnd"/>
            <w:r w:rsidRPr="00701351">
              <w:rPr>
                <w:rFonts w:eastAsia="Times New Roman"/>
                <w:sz w:val="24"/>
                <w:szCs w:val="24"/>
                <w:lang w:eastAsia="vi-VN"/>
              </w:rPr>
              <w:t xml:space="preserve"> Store Logistics Hậu Giang</w:t>
            </w:r>
          </w:p>
        </w:tc>
        <w:tc>
          <w:tcPr>
            <w:tcW w:w="1417" w:type="dxa"/>
            <w:vAlign w:val="center"/>
          </w:tcPr>
          <w:p w14:paraId="6149951E" w14:textId="77777777" w:rsidR="00B04C10" w:rsidRDefault="00A642BA" w:rsidP="00CF0D99">
            <w:pPr>
              <w:spacing w:before="60"/>
              <w:jc w:val="center"/>
              <w:rPr>
                <w:rFonts w:eastAsia="Times New Roman"/>
                <w:sz w:val="24"/>
                <w:szCs w:val="24"/>
              </w:rPr>
            </w:pPr>
            <w:proofErr w:type="spellStart"/>
            <w:r w:rsidRPr="00701351">
              <w:rPr>
                <w:rFonts w:eastAsia="Times New Roman"/>
                <w:sz w:val="24"/>
                <w:szCs w:val="24"/>
              </w:rPr>
              <w:t>Huyện</w:t>
            </w:r>
            <w:proofErr w:type="spellEnd"/>
            <w:r w:rsidRPr="00701351">
              <w:rPr>
                <w:rFonts w:eastAsia="Times New Roman"/>
                <w:sz w:val="24"/>
                <w:szCs w:val="24"/>
              </w:rPr>
              <w:t xml:space="preserve"> </w:t>
            </w:r>
          </w:p>
          <w:p w14:paraId="3AB1E2B6" w14:textId="302046D1" w:rsidR="00A642BA" w:rsidRPr="00B04C10" w:rsidRDefault="00A642BA" w:rsidP="00CF0D99">
            <w:pPr>
              <w:spacing w:before="60"/>
              <w:jc w:val="center"/>
              <w:rPr>
                <w:rFonts w:eastAsia="Times New Roman"/>
                <w:sz w:val="24"/>
                <w:szCs w:val="24"/>
              </w:rPr>
            </w:pPr>
            <w:r w:rsidRPr="00B04C10">
              <w:rPr>
                <w:rFonts w:eastAsia="Times New Roman"/>
                <w:sz w:val="24"/>
                <w:szCs w:val="24"/>
              </w:rPr>
              <w:t>Châu Thành A</w:t>
            </w:r>
          </w:p>
        </w:tc>
        <w:tc>
          <w:tcPr>
            <w:tcW w:w="1418" w:type="dxa"/>
            <w:vAlign w:val="center"/>
          </w:tcPr>
          <w:p w14:paraId="55532DE4" w14:textId="4EE9A5E4" w:rsidR="00A642BA" w:rsidRPr="00701351" w:rsidRDefault="00A642BA" w:rsidP="00CF0D99">
            <w:pPr>
              <w:spacing w:before="60" w:after="60"/>
              <w:jc w:val="center"/>
              <w:rPr>
                <w:rFonts w:eastAsia="Times New Roman"/>
                <w:iCs/>
                <w:sz w:val="24"/>
                <w:szCs w:val="24"/>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7314727F" w14:textId="00349622"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727956D6" w14:textId="77777777" w:rsidR="00A642BA" w:rsidRPr="00701351" w:rsidRDefault="00A642BA" w:rsidP="00A642BA">
            <w:pPr>
              <w:spacing w:before="60" w:after="60"/>
              <w:jc w:val="center"/>
              <w:rPr>
                <w:rFonts w:eastAsia="Times New Roman"/>
                <w:sz w:val="24"/>
                <w:szCs w:val="24"/>
              </w:rPr>
            </w:pPr>
          </w:p>
        </w:tc>
        <w:tc>
          <w:tcPr>
            <w:tcW w:w="781" w:type="dxa"/>
          </w:tcPr>
          <w:p w14:paraId="340554BE" w14:textId="77777777" w:rsidR="00A642BA" w:rsidRPr="00701351" w:rsidRDefault="00A642BA" w:rsidP="00A642BA">
            <w:pPr>
              <w:spacing w:before="60" w:after="60"/>
              <w:jc w:val="center"/>
              <w:rPr>
                <w:rFonts w:eastAsia="Times New Roman"/>
                <w:iCs/>
                <w:lang w:val="vi-VN"/>
              </w:rPr>
            </w:pPr>
          </w:p>
        </w:tc>
        <w:tc>
          <w:tcPr>
            <w:tcW w:w="990" w:type="dxa"/>
            <w:vAlign w:val="center"/>
          </w:tcPr>
          <w:p w14:paraId="4B90C062"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0B3154C2" w14:textId="4D5256D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63A7E610" w14:textId="77777777" w:rsidTr="00CF0D99">
        <w:tc>
          <w:tcPr>
            <w:tcW w:w="567" w:type="dxa"/>
            <w:vAlign w:val="center"/>
          </w:tcPr>
          <w:p w14:paraId="12D47650" w14:textId="04B85C6D" w:rsidR="00A642BA" w:rsidRPr="00701351" w:rsidRDefault="00A642BA" w:rsidP="00A642BA">
            <w:pPr>
              <w:spacing w:before="60" w:after="60"/>
              <w:jc w:val="center"/>
              <w:rPr>
                <w:rFonts w:eastAsia="Times New Roman"/>
                <w:sz w:val="24"/>
                <w:szCs w:val="24"/>
              </w:rPr>
            </w:pPr>
            <w:r w:rsidRPr="00701351">
              <w:rPr>
                <w:rFonts w:eastAsia="Times New Roman"/>
                <w:sz w:val="24"/>
                <w:szCs w:val="24"/>
              </w:rPr>
              <w:t>3</w:t>
            </w:r>
          </w:p>
        </w:tc>
        <w:tc>
          <w:tcPr>
            <w:tcW w:w="2410" w:type="dxa"/>
            <w:vAlign w:val="center"/>
          </w:tcPr>
          <w:p w14:paraId="7BCBA04B" w14:textId="73D839CC" w:rsidR="00A642BA" w:rsidRPr="00701351" w:rsidRDefault="00A642BA" w:rsidP="00CF0D99">
            <w:pPr>
              <w:spacing w:before="60" w:after="60" w:line="242" w:lineRule="auto"/>
              <w:jc w:val="both"/>
              <w:rPr>
                <w:rFonts w:eastAsia="Times New Roman"/>
                <w:sz w:val="24"/>
                <w:szCs w:val="24"/>
                <w:lang w:eastAsia="vi-VN"/>
              </w:rPr>
            </w:pPr>
            <w:r w:rsidRPr="00701351">
              <w:rPr>
                <w:rFonts w:eastAsia="Times New Roman"/>
                <w:sz w:val="24"/>
                <w:szCs w:val="24"/>
                <w:lang w:eastAsia="vi-VN"/>
              </w:rPr>
              <w:t xml:space="preserve">Trung </w:t>
            </w:r>
            <w:proofErr w:type="spellStart"/>
            <w:r w:rsidRPr="00701351">
              <w:rPr>
                <w:rFonts w:eastAsia="Times New Roman"/>
                <w:sz w:val="24"/>
                <w:szCs w:val="24"/>
                <w:lang w:eastAsia="vi-VN"/>
              </w:rPr>
              <w:t>tâm</w:t>
            </w:r>
            <w:proofErr w:type="spellEnd"/>
            <w:r w:rsidRPr="00701351">
              <w:rPr>
                <w:rFonts w:eastAsia="Times New Roman"/>
                <w:sz w:val="24"/>
                <w:szCs w:val="24"/>
                <w:lang w:eastAsia="vi-VN"/>
              </w:rPr>
              <w:t xml:space="preserve"> logistics </w:t>
            </w:r>
            <w:proofErr w:type="spellStart"/>
            <w:r w:rsidRPr="00701351">
              <w:rPr>
                <w:rFonts w:eastAsia="Times New Roman"/>
                <w:sz w:val="24"/>
                <w:szCs w:val="24"/>
                <w:lang w:eastAsia="vi-VN"/>
              </w:rPr>
              <w:t>huyện</w:t>
            </w:r>
            <w:proofErr w:type="spellEnd"/>
            <w:r w:rsidRPr="00701351">
              <w:rPr>
                <w:rFonts w:eastAsia="Times New Roman"/>
                <w:sz w:val="24"/>
                <w:szCs w:val="24"/>
                <w:lang w:eastAsia="vi-VN"/>
              </w:rPr>
              <w:t xml:space="preserve"> </w:t>
            </w:r>
            <w:r w:rsidRPr="00704449">
              <w:rPr>
                <w:rFonts w:eastAsia="Times New Roman"/>
                <w:spacing w:val="-6"/>
                <w:sz w:val="24"/>
                <w:szCs w:val="24"/>
                <w:lang w:eastAsia="vi-VN"/>
              </w:rPr>
              <w:t xml:space="preserve">Châu Thành A </w:t>
            </w:r>
            <w:proofErr w:type="spellStart"/>
            <w:r w:rsidRPr="00704449">
              <w:rPr>
                <w:rFonts w:eastAsia="Times New Roman"/>
                <w:spacing w:val="-6"/>
                <w:sz w:val="24"/>
                <w:szCs w:val="24"/>
                <w:lang w:eastAsia="vi-VN"/>
              </w:rPr>
              <w:t>tại</w:t>
            </w:r>
            <w:proofErr w:type="spellEnd"/>
            <w:r w:rsidRPr="00704449">
              <w:rPr>
                <w:rFonts w:eastAsia="Times New Roman"/>
                <w:spacing w:val="-6"/>
                <w:sz w:val="24"/>
                <w:szCs w:val="24"/>
                <w:lang w:eastAsia="vi-VN"/>
              </w:rPr>
              <w:t xml:space="preserve"> Khu </w:t>
            </w:r>
            <w:proofErr w:type="spellStart"/>
            <w:r w:rsidRPr="00704449">
              <w:rPr>
                <w:rFonts w:eastAsia="Times New Roman"/>
                <w:spacing w:val="-6"/>
                <w:sz w:val="24"/>
                <w:szCs w:val="24"/>
                <w:lang w:eastAsia="vi-VN"/>
              </w:rPr>
              <w:t>công</w:t>
            </w:r>
            <w:proofErr w:type="spellEnd"/>
            <w:r w:rsidRPr="00704449">
              <w:rPr>
                <w:rFonts w:eastAsia="Times New Roman"/>
                <w:spacing w:val="-6"/>
                <w:sz w:val="24"/>
                <w:szCs w:val="24"/>
                <w:lang w:eastAsia="vi-VN"/>
              </w:rPr>
              <w:t xml:space="preserve"> </w:t>
            </w:r>
            <w:proofErr w:type="spellStart"/>
            <w:r w:rsidRPr="00704449">
              <w:rPr>
                <w:rFonts w:eastAsia="Times New Roman"/>
                <w:spacing w:val="-6"/>
                <w:sz w:val="24"/>
                <w:szCs w:val="24"/>
                <w:lang w:eastAsia="vi-VN"/>
              </w:rPr>
              <w:t>nghiệp</w:t>
            </w:r>
            <w:proofErr w:type="spellEnd"/>
            <w:r w:rsidRPr="00704449">
              <w:rPr>
                <w:rFonts w:eastAsia="Times New Roman"/>
                <w:spacing w:val="-6"/>
                <w:sz w:val="24"/>
                <w:szCs w:val="24"/>
                <w:lang w:eastAsia="vi-VN"/>
              </w:rPr>
              <w:t xml:space="preserve"> </w:t>
            </w:r>
            <w:proofErr w:type="spellStart"/>
            <w:r w:rsidRPr="00704449">
              <w:rPr>
                <w:rFonts w:eastAsia="Times New Roman"/>
                <w:spacing w:val="-6"/>
                <w:sz w:val="24"/>
                <w:szCs w:val="24"/>
                <w:lang w:eastAsia="vi-VN"/>
              </w:rPr>
              <w:t>Nhơn</w:t>
            </w:r>
            <w:proofErr w:type="spellEnd"/>
            <w:r w:rsidRPr="00704449">
              <w:rPr>
                <w:rFonts w:eastAsia="Times New Roman"/>
                <w:spacing w:val="-6"/>
                <w:sz w:val="24"/>
                <w:szCs w:val="24"/>
                <w:lang w:eastAsia="vi-VN"/>
              </w:rPr>
              <w:t xml:space="preserve"> Nghĩa A</w:t>
            </w:r>
          </w:p>
        </w:tc>
        <w:tc>
          <w:tcPr>
            <w:tcW w:w="1417" w:type="dxa"/>
            <w:vAlign w:val="center"/>
          </w:tcPr>
          <w:p w14:paraId="4DD15727" w14:textId="1F4D503E" w:rsidR="00A642BA" w:rsidRPr="00701351" w:rsidRDefault="00A642BA" w:rsidP="00CF0D99">
            <w:pPr>
              <w:spacing w:before="60" w:after="60"/>
              <w:jc w:val="center"/>
              <w:rPr>
                <w:rFonts w:eastAsia="Times New Roman"/>
                <w:sz w:val="24"/>
                <w:szCs w:val="24"/>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 A</w:t>
            </w:r>
          </w:p>
        </w:tc>
        <w:tc>
          <w:tcPr>
            <w:tcW w:w="1418" w:type="dxa"/>
            <w:vAlign w:val="center"/>
          </w:tcPr>
          <w:p w14:paraId="73096162" w14:textId="06724326" w:rsidR="00A642BA" w:rsidRPr="00701351" w:rsidRDefault="00A642BA" w:rsidP="00CF0D99">
            <w:pPr>
              <w:spacing w:before="60" w:after="60"/>
              <w:jc w:val="center"/>
              <w:rPr>
                <w:rFonts w:eastAsia="Times New Roman"/>
                <w:iCs/>
                <w:sz w:val="24"/>
                <w:szCs w:val="24"/>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49E9F439"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2F4AFFDB" w14:textId="7C70464D"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6B464388" w14:textId="77777777" w:rsidR="00A642BA" w:rsidRPr="00701351" w:rsidRDefault="00A642BA" w:rsidP="00A642BA">
            <w:pPr>
              <w:spacing w:before="60" w:after="60"/>
              <w:jc w:val="center"/>
              <w:rPr>
                <w:rFonts w:eastAsia="Times New Roman"/>
                <w:iCs/>
                <w:lang w:val="vi-VN"/>
              </w:rPr>
            </w:pPr>
          </w:p>
        </w:tc>
        <w:tc>
          <w:tcPr>
            <w:tcW w:w="990" w:type="dxa"/>
            <w:vAlign w:val="center"/>
          </w:tcPr>
          <w:p w14:paraId="0199A37C"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7E216EE3" w14:textId="6DA00FBB"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248EABE2" w14:textId="77777777" w:rsidTr="00CF0D99">
        <w:tc>
          <w:tcPr>
            <w:tcW w:w="567" w:type="dxa"/>
            <w:vAlign w:val="center"/>
          </w:tcPr>
          <w:p w14:paraId="44C69502" w14:textId="552C3ED5" w:rsidR="00A642BA" w:rsidRPr="00701351" w:rsidRDefault="00A642BA" w:rsidP="00A642BA">
            <w:pPr>
              <w:spacing w:before="60" w:after="60"/>
              <w:jc w:val="center"/>
              <w:rPr>
                <w:rFonts w:eastAsia="Times New Roman"/>
                <w:sz w:val="24"/>
                <w:szCs w:val="24"/>
              </w:rPr>
            </w:pPr>
            <w:r w:rsidRPr="00701351">
              <w:rPr>
                <w:rFonts w:eastAsia="Times New Roman"/>
                <w:sz w:val="24"/>
                <w:szCs w:val="24"/>
              </w:rPr>
              <w:t>4</w:t>
            </w:r>
          </w:p>
        </w:tc>
        <w:tc>
          <w:tcPr>
            <w:tcW w:w="2410" w:type="dxa"/>
            <w:vAlign w:val="center"/>
          </w:tcPr>
          <w:p w14:paraId="114F4C4A" w14:textId="492E44D7" w:rsidR="00A642BA" w:rsidRPr="00701351" w:rsidRDefault="00A642BA" w:rsidP="00CF0D99">
            <w:pPr>
              <w:spacing w:before="60" w:after="60" w:line="242" w:lineRule="auto"/>
              <w:jc w:val="both"/>
              <w:rPr>
                <w:rFonts w:eastAsia="Times New Roman"/>
                <w:sz w:val="24"/>
                <w:szCs w:val="24"/>
                <w:lang w:eastAsia="vi-VN"/>
              </w:rPr>
            </w:pPr>
            <w:r w:rsidRPr="00701351">
              <w:rPr>
                <w:rFonts w:eastAsia="Times New Roman"/>
                <w:sz w:val="24"/>
                <w:szCs w:val="24"/>
                <w:lang w:eastAsia="vi-VN"/>
              </w:rPr>
              <w:t xml:space="preserve">Trung </w:t>
            </w:r>
            <w:proofErr w:type="spellStart"/>
            <w:r w:rsidRPr="00701351">
              <w:rPr>
                <w:rFonts w:eastAsia="Times New Roman"/>
                <w:sz w:val="24"/>
                <w:szCs w:val="24"/>
                <w:lang w:eastAsia="vi-VN"/>
              </w:rPr>
              <w:t>tâm</w:t>
            </w:r>
            <w:proofErr w:type="spellEnd"/>
            <w:r w:rsidRPr="00701351">
              <w:rPr>
                <w:rFonts w:eastAsia="Times New Roman"/>
                <w:sz w:val="24"/>
                <w:szCs w:val="24"/>
                <w:lang w:eastAsia="vi-VN"/>
              </w:rPr>
              <w:t xml:space="preserve"> logistics </w:t>
            </w:r>
            <w:proofErr w:type="spellStart"/>
            <w:r w:rsidRPr="00701351">
              <w:rPr>
                <w:rFonts w:eastAsia="Times New Roman"/>
                <w:sz w:val="24"/>
                <w:szCs w:val="24"/>
                <w:lang w:eastAsia="vi-VN"/>
              </w:rPr>
              <w:t>thành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phố</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Ngã</w:t>
            </w:r>
            <w:proofErr w:type="spellEnd"/>
            <w:r w:rsidRPr="00701351">
              <w:rPr>
                <w:rFonts w:eastAsia="Times New Roman"/>
                <w:sz w:val="24"/>
                <w:szCs w:val="24"/>
                <w:lang w:eastAsia="vi-VN"/>
              </w:rPr>
              <w:t xml:space="preserve"> Bảy </w:t>
            </w:r>
            <w:proofErr w:type="spellStart"/>
            <w:r w:rsidRPr="00701351">
              <w:rPr>
                <w:rFonts w:eastAsia="Times New Roman"/>
                <w:sz w:val="24"/>
                <w:szCs w:val="24"/>
                <w:lang w:eastAsia="vi-VN"/>
              </w:rPr>
              <w:t>tại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cụm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nghiệp</w:t>
            </w:r>
            <w:proofErr w:type="spellEnd"/>
            <w:r w:rsidRPr="00701351">
              <w:rPr>
                <w:rFonts w:eastAsia="Times New Roman"/>
                <w:sz w:val="24"/>
                <w:szCs w:val="24"/>
                <w:lang w:eastAsia="vi-VN"/>
              </w:rPr>
              <w:t xml:space="preserve"> Tân Thành, </w:t>
            </w:r>
            <w:proofErr w:type="spellStart"/>
            <w:r w:rsidRPr="00701351">
              <w:rPr>
                <w:rFonts w:eastAsia="Times New Roman"/>
                <w:sz w:val="24"/>
                <w:szCs w:val="24"/>
                <w:lang w:eastAsia="vi-VN"/>
              </w:rPr>
              <w:t>Ngã</w:t>
            </w:r>
            <w:proofErr w:type="spellEnd"/>
            <w:r w:rsidRPr="00701351">
              <w:rPr>
                <w:rFonts w:eastAsia="Times New Roman"/>
                <w:sz w:val="24"/>
                <w:szCs w:val="24"/>
                <w:lang w:eastAsia="vi-VN"/>
              </w:rPr>
              <w:t xml:space="preserve"> Bảy</w:t>
            </w:r>
          </w:p>
        </w:tc>
        <w:tc>
          <w:tcPr>
            <w:tcW w:w="1417" w:type="dxa"/>
            <w:vAlign w:val="center"/>
          </w:tcPr>
          <w:p w14:paraId="2A2E6F34" w14:textId="302944F0" w:rsidR="00A642BA" w:rsidRPr="00701351" w:rsidRDefault="00A642BA" w:rsidP="00CF0D99">
            <w:pPr>
              <w:spacing w:before="60" w:after="60"/>
              <w:jc w:val="center"/>
              <w:rPr>
                <w:rFonts w:eastAsia="Times New Roman"/>
                <w:sz w:val="24"/>
                <w:szCs w:val="24"/>
              </w:rPr>
            </w:pPr>
            <w:r w:rsidRPr="00701351">
              <w:rPr>
                <w:rFonts w:eastAsia="Times New Roman"/>
                <w:sz w:val="24"/>
                <w:szCs w:val="24"/>
              </w:rPr>
              <w:t xml:space="preserve">Thành </w:t>
            </w:r>
            <w:proofErr w:type="spellStart"/>
            <w:r w:rsidRPr="00701351">
              <w:rPr>
                <w:rFonts w:eastAsia="Times New Roman"/>
                <w:sz w:val="24"/>
                <w:szCs w:val="24"/>
              </w:rPr>
              <w:t>phố</w:t>
            </w:r>
            <w:proofErr w:type="spellEnd"/>
            <w:r w:rsidRPr="00701351">
              <w:rPr>
                <w:rFonts w:eastAsia="Times New Roman"/>
                <w:sz w:val="24"/>
                <w:szCs w:val="24"/>
              </w:rPr>
              <w:t xml:space="preserve"> </w:t>
            </w:r>
            <w:proofErr w:type="spellStart"/>
            <w:r w:rsidRPr="00701351">
              <w:rPr>
                <w:rFonts w:eastAsia="Times New Roman"/>
                <w:sz w:val="24"/>
                <w:szCs w:val="24"/>
              </w:rPr>
              <w:t>Ngã</w:t>
            </w:r>
            <w:proofErr w:type="spellEnd"/>
            <w:r w:rsidRPr="00701351">
              <w:rPr>
                <w:rFonts w:eastAsia="Times New Roman"/>
                <w:sz w:val="24"/>
                <w:szCs w:val="24"/>
              </w:rPr>
              <w:t xml:space="preserve"> Bảy</w:t>
            </w:r>
          </w:p>
        </w:tc>
        <w:tc>
          <w:tcPr>
            <w:tcW w:w="1418" w:type="dxa"/>
            <w:vAlign w:val="center"/>
          </w:tcPr>
          <w:p w14:paraId="526CD9D5" w14:textId="13E66859" w:rsidR="00A642BA" w:rsidRPr="00701351" w:rsidRDefault="00A642BA" w:rsidP="00CF0D99">
            <w:pPr>
              <w:spacing w:before="60" w:after="60"/>
              <w:jc w:val="center"/>
              <w:rPr>
                <w:rFonts w:eastAsia="Times New Roman"/>
                <w:iCs/>
                <w:sz w:val="24"/>
                <w:szCs w:val="24"/>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4EDA635"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1C0E1353" w14:textId="7A4601C4"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63082959" w14:textId="77777777" w:rsidR="00A642BA" w:rsidRPr="00701351" w:rsidRDefault="00A642BA" w:rsidP="00A642BA">
            <w:pPr>
              <w:spacing w:before="60" w:after="60"/>
              <w:jc w:val="center"/>
              <w:rPr>
                <w:rFonts w:eastAsia="Times New Roman"/>
                <w:iCs/>
                <w:lang w:val="vi-VN"/>
              </w:rPr>
            </w:pPr>
          </w:p>
        </w:tc>
        <w:tc>
          <w:tcPr>
            <w:tcW w:w="990" w:type="dxa"/>
            <w:vAlign w:val="center"/>
          </w:tcPr>
          <w:p w14:paraId="4B271F23"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36E25975" w14:textId="6793470C"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06EA4770" w14:textId="77777777" w:rsidTr="00CF0D99">
        <w:tc>
          <w:tcPr>
            <w:tcW w:w="567" w:type="dxa"/>
            <w:vAlign w:val="center"/>
          </w:tcPr>
          <w:p w14:paraId="1744782C" w14:textId="4B4F7410" w:rsidR="00A642BA" w:rsidRPr="00701351" w:rsidRDefault="00A642BA" w:rsidP="00A642BA">
            <w:pPr>
              <w:spacing w:before="60" w:after="60"/>
              <w:jc w:val="center"/>
              <w:rPr>
                <w:rFonts w:eastAsia="Times New Roman"/>
                <w:sz w:val="24"/>
                <w:szCs w:val="24"/>
              </w:rPr>
            </w:pPr>
            <w:r w:rsidRPr="00701351">
              <w:rPr>
                <w:rFonts w:eastAsia="Times New Roman"/>
                <w:sz w:val="24"/>
                <w:szCs w:val="24"/>
              </w:rPr>
              <w:t>5</w:t>
            </w:r>
          </w:p>
        </w:tc>
        <w:tc>
          <w:tcPr>
            <w:tcW w:w="2410" w:type="dxa"/>
            <w:vAlign w:val="center"/>
          </w:tcPr>
          <w:p w14:paraId="38C2E389" w14:textId="0F13BE28" w:rsidR="00A642BA" w:rsidRPr="00701351" w:rsidRDefault="00A642BA" w:rsidP="00CF0D99">
            <w:pPr>
              <w:spacing w:before="60" w:after="60" w:line="242" w:lineRule="auto"/>
              <w:jc w:val="both"/>
              <w:rPr>
                <w:rFonts w:eastAsia="Times New Roman"/>
                <w:sz w:val="24"/>
                <w:szCs w:val="24"/>
                <w:lang w:eastAsia="vi-VN"/>
              </w:rPr>
            </w:pPr>
            <w:r w:rsidRPr="00701351">
              <w:rPr>
                <w:rFonts w:eastAsia="Times New Roman"/>
                <w:sz w:val="24"/>
                <w:szCs w:val="24"/>
                <w:lang w:eastAsia="vi-VN"/>
              </w:rPr>
              <w:t xml:space="preserve">Trung </w:t>
            </w:r>
            <w:proofErr w:type="spellStart"/>
            <w:r w:rsidRPr="00701351">
              <w:rPr>
                <w:rFonts w:eastAsia="Times New Roman"/>
                <w:sz w:val="24"/>
                <w:szCs w:val="24"/>
                <w:lang w:eastAsia="vi-VN"/>
              </w:rPr>
              <w:t>tâm</w:t>
            </w:r>
            <w:proofErr w:type="spellEnd"/>
            <w:r w:rsidRPr="00701351">
              <w:rPr>
                <w:rFonts w:eastAsia="Times New Roman"/>
                <w:sz w:val="24"/>
                <w:szCs w:val="24"/>
                <w:lang w:eastAsia="vi-VN"/>
              </w:rPr>
              <w:t xml:space="preserve"> logistics </w:t>
            </w:r>
            <w:proofErr w:type="spellStart"/>
            <w:r w:rsidRPr="00701351">
              <w:rPr>
                <w:rFonts w:eastAsia="Times New Roman"/>
                <w:sz w:val="24"/>
                <w:szCs w:val="24"/>
                <w:lang w:eastAsia="vi-VN"/>
              </w:rPr>
              <w:t>thành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phố</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Vị</w:t>
            </w:r>
            <w:proofErr w:type="spellEnd"/>
            <w:r w:rsidRPr="00701351">
              <w:rPr>
                <w:rFonts w:eastAsia="Times New Roman"/>
                <w:sz w:val="24"/>
                <w:szCs w:val="24"/>
                <w:lang w:eastAsia="vi-VN"/>
              </w:rPr>
              <w:t xml:space="preserve"> Thanh </w:t>
            </w:r>
            <w:proofErr w:type="spellStart"/>
            <w:r w:rsidRPr="00701351">
              <w:rPr>
                <w:rFonts w:eastAsia="Times New Roman"/>
                <w:sz w:val="24"/>
                <w:szCs w:val="24"/>
                <w:lang w:eastAsia="vi-VN"/>
              </w:rPr>
              <w:t>tại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cụm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nghiệp</w:t>
            </w:r>
            <w:proofErr w:type="spellEnd"/>
            <w:r w:rsidRPr="00701351">
              <w:rPr>
                <w:rFonts w:eastAsia="Times New Roman"/>
                <w:sz w:val="24"/>
                <w:szCs w:val="24"/>
                <w:lang w:eastAsia="vi-VN"/>
              </w:rPr>
              <w:t xml:space="preserve"> Kho </w:t>
            </w:r>
            <w:proofErr w:type="spellStart"/>
            <w:r w:rsidRPr="00701351">
              <w:rPr>
                <w:rFonts w:eastAsia="Times New Roman"/>
                <w:sz w:val="24"/>
                <w:szCs w:val="24"/>
                <w:lang w:eastAsia="vi-VN"/>
              </w:rPr>
              <w:t>tàng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bến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bãi</w:t>
            </w:r>
            <w:proofErr w:type="spellEnd"/>
            <w:r w:rsidRPr="00701351">
              <w:rPr>
                <w:rFonts w:eastAsia="Times New Roman"/>
                <w:sz w:val="24"/>
                <w:szCs w:val="24"/>
                <w:lang w:eastAsia="vi-VN"/>
              </w:rPr>
              <w:t xml:space="preserve"> Tân Tiến</w:t>
            </w:r>
          </w:p>
        </w:tc>
        <w:tc>
          <w:tcPr>
            <w:tcW w:w="1417" w:type="dxa"/>
            <w:vAlign w:val="center"/>
          </w:tcPr>
          <w:p w14:paraId="279FD769" w14:textId="00CB1B44" w:rsidR="00A642BA" w:rsidRPr="00701351" w:rsidRDefault="00A642BA" w:rsidP="00CF0D99">
            <w:pPr>
              <w:spacing w:before="60" w:after="60"/>
              <w:jc w:val="center"/>
              <w:rPr>
                <w:rFonts w:eastAsia="Times New Roman"/>
                <w:sz w:val="24"/>
                <w:szCs w:val="24"/>
              </w:rPr>
            </w:pPr>
            <w:r w:rsidRPr="00701351">
              <w:rPr>
                <w:rFonts w:eastAsia="Times New Roman"/>
                <w:sz w:val="24"/>
                <w:szCs w:val="24"/>
              </w:rPr>
              <w:t xml:space="preserve">Thành </w:t>
            </w:r>
            <w:proofErr w:type="spellStart"/>
            <w:r w:rsidRPr="00701351">
              <w:rPr>
                <w:rFonts w:eastAsia="Times New Roman"/>
                <w:sz w:val="24"/>
                <w:szCs w:val="24"/>
              </w:rPr>
              <w:t>phố</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Thanh</w:t>
            </w:r>
          </w:p>
        </w:tc>
        <w:tc>
          <w:tcPr>
            <w:tcW w:w="1418" w:type="dxa"/>
            <w:vAlign w:val="center"/>
          </w:tcPr>
          <w:p w14:paraId="3A17AC6A" w14:textId="260DE832" w:rsidR="00A642BA" w:rsidRPr="00701351" w:rsidRDefault="00A642BA" w:rsidP="00CF0D99">
            <w:pPr>
              <w:spacing w:before="60" w:after="60"/>
              <w:jc w:val="center"/>
              <w:rPr>
                <w:rFonts w:eastAsia="Times New Roman"/>
                <w:iCs/>
                <w:sz w:val="24"/>
                <w:szCs w:val="24"/>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93E2D1C"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21555368" w14:textId="6ABEA5ED"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616D7427" w14:textId="77777777" w:rsidR="00A642BA" w:rsidRPr="00701351" w:rsidRDefault="00A642BA" w:rsidP="00A642BA">
            <w:pPr>
              <w:spacing w:before="60" w:after="60"/>
              <w:jc w:val="center"/>
              <w:rPr>
                <w:rFonts w:eastAsia="Times New Roman"/>
                <w:iCs/>
                <w:lang w:val="vi-VN"/>
              </w:rPr>
            </w:pPr>
          </w:p>
        </w:tc>
        <w:tc>
          <w:tcPr>
            <w:tcW w:w="990" w:type="dxa"/>
            <w:vAlign w:val="center"/>
          </w:tcPr>
          <w:p w14:paraId="3F0DDEED"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122DED03" w14:textId="495E8F6F"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3D895E6D" w14:textId="77777777" w:rsidTr="00CF0D99">
        <w:tc>
          <w:tcPr>
            <w:tcW w:w="567" w:type="dxa"/>
            <w:vAlign w:val="center"/>
          </w:tcPr>
          <w:p w14:paraId="1E8226F5" w14:textId="77777777" w:rsidR="00A642BA" w:rsidRPr="00701351" w:rsidRDefault="00A642BA" w:rsidP="00A642BA">
            <w:pPr>
              <w:spacing w:before="60" w:after="60"/>
              <w:jc w:val="center"/>
              <w:rPr>
                <w:rFonts w:eastAsia="Times New Roman"/>
                <w:b/>
                <w:sz w:val="24"/>
                <w:szCs w:val="24"/>
              </w:rPr>
            </w:pPr>
            <w:r w:rsidRPr="00701351">
              <w:rPr>
                <w:rFonts w:eastAsia="Times New Roman"/>
                <w:b/>
                <w:sz w:val="24"/>
                <w:szCs w:val="24"/>
              </w:rPr>
              <w:lastRenderedPageBreak/>
              <w:t>II</w:t>
            </w:r>
          </w:p>
        </w:tc>
        <w:tc>
          <w:tcPr>
            <w:tcW w:w="2410" w:type="dxa"/>
            <w:vAlign w:val="center"/>
          </w:tcPr>
          <w:p w14:paraId="021D3C01" w14:textId="77777777" w:rsidR="00A642BA" w:rsidRPr="00701351" w:rsidRDefault="00A642BA" w:rsidP="00A642BA">
            <w:pPr>
              <w:spacing w:before="60" w:after="60"/>
              <w:jc w:val="both"/>
              <w:rPr>
                <w:rFonts w:eastAsia="Times New Roman"/>
                <w:b/>
                <w:sz w:val="24"/>
                <w:szCs w:val="24"/>
                <w:lang w:val="vi-VN" w:eastAsia="vi-VN"/>
              </w:rPr>
            </w:pPr>
            <w:r w:rsidRPr="00701351">
              <w:rPr>
                <w:rFonts w:eastAsia="Times New Roman"/>
                <w:b/>
                <w:sz w:val="24"/>
                <w:szCs w:val="24"/>
                <w:lang w:eastAsia="vi-VN"/>
              </w:rPr>
              <w:t xml:space="preserve">Khu </w:t>
            </w:r>
            <w:proofErr w:type="spellStart"/>
            <w:r w:rsidRPr="00701351">
              <w:rPr>
                <w:rFonts w:eastAsia="Times New Roman"/>
                <w:b/>
                <w:sz w:val="24"/>
                <w:szCs w:val="24"/>
                <w:lang w:eastAsia="vi-VN"/>
              </w:rPr>
              <w:t>công</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nghiệp</w:t>
            </w:r>
            <w:proofErr w:type="spellEnd"/>
          </w:p>
        </w:tc>
        <w:tc>
          <w:tcPr>
            <w:tcW w:w="1417" w:type="dxa"/>
          </w:tcPr>
          <w:p w14:paraId="3693B247" w14:textId="77777777" w:rsidR="00A642BA" w:rsidRPr="00701351" w:rsidRDefault="00A642BA" w:rsidP="00A642BA">
            <w:pPr>
              <w:spacing w:before="60" w:after="60"/>
              <w:jc w:val="center"/>
              <w:rPr>
                <w:rFonts w:eastAsia="Times New Roman"/>
                <w:iCs/>
                <w:lang w:val="vi-VN"/>
              </w:rPr>
            </w:pPr>
          </w:p>
        </w:tc>
        <w:tc>
          <w:tcPr>
            <w:tcW w:w="1418" w:type="dxa"/>
          </w:tcPr>
          <w:p w14:paraId="5B2B254F" w14:textId="77777777" w:rsidR="00A642BA" w:rsidRPr="00701351" w:rsidRDefault="00A642BA" w:rsidP="00A642BA">
            <w:pPr>
              <w:spacing w:before="60" w:after="60"/>
              <w:jc w:val="center"/>
              <w:rPr>
                <w:rFonts w:eastAsia="Times New Roman"/>
                <w:iCs/>
                <w:lang w:val="vi-VN"/>
              </w:rPr>
            </w:pPr>
          </w:p>
        </w:tc>
        <w:tc>
          <w:tcPr>
            <w:tcW w:w="845" w:type="dxa"/>
            <w:vAlign w:val="center"/>
          </w:tcPr>
          <w:p w14:paraId="21433E8A"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2BC2EAC2" w14:textId="77777777" w:rsidR="00A642BA" w:rsidRPr="00701351" w:rsidRDefault="00A642BA" w:rsidP="00A642BA">
            <w:pPr>
              <w:spacing w:before="60" w:after="60"/>
              <w:jc w:val="center"/>
              <w:rPr>
                <w:rFonts w:eastAsia="Times New Roman"/>
                <w:sz w:val="24"/>
                <w:szCs w:val="24"/>
              </w:rPr>
            </w:pPr>
          </w:p>
        </w:tc>
        <w:tc>
          <w:tcPr>
            <w:tcW w:w="781" w:type="dxa"/>
          </w:tcPr>
          <w:p w14:paraId="6FB4D7E9" w14:textId="77777777" w:rsidR="00A642BA" w:rsidRPr="00701351" w:rsidRDefault="00A642BA" w:rsidP="00A642BA">
            <w:pPr>
              <w:spacing w:before="60" w:after="60"/>
              <w:jc w:val="center"/>
              <w:rPr>
                <w:rFonts w:eastAsia="Times New Roman"/>
                <w:iCs/>
                <w:lang w:val="vi-VN"/>
              </w:rPr>
            </w:pPr>
          </w:p>
        </w:tc>
        <w:tc>
          <w:tcPr>
            <w:tcW w:w="990" w:type="dxa"/>
            <w:vAlign w:val="center"/>
          </w:tcPr>
          <w:p w14:paraId="07CBF1C5" w14:textId="77777777" w:rsidR="00A642BA" w:rsidRPr="00701351" w:rsidRDefault="00A642BA" w:rsidP="00A642BA">
            <w:pPr>
              <w:spacing w:before="60" w:after="60"/>
              <w:jc w:val="center"/>
              <w:rPr>
                <w:rFonts w:eastAsia="Times New Roman"/>
                <w:iCs/>
                <w:sz w:val="24"/>
                <w:szCs w:val="24"/>
                <w:lang w:val="vi-VN"/>
              </w:rPr>
            </w:pPr>
          </w:p>
        </w:tc>
        <w:tc>
          <w:tcPr>
            <w:tcW w:w="856" w:type="dxa"/>
          </w:tcPr>
          <w:p w14:paraId="3606CA3D" w14:textId="77777777" w:rsidR="00A642BA" w:rsidRPr="00701351" w:rsidRDefault="00A642BA" w:rsidP="00A642BA">
            <w:pPr>
              <w:spacing w:before="60" w:after="60"/>
              <w:jc w:val="center"/>
              <w:rPr>
                <w:rFonts w:eastAsia="Times New Roman"/>
                <w:iCs/>
                <w:lang w:val="vi-VN"/>
              </w:rPr>
            </w:pPr>
          </w:p>
        </w:tc>
      </w:tr>
      <w:tr w:rsidR="00701351" w:rsidRPr="00701351" w14:paraId="48E55DC8" w14:textId="77777777" w:rsidTr="00CF0D99">
        <w:tc>
          <w:tcPr>
            <w:tcW w:w="567" w:type="dxa"/>
            <w:vAlign w:val="center"/>
          </w:tcPr>
          <w:p w14:paraId="59F85463"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w:t>
            </w:r>
          </w:p>
        </w:tc>
        <w:tc>
          <w:tcPr>
            <w:tcW w:w="2410" w:type="dxa"/>
            <w:vAlign w:val="center"/>
          </w:tcPr>
          <w:p w14:paraId="26CA3D2C" w14:textId="77777777" w:rsidR="00A642BA" w:rsidRPr="00701351" w:rsidRDefault="00A642BA" w:rsidP="00A642BA">
            <w:pPr>
              <w:spacing w:before="60" w:after="60"/>
              <w:jc w:val="both"/>
              <w:rPr>
                <w:rFonts w:eastAsia="Times New Roman"/>
                <w:sz w:val="24"/>
                <w:szCs w:val="24"/>
                <w:lang w:eastAsia="vi-VN"/>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và</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kinh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doanh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kết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cấu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hạ</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tầng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khu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nghiệp</w:t>
            </w:r>
            <w:proofErr w:type="spellEnd"/>
            <w:r w:rsidRPr="00701351">
              <w:rPr>
                <w:rFonts w:eastAsia="Times New Roman"/>
                <w:sz w:val="24"/>
                <w:szCs w:val="24"/>
                <w:lang w:eastAsia="vi-VN"/>
              </w:rPr>
              <w:t xml:space="preserve"> Đông </w:t>
            </w:r>
            <w:proofErr w:type="spellStart"/>
            <w:r w:rsidRPr="00701351">
              <w:rPr>
                <w:rFonts w:eastAsia="Times New Roman"/>
                <w:sz w:val="24"/>
                <w:szCs w:val="24"/>
                <w:lang w:eastAsia="vi-VN"/>
              </w:rPr>
              <w:t>Phú</w:t>
            </w:r>
            <w:proofErr w:type="spellEnd"/>
          </w:p>
        </w:tc>
        <w:tc>
          <w:tcPr>
            <w:tcW w:w="1417" w:type="dxa"/>
            <w:vAlign w:val="center"/>
          </w:tcPr>
          <w:p w14:paraId="37998758" w14:textId="77777777" w:rsidR="00A642BA" w:rsidRPr="00701351" w:rsidRDefault="00A642BA" w:rsidP="00A642BA">
            <w:pPr>
              <w:spacing w:before="6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w:t>
            </w:r>
          </w:p>
        </w:tc>
        <w:tc>
          <w:tcPr>
            <w:tcW w:w="1418" w:type="dxa"/>
            <w:vAlign w:val="center"/>
          </w:tcPr>
          <w:p w14:paraId="17EA03F4" w14:textId="6C7E0D29" w:rsidR="00A642BA" w:rsidRPr="00701351" w:rsidRDefault="00A642BA" w:rsidP="00A642BA">
            <w:pPr>
              <w:spacing w:before="60" w:after="60"/>
              <w:jc w:val="center"/>
              <w:rPr>
                <w:rFonts w:eastAsia="Times New Roman"/>
                <w:iCs/>
                <w:sz w:val="24"/>
                <w:szCs w:val="24"/>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07A657F9"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1389A501"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228BDE06" w14:textId="77777777" w:rsidR="00A642BA" w:rsidRPr="00701351" w:rsidRDefault="00A642BA" w:rsidP="00A642BA">
            <w:pPr>
              <w:spacing w:before="60" w:after="60"/>
              <w:jc w:val="center"/>
              <w:rPr>
                <w:rFonts w:eastAsia="Times New Roman"/>
                <w:sz w:val="24"/>
                <w:szCs w:val="24"/>
              </w:rPr>
            </w:pPr>
          </w:p>
        </w:tc>
        <w:tc>
          <w:tcPr>
            <w:tcW w:w="990" w:type="dxa"/>
            <w:vAlign w:val="center"/>
          </w:tcPr>
          <w:p w14:paraId="6AD14AAB" w14:textId="77777777" w:rsidR="00A642BA" w:rsidRPr="00701351" w:rsidRDefault="00A642BA" w:rsidP="00A642BA">
            <w:pPr>
              <w:spacing w:before="60" w:after="60"/>
              <w:jc w:val="center"/>
              <w:rPr>
                <w:rFonts w:eastAsia="Times New Roman"/>
                <w:iCs/>
                <w:sz w:val="24"/>
                <w:szCs w:val="24"/>
                <w:lang w:val="vi-VN"/>
              </w:rPr>
            </w:pPr>
          </w:p>
        </w:tc>
        <w:tc>
          <w:tcPr>
            <w:tcW w:w="856" w:type="dxa"/>
            <w:vAlign w:val="center"/>
          </w:tcPr>
          <w:p w14:paraId="7A2A6EB0"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17290EB5" w14:textId="77777777" w:rsidTr="00CF0D99">
        <w:tc>
          <w:tcPr>
            <w:tcW w:w="567" w:type="dxa"/>
            <w:vAlign w:val="center"/>
          </w:tcPr>
          <w:p w14:paraId="224BA7A3"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2</w:t>
            </w:r>
          </w:p>
        </w:tc>
        <w:tc>
          <w:tcPr>
            <w:tcW w:w="2410" w:type="dxa"/>
            <w:vAlign w:val="center"/>
          </w:tcPr>
          <w:p w14:paraId="4B6AD3DB" w14:textId="77777777" w:rsidR="00A642BA" w:rsidRPr="00701351" w:rsidRDefault="00A642BA" w:rsidP="00A642BA">
            <w:pPr>
              <w:spacing w:before="60" w:after="60"/>
              <w:jc w:val="both"/>
              <w:rPr>
                <w:rFonts w:eastAsia="Times New Roman"/>
                <w:sz w:val="24"/>
                <w:szCs w:val="24"/>
                <w:lang w:eastAsia="vi-VN"/>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và</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kinh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doanh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kết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cấu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hạ</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tầng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khu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nghiệp</w:t>
            </w:r>
            <w:proofErr w:type="spellEnd"/>
            <w:r w:rsidRPr="00701351">
              <w:rPr>
                <w:rFonts w:eastAsia="Times New Roman"/>
                <w:sz w:val="24"/>
                <w:szCs w:val="24"/>
                <w:lang w:eastAsia="vi-VN"/>
              </w:rPr>
              <w:t xml:space="preserve"> Đông </w:t>
            </w:r>
            <w:proofErr w:type="spellStart"/>
            <w:r w:rsidRPr="00701351">
              <w:rPr>
                <w:rFonts w:eastAsia="Times New Roman"/>
                <w:sz w:val="24"/>
                <w:szCs w:val="24"/>
                <w:lang w:eastAsia="vi-VN"/>
              </w:rPr>
              <w:t>Phú</w:t>
            </w:r>
            <w:proofErr w:type="spellEnd"/>
            <w:r w:rsidRPr="00701351">
              <w:rPr>
                <w:rFonts w:eastAsia="Times New Roman"/>
                <w:sz w:val="24"/>
                <w:szCs w:val="24"/>
                <w:lang w:eastAsia="vi-VN"/>
              </w:rPr>
              <w:t xml:space="preserve"> 2</w:t>
            </w:r>
          </w:p>
        </w:tc>
        <w:tc>
          <w:tcPr>
            <w:tcW w:w="1417" w:type="dxa"/>
            <w:vAlign w:val="center"/>
          </w:tcPr>
          <w:p w14:paraId="5C4E68E0" w14:textId="77777777" w:rsidR="00A642BA" w:rsidRPr="00701351" w:rsidRDefault="00A642BA" w:rsidP="00A642BA">
            <w:pPr>
              <w:spacing w:before="6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w:t>
            </w:r>
          </w:p>
        </w:tc>
        <w:tc>
          <w:tcPr>
            <w:tcW w:w="1418" w:type="dxa"/>
            <w:vAlign w:val="center"/>
          </w:tcPr>
          <w:p w14:paraId="471A3DEE" w14:textId="3620645A" w:rsidR="00A642BA" w:rsidRPr="00701351" w:rsidRDefault="00A642BA" w:rsidP="00A642BA">
            <w:pPr>
              <w:jc w:val="center"/>
              <w:rPr>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54C6A428"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6394846C"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53A900AB" w14:textId="77777777" w:rsidR="00A642BA" w:rsidRPr="00701351" w:rsidRDefault="00A642BA" w:rsidP="00A642BA">
            <w:pPr>
              <w:spacing w:before="60" w:after="60"/>
              <w:jc w:val="center"/>
              <w:rPr>
                <w:rFonts w:eastAsia="Times New Roman"/>
                <w:sz w:val="24"/>
                <w:szCs w:val="24"/>
              </w:rPr>
            </w:pPr>
          </w:p>
        </w:tc>
        <w:tc>
          <w:tcPr>
            <w:tcW w:w="990" w:type="dxa"/>
            <w:vAlign w:val="center"/>
          </w:tcPr>
          <w:p w14:paraId="158B8D5F" w14:textId="77777777" w:rsidR="00A642BA" w:rsidRPr="00701351" w:rsidRDefault="00A642BA" w:rsidP="00A642BA">
            <w:pPr>
              <w:spacing w:before="60" w:after="60"/>
              <w:jc w:val="center"/>
              <w:rPr>
                <w:rFonts w:eastAsia="Times New Roman"/>
                <w:iCs/>
                <w:sz w:val="24"/>
                <w:szCs w:val="24"/>
                <w:lang w:val="vi-VN"/>
              </w:rPr>
            </w:pPr>
          </w:p>
        </w:tc>
        <w:tc>
          <w:tcPr>
            <w:tcW w:w="856" w:type="dxa"/>
            <w:vAlign w:val="center"/>
          </w:tcPr>
          <w:p w14:paraId="25BB228C"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493E6D35" w14:textId="77777777" w:rsidTr="00CF0D99">
        <w:tc>
          <w:tcPr>
            <w:tcW w:w="567" w:type="dxa"/>
            <w:vAlign w:val="center"/>
          </w:tcPr>
          <w:p w14:paraId="1D25F1EC"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3</w:t>
            </w:r>
          </w:p>
        </w:tc>
        <w:tc>
          <w:tcPr>
            <w:tcW w:w="2410" w:type="dxa"/>
            <w:vAlign w:val="center"/>
          </w:tcPr>
          <w:p w14:paraId="53BEBF1A" w14:textId="77777777" w:rsidR="00A642BA" w:rsidRPr="00701351" w:rsidRDefault="00A642BA" w:rsidP="00A642BA">
            <w:pPr>
              <w:spacing w:before="60" w:after="60"/>
              <w:jc w:val="both"/>
              <w:rPr>
                <w:rFonts w:eastAsia="Times New Roman"/>
                <w:sz w:val="24"/>
                <w:szCs w:val="24"/>
                <w:lang w:eastAsia="vi-VN"/>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và</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kinh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doanh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kết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cấu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hạ</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tầng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khu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Sông</w:t>
            </w:r>
            <w:proofErr w:type="spellEnd"/>
            <w:r w:rsidRPr="00701351">
              <w:rPr>
                <w:rFonts w:eastAsia="Times New Roman"/>
                <w:sz w:val="24"/>
                <w:szCs w:val="24"/>
                <w:lang w:eastAsia="vi-VN"/>
              </w:rPr>
              <w:t xml:space="preserve"> Hậu 2</w:t>
            </w:r>
          </w:p>
        </w:tc>
        <w:tc>
          <w:tcPr>
            <w:tcW w:w="1417" w:type="dxa"/>
            <w:vAlign w:val="center"/>
          </w:tcPr>
          <w:p w14:paraId="57B63684" w14:textId="77777777" w:rsidR="00A642BA" w:rsidRPr="00701351" w:rsidRDefault="00A642BA" w:rsidP="00A642BA">
            <w:pPr>
              <w:spacing w:before="6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w:t>
            </w:r>
          </w:p>
        </w:tc>
        <w:tc>
          <w:tcPr>
            <w:tcW w:w="1418" w:type="dxa"/>
            <w:vAlign w:val="center"/>
          </w:tcPr>
          <w:p w14:paraId="04563947" w14:textId="619F3C9B" w:rsidR="00A642BA" w:rsidRPr="00701351" w:rsidRDefault="00A642BA" w:rsidP="00A642BA">
            <w:pPr>
              <w:jc w:val="center"/>
              <w:rPr>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7AE00BAA"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002C85C7"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4714D113" w14:textId="77777777" w:rsidR="00A642BA" w:rsidRPr="00701351" w:rsidRDefault="00A642BA" w:rsidP="00A642BA">
            <w:pPr>
              <w:spacing w:before="60" w:after="60"/>
              <w:jc w:val="center"/>
              <w:rPr>
                <w:rFonts w:eastAsia="Times New Roman"/>
                <w:sz w:val="24"/>
                <w:szCs w:val="24"/>
              </w:rPr>
            </w:pPr>
          </w:p>
        </w:tc>
        <w:tc>
          <w:tcPr>
            <w:tcW w:w="990" w:type="dxa"/>
            <w:vAlign w:val="center"/>
          </w:tcPr>
          <w:p w14:paraId="04A59F13" w14:textId="77777777" w:rsidR="00A642BA" w:rsidRPr="00701351" w:rsidRDefault="00A642BA" w:rsidP="00A642BA">
            <w:pPr>
              <w:spacing w:before="60" w:after="60"/>
              <w:jc w:val="center"/>
              <w:rPr>
                <w:rFonts w:eastAsia="Times New Roman"/>
                <w:iCs/>
                <w:sz w:val="24"/>
                <w:szCs w:val="24"/>
                <w:lang w:val="vi-VN"/>
              </w:rPr>
            </w:pPr>
          </w:p>
        </w:tc>
        <w:tc>
          <w:tcPr>
            <w:tcW w:w="856" w:type="dxa"/>
            <w:vAlign w:val="center"/>
          </w:tcPr>
          <w:p w14:paraId="60D43D3E"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1A4B2A98" w14:textId="77777777" w:rsidTr="00CF0D99">
        <w:tc>
          <w:tcPr>
            <w:tcW w:w="567" w:type="dxa"/>
            <w:vAlign w:val="center"/>
          </w:tcPr>
          <w:p w14:paraId="7AF0637D"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4</w:t>
            </w:r>
          </w:p>
        </w:tc>
        <w:tc>
          <w:tcPr>
            <w:tcW w:w="2410" w:type="dxa"/>
            <w:vAlign w:val="center"/>
          </w:tcPr>
          <w:p w14:paraId="7325BF6C" w14:textId="77777777" w:rsidR="00A642BA" w:rsidRPr="00701351" w:rsidRDefault="00A642BA" w:rsidP="00A642BA">
            <w:pPr>
              <w:spacing w:before="60" w:after="60"/>
              <w:jc w:val="both"/>
              <w:rPr>
                <w:rFonts w:eastAsia="Times New Roman"/>
                <w:sz w:val="24"/>
                <w:szCs w:val="24"/>
                <w:lang w:eastAsia="vi-VN"/>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và</w:t>
            </w:r>
            <w:proofErr w:type="spellEnd"/>
            <w:r w:rsidRPr="00701351">
              <w:rPr>
                <w:rFonts w:eastAsia="Times New Roman"/>
                <w:sz w:val="24"/>
                <w:szCs w:val="24"/>
                <w:lang w:eastAsia="vi-VN"/>
              </w:rPr>
              <w:t xml:space="preserve"> </w:t>
            </w:r>
            <w:proofErr w:type="spellStart"/>
            <w:r w:rsidRPr="00704449">
              <w:rPr>
                <w:rFonts w:eastAsia="Times New Roman"/>
                <w:spacing w:val="-4"/>
                <w:sz w:val="24"/>
                <w:szCs w:val="24"/>
                <w:lang w:eastAsia="vi-VN"/>
              </w:rPr>
              <w:t>kinh</w:t>
            </w:r>
            <w:proofErr w:type="spellEnd"/>
            <w:r w:rsidRPr="00704449">
              <w:rPr>
                <w:rFonts w:eastAsia="Times New Roman"/>
                <w:spacing w:val="-4"/>
                <w:sz w:val="24"/>
                <w:szCs w:val="24"/>
                <w:lang w:eastAsia="vi-VN"/>
              </w:rPr>
              <w:t xml:space="preserve"> </w:t>
            </w:r>
            <w:proofErr w:type="spellStart"/>
            <w:r w:rsidRPr="00704449">
              <w:rPr>
                <w:rFonts w:eastAsia="Times New Roman"/>
                <w:spacing w:val="-4"/>
                <w:sz w:val="24"/>
                <w:szCs w:val="24"/>
                <w:lang w:eastAsia="vi-VN"/>
              </w:rPr>
              <w:t>doanh</w:t>
            </w:r>
            <w:proofErr w:type="spellEnd"/>
            <w:r w:rsidRPr="00704449">
              <w:rPr>
                <w:rFonts w:eastAsia="Times New Roman"/>
                <w:spacing w:val="-4"/>
                <w:sz w:val="24"/>
                <w:szCs w:val="24"/>
                <w:lang w:eastAsia="vi-VN"/>
              </w:rPr>
              <w:t xml:space="preserve"> </w:t>
            </w:r>
            <w:proofErr w:type="spellStart"/>
            <w:r w:rsidRPr="00704449">
              <w:rPr>
                <w:rFonts w:eastAsia="Times New Roman"/>
                <w:spacing w:val="-4"/>
                <w:sz w:val="24"/>
                <w:szCs w:val="24"/>
                <w:lang w:eastAsia="vi-VN"/>
              </w:rPr>
              <w:t>kết</w:t>
            </w:r>
            <w:proofErr w:type="spellEnd"/>
            <w:r w:rsidRPr="00704449">
              <w:rPr>
                <w:rFonts w:eastAsia="Times New Roman"/>
                <w:spacing w:val="-4"/>
                <w:sz w:val="24"/>
                <w:szCs w:val="24"/>
                <w:lang w:eastAsia="vi-VN"/>
              </w:rPr>
              <w:t xml:space="preserve"> </w:t>
            </w:r>
            <w:proofErr w:type="spellStart"/>
            <w:r w:rsidRPr="00704449">
              <w:rPr>
                <w:rFonts w:eastAsia="Times New Roman"/>
                <w:spacing w:val="-4"/>
                <w:sz w:val="24"/>
                <w:szCs w:val="24"/>
                <w:lang w:eastAsia="vi-VN"/>
              </w:rPr>
              <w:t>cấu</w:t>
            </w:r>
            <w:proofErr w:type="spellEnd"/>
            <w:r w:rsidRPr="00704449">
              <w:rPr>
                <w:rFonts w:eastAsia="Times New Roman"/>
                <w:spacing w:val="-4"/>
                <w:sz w:val="24"/>
                <w:szCs w:val="24"/>
                <w:lang w:eastAsia="vi-VN"/>
              </w:rPr>
              <w:t xml:space="preserve"> </w:t>
            </w:r>
            <w:proofErr w:type="spellStart"/>
            <w:r w:rsidRPr="00704449">
              <w:rPr>
                <w:rFonts w:eastAsia="Times New Roman"/>
                <w:spacing w:val="-4"/>
                <w:sz w:val="24"/>
                <w:szCs w:val="24"/>
                <w:lang w:eastAsia="vi-VN"/>
              </w:rPr>
              <w:t>hạ</w:t>
            </w:r>
            <w:proofErr w:type="spellEnd"/>
            <w:r w:rsidRPr="00704449">
              <w:rPr>
                <w:rFonts w:eastAsia="Times New Roman"/>
                <w:spacing w:val="-4"/>
                <w:sz w:val="24"/>
                <w:szCs w:val="24"/>
                <w:lang w:eastAsia="vi-VN"/>
              </w:rPr>
              <w:t xml:space="preserve"> </w:t>
            </w:r>
            <w:proofErr w:type="spellStart"/>
            <w:r w:rsidRPr="00704449">
              <w:rPr>
                <w:rFonts w:eastAsia="Times New Roman"/>
                <w:spacing w:val="-4"/>
                <w:sz w:val="24"/>
                <w:szCs w:val="24"/>
                <w:lang w:eastAsia="vi-VN"/>
              </w:rPr>
              <w:t>tầng</w:t>
            </w:r>
            <w:proofErr w:type="spellEnd"/>
            <w:r w:rsidRPr="00704449">
              <w:rPr>
                <w:rFonts w:eastAsia="Times New Roman"/>
                <w:spacing w:val="-4"/>
                <w:sz w:val="24"/>
                <w:szCs w:val="24"/>
                <w:lang w:eastAsia="vi-VN"/>
              </w:rPr>
              <w:t xml:space="preserve"> </w:t>
            </w:r>
            <w:proofErr w:type="spellStart"/>
            <w:r w:rsidRPr="00704449">
              <w:rPr>
                <w:rFonts w:eastAsia="Times New Roman"/>
                <w:spacing w:val="-4"/>
                <w:sz w:val="24"/>
                <w:szCs w:val="24"/>
                <w:lang w:eastAsia="vi-VN"/>
              </w:rPr>
              <w:t>khu</w:t>
            </w:r>
            <w:proofErr w:type="spellEnd"/>
            <w:r w:rsidRPr="00704449">
              <w:rPr>
                <w:rFonts w:eastAsia="Times New Roman"/>
                <w:spacing w:val="-4"/>
                <w:sz w:val="24"/>
                <w:szCs w:val="24"/>
                <w:lang w:eastAsia="vi-VN"/>
              </w:rPr>
              <w:t xml:space="preserve"> </w:t>
            </w:r>
            <w:proofErr w:type="spellStart"/>
            <w:r w:rsidRPr="00704449">
              <w:rPr>
                <w:rFonts w:eastAsia="Times New Roman"/>
                <w:spacing w:val="-4"/>
                <w:sz w:val="24"/>
                <w:szCs w:val="24"/>
                <w:lang w:eastAsia="vi-VN"/>
              </w:rPr>
              <w:t>công</w:t>
            </w:r>
            <w:proofErr w:type="spellEnd"/>
            <w:r w:rsidRPr="00704449">
              <w:rPr>
                <w:rFonts w:eastAsia="Times New Roman"/>
                <w:spacing w:val="-4"/>
                <w:sz w:val="24"/>
                <w:szCs w:val="24"/>
                <w:lang w:eastAsia="vi-VN"/>
              </w:rPr>
              <w:t xml:space="preserve"> </w:t>
            </w:r>
            <w:proofErr w:type="spellStart"/>
            <w:r w:rsidRPr="00704449">
              <w:rPr>
                <w:rFonts w:eastAsia="Times New Roman"/>
                <w:spacing w:val="-4"/>
                <w:sz w:val="24"/>
                <w:szCs w:val="24"/>
                <w:lang w:eastAsia="vi-VN"/>
              </w:rPr>
              <w:t>nghiệp</w:t>
            </w:r>
            <w:proofErr w:type="spellEnd"/>
            <w:r w:rsidRPr="00704449">
              <w:rPr>
                <w:rFonts w:eastAsia="Times New Roman"/>
                <w:spacing w:val="-4"/>
                <w:sz w:val="24"/>
                <w:szCs w:val="24"/>
                <w:lang w:eastAsia="vi-VN"/>
              </w:rPr>
              <w:t xml:space="preserve"> Tân </w:t>
            </w:r>
            <w:proofErr w:type="spellStart"/>
            <w:r w:rsidRPr="00704449">
              <w:rPr>
                <w:rFonts w:eastAsia="Times New Roman"/>
                <w:spacing w:val="-4"/>
                <w:sz w:val="24"/>
                <w:szCs w:val="24"/>
                <w:lang w:eastAsia="vi-VN"/>
              </w:rPr>
              <w:t>Hòa</w:t>
            </w:r>
            <w:proofErr w:type="spellEnd"/>
          </w:p>
        </w:tc>
        <w:tc>
          <w:tcPr>
            <w:tcW w:w="1417" w:type="dxa"/>
            <w:vAlign w:val="center"/>
          </w:tcPr>
          <w:p w14:paraId="0A2D8CBF" w14:textId="77777777" w:rsidR="00A642BA" w:rsidRPr="00701351" w:rsidRDefault="00A642BA" w:rsidP="00A642BA">
            <w:pPr>
              <w:spacing w:before="6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 A</w:t>
            </w:r>
          </w:p>
        </w:tc>
        <w:tc>
          <w:tcPr>
            <w:tcW w:w="1418" w:type="dxa"/>
            <w:vAlign w:val="center"/>
          </w:tcPr>
          <w:p w14:paraId="107D2E44" w14:textId="4B35C673"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2D64A6FE"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0967324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57004C4B" w14:textId="77777777" w:rsidR="00A642BA" w:rsidRPr="00701351" w:rsidRDefault="00A642BA" w:rsidP="00A642BA">
            <w:pPr>
              <w:spacing w:before="60" w:after="60"/>
              <w:jc w:val="center"/>
              <w:rPr>
                <w:rFonts w:eastAsia="Times New Roman"/>
                <w:sz w:val="24"/>
                <w:szCs w:val="24"/>
              </w:rPr>
            </w:pPr>
          </w:p>
        </w:tc>
        <w:tc>
          <w:tcPr>
            <w:tcW w:w="990" w:type="dxa"/>
            <w:vAlign w:val="center"/>
          </w:tcPr>
          <w:p w14:paraId="417BC12C" w14:textId="77777777" w:rsidR="00A642BA" w:rsidRPr="00701351" w:rsidRDefault="00A642BA" w:rsidP="00A642BA">
            <w:pPr>
              <w:spacing w:before="60" w:after="60"/>
              <w:jc w:val="center"/>
              <w:rPr>
                <w:rFonts w:eastAsia="Times New Roman"/>
                <w:iCs/>
                <w:sz w:val="24"/>
                <w:szCs w:val="24"/>
                <w:lang w:val="vi-VN"/>
              </w:rPr>
            </w:pPr>
          </w:p>
        </w:tc>
        <w:tc>
          <w:tcPr>
            <w:tcW w:w="856" w:type="dxa"/>
            <w:vAlign w:val="center"/>
          </w:tcPr>
          <w:p w14:paraId="43AE8C5A"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3B883561" w14:textId="77777777" w:rsidTr="00CF0D99">
        <w:tc>
          <w:tcPr>
            <w:tcW w:w="567" w:type="dxa"/>
            <w:vAlign w:val="center"/>
          </w:tcPr>
          <w:p w14:paraId="50ADD12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5</w:t>
            </w:r>
          </w:p>
        </w:tc>
        <w:tc>
          <w:tcPr>
            <w:tcW w:w="2410" w:type="dxa"/>
            <w:vAlign w:val="center"/>
          </w:tcPr>
          <w:p w14:paraId="373D8708" w14:textId="77777777" w:rsidR="00A642BA" w:rsidRPr="00701351" w:rsidRDefault="00A642BA" w:rsidP="00A642BA">
            <w:pPr>
              <w:spacing w:before="60" w:after="60"/>
              <w:jc w:val="both"/>
              <w:rPr>
                <w:rFonts w:eastAsia="Times New Roman"/>
                <w:sz w:val="24"/>
                <w:szCs w:val="24"/>
                <w:lang w:eastAsia="vi-VN"/>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và</w:t>
            </w:r>
            <w:proofErr w:type="spellEnd"/>
            <w:r w:rsidRPr="00701351">
              <w:rPr>
                <w:rFonts w:eastAsia="Times New Roman"/>
                <w:sz w:val="24"/>
                <w:szCs w:val="24"/>
                <w:lang w:eastAsia="vi-VN"/>
              </w:rPr>
              <w:t xml:space="preserve"> </w:t>
            </w:r>
            <w:proofErr w:type="spellStart"/>
            <w:r w:rsidRPr="00704449">
              <w:rPr>
                <w:rFonts w:eastAsia="Times New Roman"/>
                <w:spacing w:val="-6"/>
                <w:sz w:val="24"/>
                <w:szCs w:val="24"/>
                <w:lang w:eastAsia="vi-VN"/>
              </w:rPr>
              <w:t>kinh</w:t>
            </w:r>
            <w:proofErr w:type="spellEnd"/>
            <w:r w:rsidRPr="00704449">
              <w:rPr>
                <w:rFonts w:eastAsia="Times New Roman"/>
                <w:spacing w:val="-6"/>
                <w:sz w:val="24"/>
                <w:szCs w:val="24"/>
                <w:lang w:eastAsia="vi-VN"/>
              </w:rPr>
              <w:t xml:space="preserve"> </w:t>
            </w:r>
            <w:proofErr w:type="spellStart"/>
            <w:r w:rsidRPr="00704449">
              <w:rPr>
                <w:rFonts w:eastAsia="Times New Roman"/>
                <w:spacing w:val="-6"/>
                <w:sz w:val="24"/>
                <w:szCs w:val="24"/>
                <w:lang w:eastAsia="vi-VN"/>
              </w:rPr>
              <w:t>doanh</w:t>
            </w:r>
            <w:proofErr w:type="spellEnd"/>
            <w:r w:rsidRPr="00704449">
              <w:rPr>
                <w:rFonts w:eastAsia="Times New Roman"/>
                <w:spacing w:val="-6"/>
                <w:sz w:val="24"/>
                <w:szCs w:val="24"/>
                <w:lang w:eastAsia="vi-VN"/>
              </w:rPr>
              <w:t xml:space="preserve"> </w:t>
            </w:r>
            <w:proofErr w:type="spellStart"/>
            <w:r w:rsidRPr="00704449">
              <w:rPr>
                <w:rFonts w:eastAsia="Times New Roman"/>
                <w:spacing w:val="-6"/>
                <w:sz w:val="24"/>
                <w:szCs w:val="24"/>
                <w:lang w:eastAsia="vi-VN"/>
              </w:rPr>
              <w:t>kết</w:t>
            </w:r>
            <w:proofErr w:type="spellEnd"/>
            <w:r w:rsidRPr="00704449">
              <w:rPr>
                <w:rFonts w:eastAsia="Times New Roman"/>
                <w:spacing w:val="-6"/>
                <w:sz w:val="24"/>
                <w:szCs w:val="24"/>
                <w:lang w:eastAsia="vi-VN"/>
              </w:rPr>
              <w:t xml:space="preserve"> </w:t>
            </w:r>
            <w:proofErr w:type="spellStart"/>
            <w:r w:rsidRPr="00704449">
              <w:rPr>
                <w:rFonts w:eastAsia="Times New Roman"/>
                <w:spacing w:val="-6"/>
                <w:sz w:val="24"/>
                <w:szCs w:val="24"/>
                <w:lang w:eastAsia="vi-VN"/>
              </w:rPr>
              <w:t>cấu</w:t>
            </w:r>
            <w:proofErr w:type="spellEnd"/>
            <w:r w:rsidRPr="00704449">
              <w:rPr>
                <w:rFonts w:eastAsia="Times New Roman"/>
                <w:spacing w:val="-6"/>
                <w:sz w:val="24"/>
                <w:szCs w:val="24"/>
                <w:lang w:eastAsia="vi-VN"/>
              </w:rPr>
              <w:t xml:space="preserve"> </w:t>
            </w:r>
            <w:proofErr w:type="spellStart"/>
            <w:r w:rsidRPr="00704449">
              <w:rPr>
                <w:rFonts w:eastAsia="Times New Roman"/>
                <w:spacing w:val="-6"/>
                <w:sz w:val="24"/>
                <w:szCs w:val="24"/>
                <w:lang w:eastAsia="vi-VN"/>
              </w:rPr>
              <w:t>hạ</w:t>
            </w:r>
            <w:proofErr w:type="spellEnd"/>
            <w:r w:rsidRPr="00704449">
              <w:rPr>
                <w:rFonts w:eastAsia="Times New Roman"/>
                <w:spacing w:val="-6"/>
                <w:sz w:val="24"/>
                <w:szCs w:val="24"/>
                <w:lang w:eastAsia="vi-VN"/>
              </w:rPr>
              <w:t xml:space="preserve"> </w:t>
            </w:r>
            <w:proofErr w:type="spellStart"/>
            <w:r w:rsidRPr="00B04C10">
              <w:rPr>
                <w:rFonts w:eastAsia="Times New Roman"/>
                <w:sz w:val="24"/>
                <w:szCs w:val="24"/>
                <w:lang w:eastAsia="vi-VN"/>
              </w:rPr>
              <w:t>tầng</w:t>
            </w:r>
            <w:proofErr w:type="spellEnd"/>
            <w:r w:rsidRPr="00B04C10">
              <w:rPr>
                <w:rFonts w:eastAsia="Times New Roman"/>
                <w:sz w:val="24"/>
                <w:szCs w:val="24"/>
                <w:lang w:eastAsia="vi-VN"/>
              </w:rPr>
              <w:t xml:space="preserve"> </w:t>
            </w:r>
            <w:proofErr w:type="spellStart"/>
            <w:r w:rsidRPr="00B04C10">
              <w:rPr>
                <w:rFonts w:eastAsia="Times New Roman"/>
                <w:sz w:val="24"/>
                <w:szCs w:val="24"/>
                <w:lang w:eastAsia="vi-VN"/>
              </w:rPr>
              <w:t>khu</w:t>
            </w:r>
            <w:proofErr w:type="spellEnd"/>
            <w:r w:rsidRPr="00B04C10">
              <w:rPr>
                <w:rFonts w:eastAsia="Times New Roman"/>
                <w:sz w:val="24"/>
                <w:szCs w:val="24"/>
                <w:lang w:eastAsia="vi-VN"/>
              </w:rPr>
              <w:t xml:space="preserve"> </w:t>
            </w:r>
            <w:proofErr w:type="spellStart"/>
            <w:r w:rsidRPr="00B04C10">
              <w:rPr>
                <w:rFonts w:eastAsia="Times New Roman"/>
                <w:sz w:val="24"/>
                <w:szCs w:val="24"/>
                <w:lang w:eastAsia="vi-VN"/>
              </w:rPr>
              <w:t>công</w:t>
            </w:r>
            <w:proofErr w:type="spellEnd"/>
            <w:r w:rsidRPr="00B04C10">
              <w:rPr>
                <w:rFonts w:eastAsia="Times New Roman"/>
                <w:sz w:val="24"/>
                <w:szCs w:val="24"/>
                <w:lang w:eastAsia="vi-VN"/>
              </w:rPr>
              <w:t xml:space="preserve"> </w:t>
            </w:r>
            <w:proofErr w:type="spellStart"/>
            <w:r w:rsidRPr="00B04C10">
              <w:rPr>
                <w:rFonts w:eastAsia="Times New Roman"/>
                <w:sz w:val="24"/>
                <w:szCs w:val="24"/>
                <w:lang w:eastAsia="vi-VN"/>
              </w:rPr>
              <w:t>nghiệp</w:t>
            </w:r>
            <w:proofErr w:type="spellEnd"/>
            <w:r w:rsidRPr="00B04C10">
              <w:rPr>
                <w:rFonts w:eastAsia="Times New Roman"/>
                <w:sz w:val="24"/>
                <w:szCs w:val="24"/>
                <w:lang w:eastAsia="vi-VN"/>
              </w:rPr>
              <w:t xml:space="preserve"> Tân Bình</w:t>
            </w:r>
          </w:p>
        </w:tc>
        <w:tc>
          <w:tcPr>
            <w:tcW w:w="1417" w:type="dxa"/>
            <w:vAlign w:val="center"/>
          </w:tcPr>
          <w:p w14:paraId="4E720AC8" w14:textId="77777777" w:rsidR="00A642BA" w:rsidRPr="00701351" w:rsidRDefault="00A642BA" w:rsidP="00A642BA">
            <w:pPr>
              <w:spacing w:before="60" w:after="60"/>
              <w:jc w:val="center"/>
              <w:rPr>
                <w:rFonts w:eastAsia="Times New Roman"/>
                <w:iCs/>
                <w:sz w:val="24"/>
                <w:szCs w:val="24"/>
              </w:rPr>
            </w:pPr>
            <w:proofErr w:type="spellStart"/>
            <w:r w:rsidRPr="00701351">
              <w:rPr>
                <w:rFonts w:eastAsia="Times New Roman"/>
                <w:iCs/>
                <w:sz w:val="24"/>
                <w:szCs w:val="24"/>
              </w:rPr>
              <w:t>Huyện</w:t>
            </w:r>
            <w:proofErr w:type="spellEnd"/>
            <w:r w:rsidRPr="00701351">
              <w:rPr>
                <w:rFonts w:eastAsia="Times New Roman"/>
                <w:iCs/>
                <w:sz w:val="24"/>
                <w:szCs w:val="24"/>
              </w:rPr>
              <w:t xml:space="preserve"> Phụng </w:t>
            </w:r>
            <w:proofErr w:type="spellStart"/>
            <w:r w:rsidRPr="00701351">
              <w:rPr>
                <w:rFonts w:eastAsia="Times New Roman"/>
                <w:iCs/>
                <w:sz w:val="24"/>
                <w:szCs w:val="24"/>
              </w:rPr>
              <w:t>Hiệp</w:t>
            </w:r>
            <w:proofErr w:type="spellEnd"/>
          </w:p>
        </w:tc>
        <w:tc>
          <w:tcPr>
            <w:tcW w:w="1418" w:type="dxa"/>
            <w:vAlign w:val="center"/>
          </w:tcPr>
          <w:p w14:paraId="08148270" w14:textId="693A17AD"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15DCA5C2"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4CCFB740"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57B5FFCB" w14:textId="77777777" w:rsidR="00A642BA" w:rsidRPr="00701351" w:rsidRDefault="00A642BA" w:rsidP="00A642BA">
            <w:pPr>
              <w:spacing w:before="60" w:after="60"/>
              <w:jc w:val="center"/>
              <w:rPr>
                <w:rFonts w:eastAsia="Times New Roman"/>
                <w:sz w:val="24"/>
                <w:szCs w:val="24"/>
              </w:rPr>
            </w:pPr>
          </w:p>
        </w:tc>
        <w:tc>
          <w:tcPr>
            <w:tcW w:w="990" w:type="dxa"/>
            <w:vAlign w:val="center"/>
          </w:tcPr>
          <w:p w14:paraId="7C22FE03" w14:textId="77777777" w:rsidR="00A642BA" w:rsidRPr="00701351" w:rsidRDefault="00A642BA" w:rsidP="00A642BA">
            <w:pPr>
              <w:spacing w:before="60" w:after="60"/>
              <w:jc w:val="center"/>
              <w:rPr>
                <w:rFonts w:eastAsia="Times New Roman"/>
                <w:iCs/>
                <w:sz w:val="24"/>
                <w:szCs w:val="24"/>
                <w:lang w:val="vi-VN"/>
              </w:rPr>
            </w:pPr>
          </w:p>
        </w:tc>
        <w:tc>
          <w:tcPr>
            <w:tcW w:w="856" w:type="dxa"/>
            <w:vAlign w:val="center"/>
          </w:tcPr>
          <w:p w14:paraId="6577AF2D"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1B528749" w14:textId="77777777" w:rsidTr="00CF0D99">
        <w:tc>
          <w:tcPr>
            <w:tcW w:w="567" w:type="dxa"/>
            <w:vAlign w:val="center"/>
          </w:tcPr>
          <w:p w14:paraId="73749085"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6</w:t>
            </w:r>
          </w:p>
        </w:tc>
        <w:tc>
          <w:tcPr>
            <w:tcW w:w="2410" w:type="dxa"/>
            <w:vAlign w:val="center"/>
          </w:tcPr>
          <w:p w14:paraId="59D926B1" w14:textId="77777777" w:rsidR="00A642BA" w:rsidRPr="00701351" w:rsidRDefault="00A642BA" w:rsidP="00A642BA">
            <w:pPr>
              <w:spacing w:before="60" w:after="60"/>
              <w:jc w:val="both"/>
              <w:rPr>
                <w:rFonts w:eastAsia="Times New Roman"/>
                <w:sz w:val="24"/>
                <w:szCs w:val="24"/>
                <w:lang w:eastAsia="vi-VN"/>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và</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kinh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doanh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kết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cấu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hạ</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tầng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khu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Nhơn</w:t>
            </w:r>
            <w:proofErr w:type="spellEnd"/>
            <w:r w:rsidRPr="00701351">
              <w:rPr>
                <w:rFonts w:eastAsia="Times New Roman"/>
                <w:sz w:val="24"/>
                <w:szCs w:val="24"/>
                <w:lang w:eastAsia="vi-VN"/>
              </w:rPr>
              <w:t xml:space="preserve"> Nghĩa A</w:t>
            </w:r>
          </w:p>
        </w:tc>
        <w:tc>
          <w:tcPr>
            <w:tcW w:w="1417" w:type="dxa"/>
            <w:vAlign w:val="center"/>
          </w:tcPr>
          <w:p w14:paraId="7AAE2F2F" w14:textId="77777777" w:rsidR="00A642BA" w:rsidRPr="00701351" w:rsidRDefault="00A642BA" w:rsidP="00A642BA">
            <w:pPr>
              <w:spacing w:before="6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 A</w:t>
            </w:r>
          </w:p>
        </w:tc>
        <w:tc>
          <w:tcPr>
            <w:tcW w:w="1418" w:type="dxa"/>
            <w:vAlign w:val="center"/>
          </w:tcPr>
          <w:p w14:paraId="07552AF1" w14:textId="687F5D56"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695D259B"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3578A525"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70643D40" w14:textId="77777777" w:rsidR="00A642BA" w:rsidRPr="00701351" w:rsidRDefault="00A642BA" w:rsidP="00A642BA">
            <w:pPr>
              <w:spacing w:before="60" w:after="60"/>
              <w:jc w:val="center"/>
              <w:rPr>
                <w:rFonts w:eastAsia="Times New Roman"/>
                <w:sz w:val="24"/>
                <w:szCs w:val="24"/>
              </w:rPr>
            </w:pPr>
          </w:p>
        </w:tc>
        <w:tc>
          <w:tcPr>
            <w:tcW w:w="990" w:type="dxa"/>
            <w:vAlign w:val="center"/>
          </w:tcPr>
          <w:p w14:paraId="508EC506" w14:textId="77777777" w:rsidR="00A642BA" w:rsidRPr="00701351" w:rsidRDefault="00A642BA" w:rsidP="00A642BA">
            <w:pPr>
              <w:spacing w:before="60" w:after="60"/>
              <w:jc w:val="center"/>
              <w:rPr>
                <w:rFonts w:eastAsia="Times New Roman"/>
                <w:iCs/>
                <w:sz w:val="24"/>
                <w:szCs w:val="24"/>
                <w:lang w:val="vi-VN"/>
              </w:rPr>
            </w:pPr>
          </w:p>
        </w:tc>
        <w:tc>
          <w:tcPr>
            <w:tcW w:w="856" w:type="dxa"/>
            <w:vAlign w:val="center"/>
          </w:tcPr>
          <w:p w14:paraId="10294BED"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7A05FE92" w14:textId="77777777" w:rsidTr="00CF0D99">
        <w:tc>
          <w:tcPr>
            <w:tcW w:w="567" w:type="dxa"/>
            <w:vAlign w:val="center"/>
          </w:tcPr>
          <w:p w14:paraId="481CBA3C"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7</w:t>
            </w:r>
          </w:p>
        </w:tc>
        <w:tc>
          <w:tcPr>
            <w:tcW w:w="2410" w:type="dxa"/>
            <w:vAlign w:val="center"/>
          </w:tcPr>
          <w:p w14:paraId="11216AEA" w14:textId="77777777" w:rsidR="00A642BA" w:rsidRPr="00701351" w:rsidRDefault="00A642BA" w:rsidP="00A642BA">
            <w:pPr>
              <w:spacing w:before="60" w:after="60"/>
              <w:jc w:val="both"/>
              <w:rPr>
                <w:rFonts w:eastAsia="Times New Roman"/>
                <w:sz w:val="24"/>
                <w:szCs w:val="24"/>
                <w:lang w:eastAsia="vi-VN"/>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và</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kinh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doanh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kết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cấu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hạ</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tầng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khu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nghiệp</w:t>
            </w:r>
            <w:proofErr w:type="spellEnd"/>
            <w:r w:rsidRPr="00701351">
              <w:rPr>
                <w:rFonts w:eastAsia="Times New Roman"/>
                <w:sz w:val="24"/>
                <w:szCs w:val="24"/>
                <w:lang w:eastAsia="vi-VN"/>
              </w:rPr>
              <w:t xml:space="preserve"> Long </w:t>
            </w:r>
            <w:proofErr w:type="spellStart"/>
            <w:r w:rsidRPr="00701351">
              <w:rPr>
                <w:rFonts w:eastAsia="Times New Roman"/>
                <w:sz w:val="24"/>
                <w:szCs w:val="24"/>
                <w:lang w:eastAsia="vi-VN"/>
              </w:rPr>
              <w:t>Thạnh</w:t>
            </w:r>
            <w:proofErr w:type="spellEnd"/>
          </w:p>
        </w:tc>
        <w:tc>
          <w:tcPr>
            <w:tcW w:w="1417" w:type="dxa"/>
            <w:vAlign w:val="center"/>
          </w:tcPr>
          <w:p w14:paraId="4A0F41B0" w14:textId="77777777" w:rsidR="00A642BA" w:rsidRPr="00701351" w:rsidRDefault="00A642BA" w:rsidP="00A642BA">
            <w:pPr>
              <w:spacing w:before="60" w:after="60"/>
              <w:jc w:val="center"/>
              <w:rPr>
                <w:rFonts w:eastAsia="Times New Roman"/>
                <w:iCs/>
                <w:sz w:val="24"/>
                <w:szCs w:val="24"/>
              </w:rPr>
            </w:pPr>
            <w:proofErr w:type="spellStart"/>
            <w:r w:rsidRPr="00701351">
              <w:rPr>
                <w:rFonts w:eastAsia="Times New Roman"/>
                <w:iCs/>
                <w:sz w:val="24"/>
                <w:szCs w:val="24"/>
              </w:rPr>
              <w:t>Huyện</w:t>
            </w:r>
            <w:proofErr w:type="spellEnd"/>
            <w:r w:rsidRPr="00701351">
              <w:rPr>
                <w:rFonts w:eastAsia="Times New Roman"/>
                <w:iCs/>
                <w:sz w:val="24"/>
                <w:szCs w:val="24"/>
              </w:rPr>
              <w:t xml:space="preserve"> Phụng </w:t>
            </w:r>
            <w:proofErr w:type="spellStart"/>
            <w:r w:rsidRPr="00701351">
              <w:rPr>
                <w:rFonts w:eastAsia="Times New Roman"/>
                <w:iCs/>
                <w:sz w:val="24"/>
                <w:szCs w:val="24"/>
              </w:rPr>
              <w:t>Hiệp</w:t>
            </w:r>
            <w:proofErr w:type="spellEnd"/>
          </w:p>
        </w:tc>
        <w:tc>
          <w:tcPr>
            <w:tcW w:w="1418" w:type="dxa"/>
            <w:vAlign w:val="center"/>
          </w:tcPr>
          <w:p w14:paraId="4657DCFF" w14:textId="3C7CA12A"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3C5F73B"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4CAA6F0B"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4172E651" w14:textId="77777777" w:rsidR="00A642BA" w:rsidRPr="00701351" w:rsidRDefault="00A642BA" w:rsidP="00A642BA">
            <w:pPr>
              <w:spacing w:before="60" w:after="60"/>
              <w:jc w:val="center"/>
              <w:rPr>
                <w:rFonts w:eastAsia="Times New Roman"/>
                <w:sz w:val="24"/>
                <w:szCs w:val="24"/>
              </w:rPr>
            </w:pPr>
          </w:p>
        </w:tc>
        <w:tc>
          <w:tcPr>
            <w:tcW w:w="990" w:type="dxa"/>
            <w:vAlign w:val="center"/>
          </w:tcPr>
          <w:p w14:paraId="6FFA8BC9" w14:textId="77777777" w:rsidR="00A642BA" w:rsidRPr="00701351" w:rsidRDefault="00A642BA" w:rsidP="00A642BA">
            <w:pPr>
              <w:spacing w:before="60" w:after="60"/>
              <w:jc w:val="center"/>
              <w:rPr>
                <w:rFonts w:eastAsia="Times New Roman"/>
                <w:iCs/>
                <w:sz w:val="24"/>
                <w:szCs w:val="24"/>
                <w:lang w:val="vi-VN"/>
              </w:rPr>
            </w:pPr>
          </w:p>
        </w:tc>
        <w:tc>
          <w:tcPr>
            <w:tcW w:w="856" w:type="dxa"/>
            <w:vAlign w:val="center"/>
          </w:tcPr>
          <w:p w14:paraId="79D1A077"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0EA66F64" w14:textId="77777777" w:rsidTr="00CF0D99">
        <w:tc>
          <w:tcPr>
            <w:tcW w:w="567" w:type="dxa"/>
            <w:vAlign w:val="center"/>
          </w:tcPr>
          <w:p w14:paraId="5304254B"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8</w:t>
            </w:r>
          </w:p>
        </w:tc>
        <w:tc>
          <w:tcPr>
            <w:tcW w:w="2410" w:type="dxa"/>
            <w:vAlign w:val="center"/>
          </w:tcPr>
          <w:p w14:paraId="61178AA2" w14:textId="77777777" w:rsidR="00A642BA" w:rsidRPr="00701351" w:rsidRDefault="00A642BA" w:rsidP="00CF0D99">
            <w:pPr>
              <w:spacing w:before="60" w:after="60"/>
              <w:jc w:val="both"/>
              <w:rPr>
                <w:rFonts w:eastAsia="Times New Roman"/>
                <w:sz w:val="24"/>
                <w:szCs w:val="24"/>
                <w:lang w:eastAsia="vi-VN"/>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và</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kinh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doanh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kết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cấu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hạ</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tầng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khu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Phú</w:t>
            </w:r>
            <w:proofErr w:type="spellEnd"/>
            <w:r w:rsidRPr="00701351">
              <w:rPr>
                <w:rFonts w:eastAsia="Times New Roman"/>
                <w:sz w:val="24"/>
                <w:szCs w:val="24"/>
                <w:lang w:eastAsia="vi-VN"/>
              </w:rPr>
              <w:t xml:space="preserve"> Tân</w:t>
            </w:r>
          </w:p>
        </w:tc>
        <w:tc>
          <w:tcPr>
            <w:tcW w:w="1417" w:type="dxa"/>
            <w:vAlign w:val="center"/>
          </w:tcPr>
          <w:p w14:paraId="5F2E4144" w14:textId="77777777" w:rsidR="00A642BA" w:rsidRPr="00701351" w:rsidRDefault="00A642BA" w:rsidP="00A642BA">
            <w:pPr>
              <w:spacing w:before="6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w:t>
            </w:r>
          </w:p>
        </w:tc>
        <w:tc>
          <w:tcPr>
            <w:tcW w:w="1418" w:type="dxa"/>
            <w:vAlign w:val="center"/>
          </w:tcPr>
          <w:p w14:paraId="0C8AB46F" w14:textId="65AB083D" w:rsidR="00A642BA" w:rsidRPr="00701351" w:rsidRDefault="00A642BA" w:rsidP="00A642BA">
            <w:pPr>
              <w:spacing w:before="60" w:after="60"/>
              <w:jc w:val="center"/>
              <w:rPr>
                <w:rFonts w:eastAsia="Times New Roman"/>
                <w:iCs/>
                <w:sz w:val="24"/>
                <w:szCs w:val="24"/>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4038BAED"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5B67DD34"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3A9DFC31"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990" w:type="dxa"/>
            <w:vAlign w:val="center"/>
          </w:tcPr>
          <w:p w14:paraId="59E0B7A5" w14:textId="77777777" w:rsidR="00A642BA" w:rsidRPr="00701351" w:rsidRDefault="00A642BA" w:rsidP="00A642BA">
            <w:pPr>
              <w:spacing w:before="60" w:after="60"/>
              <w:jc w:val="center"/>
              <w:rPr>
                <w:rFonts w:eastAsia="Times New Roman"/>
                <w:iCs/>
                <w:sz w:val="24"/>
                <w:szCs w:val="24"/>
                <w:lang w:val="vi-VN"/>
              </w:rPr>
            </w:pPr>
          </w:p>
        </w:tc>
        <w:tc>
          <w:tcPr>
            <w:tcW w:w="856" w:type="dxa"/>
            <w:vAlign w:val="center"/>
          </w:tcPr>
          <w:p w14:paraId="1CF21899"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0114AAD3" w14:textId="77777777" w:rsidTr="00CF0D99">
        <w:tc>
          <w:tcPr>
            <w:tcW w:w="567" w:type="dxa"/>
            <w:vAlign w:val="center"/>
          </w:tcPr>
          <w:p w14:paraId="220BFF9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9</w:t>
            </w:r>
          </w:p>
        </w:tc>
        <w:tc>
          <w:tcPr>
            <w:tcW w:w="2410" w:type="dxa"/>
            <w:vAlign w:val="center"/>
          </w:tcPr>
          <w:p w14:paraId="4158D012" w14:textId="77777777" w:rsidR="00A642BA" w:rsidRPr="00701351" w:rsidRDefault="00A642BA" w:rsidP="00CF0D99">
            <w:pPr>
              <w:jc w:val="both"/>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và</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kinh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doanh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kết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cấu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hạ</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tầng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khu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Phú</w:t>
            </w:r>
            <w:proofErr w:type="spellEnd"/>
            <w:r w:rsidRPr="00701351">
              <w:rPr>
                <w:rFonts w:eastAsia="Times New Roman"/>
                <w:sz w:val="24"/>
                <w:szCs w:val="24"/>
                <w:lang w:eastAsia="vi-VN"/>
              </w:rPr>
              <w:t xml:space="preserve"> Hữu</w:t>
            </w:r>
          </w:p>
        </w:tc>
        <w:tc>
          <w:tcPr>
            <w:tcW w:w="1417" w:type="dxa"/>
            <w:vAlign w:val="center"/>
          </w:tcPr>
          <w:p w14:paraId="07330D52" w14:textId="77777777" w:rsidR="00A642BA" w:rsidRPr="00701351" w:rsidRDefault="00A642BA" w:rsidP="00A642BA">
            <w:pPr>
              <w:spacing w:before="6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w:t>
            </w:r>
          </w:p>
        </w:tc>
        <w:tc>
          <w:tcPr>
            <w:tcW w:w="1418" w:type="dxa"/>
            <w:vAlign w:val="center"/>
          </w:tcPr>
          <w:p w14:paraId="4C92C0E7" w14:textId="48B27FDC" w:rsidR="00A642BA" w:rsidRPr="00701351" w:rsidRDefault="00A642BA" w:rsidP="00A642BA">
            <w:pPr>
              <w:spacing w:before="60" w:after="60"/>
              <w:jc w:val="center"/>
              <w:rPr>
                <w:rFonts w:eastAsia="Times New Roman"/>
                <w:iCs/>
                <w:sz w:val="24"/>
                <w:szCs w:val="24"/>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4FF4E03"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416098BD"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31D067B9"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990" w:type="dxa"/>
            <w:vAlign w:val="center"/>
          </w:tcPr>
          <w:p w14:paraId="2327EE9D" w14:textId="77777777" w:rsidR="00A642BA" w:rsidRPr="00701351" w:rsidRDefault="00A642BA" w:rsidP="00A642BA">
            <w:pPr>
              <w:spacing w:before="60" w:after="60"/>
              <w:jc w:val="center"/>
              <w:rPr>
                <w:rFonts w:eastAsia="Times New Roman"/>
                <w:iCs/>
                <w:sz w:val="24"/>
                <w:szCs w:val="24"/>
                <w:lang w:val="vi-VN"/>
              </w:rPr>
            </w:pPr>
          </w:p>
        </w:tc>
        <w:tc>
          <w:tcPr>
            <w:tcW w:w="856" w:type="dxa"/>
            <w:vAlign w:val="center"/>
          </w:tcPr>
          <w:p w14:paraId="4DF9BEAC"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2DBDB806" w14:textId="77777777" w:rsidTr="00CF0D99">
        <w:tc>
          <w:tcPr>
            <w:tcW w:w="567" w:type="dxa"/>
            <w:vAlign w:val="center"/>
          </w:tcPr>
          <w:p w14:paraId="10EA0811"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lastRenderedPageBreak/>
              <w:t>10</w:t>
            </w:r>
          </w:p>
        </w:tc>
        <w:tc>
          <w:tcPr>
            <w:tcW w:w="2410" w:type="dxa"/>
            <w:vAlign w:val="center"/>
          </w:tcPr>
          <w:p w14:paraId="7D443C7B" w14:textId="77777777" w:rsidR="00A642BA" w:rsidRPr="00701351" w:rsidRDefault="00A642BA" w:rsidP="00CF0D99">
            <w:pPr>
              <w:spacing w:before="80"/>
              <w:jc w:val="both"/>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và</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kinh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doanh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kết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cấu</w:t>
            </w:r>
            <w:proofErr w:type="spellEnd"/>
            <w:r w:rsidRPr="00701351">
              <w:rPr>
                <w:rFonts w:eastAsia="Times New Roman"/>
                <w:sz w:val="24"/>
                <w:szCs w:val="24"/>
                <w:lang w:eastAsia="vi-VN"/>
              </w:rPr>
              <w:t xml:space="preserve"> </w:t>
            </w:r>
            <w:proofErr w:type="spellStart"/>
            <w:r w:rsidRPr="00B04C10">
              <w:rPr>
                <w:rFonts w:eastAsia="Times New Roman"/>
                <w:spacing w:val="-6"/>
                <w:sz w:val="24"/>
                <w:szCs w:val="24"/>
                <w:lang w:eastAsia="vi-VN"/>
              </w:rPr>
              <w:t>hạ</w:t>
            </w:r>
            <w:proofErr w:type="spellEnd"/>
            <w:r w:rsidRPr="00B04C10">
              <w:rPr>
                <w:rFonts w:eastAsia="Times New Roman"/>
                <w:spacing w:val="-6"/>
                <w:sz w:val="24"/>
                <w:szCs w:val="24"/>
                <w:lang w:eastAsia="vi-VN"/>
              </w:rPr>
              <w:t xml:space="preserve"> </w:t>
            </w:r>
            <w:proofErr w:type="spellStart"/>
            <w:r w:rsidRPr="00B04C10">
              <w:rPr>
                <w:rFonts w:eastAsia="Times New Roman"/>
                <w:spacing w:val="-6"/>
                <w:sz w:val="24"/>
                <w:szCs w:val="24"/>
                <w:lang w:eastAsia="vi-VN"/>
              </w:rPr>
              <w:t>tầng</w:t>
            </w:r>
            <w:proofErr w:type="spellEnd"/>
            <w:r w:rsidRPr="00B04C10">
              <w:rPr>
                <w:rFonts w:eastAsia="Times New Roman"/>
                <w:spacing w:val="-6"/>
                <w:sz w:val="24"/>
                <w:szCs w:val="24"/>
                <w:lang w:eastAsia="vi-VN"/>
              </w:rPr>
              <w:t xml:space="preserve"> </w:t>
            </w:r>
            <w:proofErr w:type="spellStart"/>
            <w:r w:rsidRPr="00B04C10">
              <w:rPr>
                <w:rFonts w:eastAsia="Times New Roman"/>
                <w:spacing w:val="-6"/>
                <w:sz w:val="24"/>
                <w:szCs w:val="24"/>
                <w:lang w:eastAsia="vi-VN"/>
              </w:rPr>
              <w:t>khu</w:t>
            </w:r>
            <w:proofErr w:type="spellEnd"/>
            <w:r w:rsidRPr="00B04C10">
              <w:rPr>
                <w:rFonts w:eastAsia="Times New Roman"/>
                <w:spacing w:val="-6"/>
                <w:sz w:val="24"/>
                <w:szCs w:val="24"/>
                <w:lang w:eastAsia="vi-VN"/>
              </w:rPr>
              <w:t xml:space="preserve"> </w:t>
            </w:r>
            <w:proofErr w:type="spellStart"/>
            <w:r w:rsidRPr="00B04C10">
              <w:rPr>
                <w:rFonts w:eastAsia="Times New Roman"/>
                <w:spacing w:val="-6"/>
                <w:sz w:val="24"/>
                <w:szCs w:val="24"/>
                <w:lang w:eastAsia="vi-VN"/>
              </w:rPr>
              <w:t>công</w:t>
            </w:r>
            <w:proofErr w:type="spellEnd"/>
            <w:r w:rsidRPr="00B04C10">
              <w:rPr>
                <w:rFonts w:eastAsia="Times New Roman"/>
                <w:spacing w:val="-6"/>
                <w:sz w:val="24"/>
                <w:szCs w:val="24"/>
                <w:lang w:eastAsia="vi-VN"/>
              </w:rPr>
              <w:t xml:space="preserve"> </w:t>
            </w:r>
            <w:proofErr w:type="spellStart"/>
            <w:r w:rsidRPr="00B04C10">
              <w:rPr>
                <w:rFonts w:eastAsia="Times New Roman"/>
                <w:spacing w:val="-6"/>
                <w:sz w:val="24"/>
                <w:szCs w:val="24"/>
                <w:lang w:eastAsia="vi-VN"/>
              </w:rPr>
              <w:t>nghiệp</w:t>
            </w:r>
            <w:proofErr w:type="spellEnd"/>
            <w:r w:rsidRPr="00B04C10">
              <w:rPr>
                <w:rFonts w:eastAsia="Times New Roman"/>
                <w:spacing w:val="-6"/>
                <w:sz w:val="24"/>
                <w:szCs w:val="24"/>
                <w:lang w:eastAsia="vi-VN"/>
              </w:rPr>
              <w:t xml:space="preserve"> Tân </w:t>
            </w:r>
            <w:proofErr w:type="spellStart"/>
            <w:r w:rsidRPr="00B04C10">
              <w:rPr>
                <w:rFonts w:eastAsia="Times New Roman"/>
                <w:spacing w:val="-6"/>
                <w:sz w:val="24"/>
                <w:szCs w:val="24"/>
                <w:lang w:eastAsia="vi-VN"/>
              </w:rPr>
              <w:t>Phước</w:t>
            </w:r>
            <w:proofErr w:type="spellEnd"/>
            <w:r w:rsidRPr="00B04C10">
              <w:rPr>
                <w:rFonts w:eastAsia="Times New Roman"/>
                <w:spacing w:val="-6"/>
                <w:sz w:val="24"/>
                <w:szCs w:val="24"/>
                <w:lang w:eastAsia="vi-VN"/>
              </w:rPr>
              <w:t xml:space="preserve"> </w:t>
            </w:r>
            <w:proofErr w:type="spellStart"/>
            <w:r w:rsidRPr="00B04C10">
              <w:rPr>
                <w:rFonts w:eastAsia="Times New Roman"/>
                <w:spacing w:val="-6"/>
                <w:sz w:val="24"/>
                <w:szCs w:val="24"/>
                <w:lang w:eastAsia="vi-VN"/>
              </w:rPr>
              <w:t>Hưng</w:t>
            </w:r>
            <w:proofErr w:type="spellEnd"/>
          </w:p>
        </w:tc>
        <w:tc>
          <w:tcPr>
            <w:tcW w:w="1417" w:type="dxa"/>
            <w:vAlign w:val="center"/>
          </w:tcPr>
          <w:p w14:paraId="3DD12AE4" w14:textId="77777777" w:rsidR="00A642BA" w:rsidRPr="00701351" w:rsidRDefault="00A642BA" w:rsidP="00CF0D99">
            <w:pPr>
              <w:spacing w:before="80" w:after="60"/>
              <w:jc w:val="center"/>
              <w:rPr>
                <w:rFonts w:eastAsia="Times New Roman"/>
                <w:iCs/>
                <w:sz w:val="24"/>
                <w:szCs w:val="24"/>
              </w:rPr>
            </w:pPr>
            <w:proofErr w:type="spellStart"/>
            <w:r w:rsidRPr="00701351">
              <w:rPr>
                <w:rFonts w:eastAsia="Times New Roman"/>
                <w:iCs/>
                <w:sz w:val="24"/>
                <w:szCs w:val="24"/>
              </w:rPr>
              <w:t>Huyện</w:t>
            </w:r>
            <w:proofErr w:type="spellEnd"/>
            <w:r w:rsidRPr="00701351">
              <w:rPr>
                <w:rFonts w:eastAsia="Times New Roman"/>
                <w:iCs/>
                <w:sz w:val="24"/>
                <w:szCs w:val="24"/>
              </w:rPr>
              <w:t xml:space="preserve"> Phụng </w:t>
            </w:r>
            <w:proofErr w:type="spellStart"/>
            <w:r w:rsidRPr="00701351">
              <w:rPr>
                <w:rFonts w:eastAsia="Times New Roman"/>
                <w:iCs/>
                <w:sz w:val="24"/>
                <w:szCs w:val="24"/>
              </w:rPr>
              <w:t>Hiệp</w:t>
            </w:r>
            <w:proofErr w:type="spellEnd"/>
          </w:p>
        </w:tc>
        <w:tc>
          <w:tcPr>
            <w:tcW w:w="1418" w:type="dxa"/>
            <w:vAlign w:val="center"/>
          </w:tcPr>
          <w:p w14:paraId="1C6733CA" w14:textId="6239CB7B" w:rsidR="00A642BA" w:rsidRPr="00701351" w:rsidRDefault="00A642BA" w:rsidP="00CF0D99">
            <w:pPr>
              <w:spacing w:before="8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E3A8062"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655C0BB0"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173941D8"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990" w:type="dxa"/>
            <w:vAlign w:val="center"/>
          </w:tcPr>
          <w:p w14:paraId="0A9FCC52" w14:textId="77777777" w:rsidR="00A642BA" w:rsidRPr="00701351" w:rsidRDefault="00A642BA" w:rsidP="00A642BA">
            <w:pPr>
              <w:spacing w:before="60" w:after="60"/>
              <w:jc w:val="center"/>
              <w:rPr>
                <w:rFonts w:eastAsia="Times New Roman"/>
                <w:iCs/>
                <w:sz w:val="24"/>
                <w:szCs w:val="24"/>
                <w:lang w:val="vi-VN"/>
              </w:rPr>
            </w:pPr>
          </w:p>
        </w:tc>
        <w:tc>
          <w:tcPr>
            <w:tcW w:w="856" w:type="dxa"/>
            <w:vAlign w:val="center"/>
          </w:tcPr>
          <w:p w14:paraId="2F6E18E4"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7DA46F97" w14:textId="77777777" w:rsidTr="00CF0D99">
        <w:tc>
          <w:tcPr>
            <w:tcW w:w="567" w:type="dxa"/>
            <w:vAlign w:val="center"/>
          </w:tcPr>
          <w:p w14:paraId="624985CF"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11</w:t>
            </w:r>
          </w:p>
        </w:tc>
        <w:tc>
          <w:tcPr>
            <w:tcW w:w="2410" w:type="dxa"/>
            <w:vAlign w:val="center"/>
          </w:tcPr>
          <w:p w14:paraId="399F48EA" w14:textId="77777777" w:rsidR="00A642BA" w:rsidRPr="00701351" w:rsidRDefault="00A642BA" w:rsidP="00CF0D99">
            <w:pPr>
              <w:spacing w:before="80"/>
              <w:jc w:val="both"/>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và</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kinh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doanh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kết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cấu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hạ</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tầng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khu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nghiệp</w:t>
            </w:r>
            <w:proofErr w:type="spellEnd"/>
            <w:r w:rsidRPr="00701351">
              <w:rPr>
                <w:rFonts w:eastAsia="Times New Roman"/>
                <w:sz w:val="24"/>
                <w:szCs w:val="24"/>
                <w:lang w:eastAsia="vi-VN"/>
              </w:rPr>
              <w:t xml:space="preserve"> Tân Bình II</w:t>
            </w:r>
          </w:p>
        </w:tc>
        <w:tc>
          <w:tcPr>
            <w:tcW w:w="1417" w:type="dxa"/>
            <w:vAlign w:val="center"/>
          </w:tcPr>
          <w:p w14:paraId="2EBD165F" w14:textId="77777777" w:rsidR="00A642BA" w:rsidRPr="00701351" w:rsidRDefault="00A642BA" w:rsidP="00CF0D99">
            <w:pPr>
              <w:spacing w:before="80" w:after="60"/>
              <w:jc w:val="center"/>
              <w:rPr>
                <w:rFonts w:eastAsia="Times New Roman"/>
                <w:iCs/>
                <w:sz w:val="24"/>
                <w:szCs w:val="24"/>
              </w:rPr>
            </w:pPr>
            <w:proofErr w:type="spellStart"/>
            <w:r w:rsidRPr="00701351">
              <w:rPr>
                <w:rFonts w:eastAsia="Times New Roman"/>
                <w:iCs/>
                <w:sz w:val="24"/>
                <w:szCs w:val="24"/>
              </w:rPr>
              <w:t>Huyện</w:t>
            </w:r>
            <w:proofErr w:type="spellEnd"/>
            <w:r w:rsidRPr="00701351">
              <w:rPr>
                <w:rFonts w:eastAsia="Times New Roman"/>
                <w:iCs/>
                <w:sz w:val="24"/>
                <w:szCs w:val="24"/>
              </w:rPr>
              <w:t xml:space="preserve"> Phụng </w:t>
            </w:r>
            <w:proofErr w:type="spellStart"/>
            <w:r w:rsidRPr="00701351">
              <w:rPr>
                <w:rFonts w:eastAsia="Times New Roman"/>
                <w:iCs/>
                <w:sz w:val="24"/>
                <w:szCs w:val="24"/>
              </w:rPr>
              <w:t>Hiệp</w:t>
            </w:r>
            <w:proofErr w:type="spellEnd"/>
          </w:p>
        </w:tc>
        <w:tc>
          <w:tcPr>
            <w:tcW w:w="1418" w:type="dxa"/>
            <w:vAlign w:val="center"/>
          </w:tcPr>
          <w:p w14:paraId="270FFA6D" w14:textId="59B844FE" w:rsidR="00A642BA" w:rsidRPr="00701351" w:rsidRDefault="00A642BA" w:rsidP="00CF0D99">
            <w:pPr>
              <w:spacing w:before="8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2B06FF1E"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4675DB5E"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326D8B34"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990" w:type="dxa"/>
            <w:vAlign w:val="center"/>
          </w:tcPr>
          <w:p w14:paraId="2F820C81" w14:textId="77777777" w:rsidR="00A642BA" w:rsidRPr="00701351" w:rsidRDefault="00A642BA" w:rsidP="00A642BA">
            <w:pPr>
              <w:spacing w:before="60" w:after="60"/>
              <w:jc w:val="center"/>
              <w:rPr>
                <w:rFonts w:eastAsia="Times New Roman"/>
                <w:iCs/>
                <w:sz w:val="24"/>
                <w:szCs w:val="24"/>
                <w:lang w:val="vi-VN"/>
              </w:rPr>
            </w:pPr>
          </w:p>
        </w:tc>
        <w:tc>
          <w:tcPr>
            <w:tcW w:w="856" w:type="dxa"/>
            <w:vAlign w:val="center"/>
          </w:tcPr>
          <w:p w14:paraId="2B2676B3"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2E783741" w14:textId="77777777" w:rsidTr="00CF0D99">
        <w:tc>
          <w:tcPr>
            <w:tcW w:w="567" w:type="dxa"/>
            <w:vAlign w:val="center"/>
          </w:tcPr>
          <w:p w14:paraId="2859E76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12</w:t>
            </w:r>
          </w:p>
        </w:tc>
        <w:tc>
          <w:tcPr>
            <w:tcW w:w="2410" w:type="dxa"/>
            <w:vAlign w:val="center"/>
          </w:tcPr>
          <w:p w14:paraId="1C0EEB21" w14:textId="77777777" w:rsidR="00A642BA" w:rsidRPr="00701351" w:rsidRDefault="00A642BA" w:rsidP="00CF0D99">
            <w:pPr>
              <w:spacing w:before="80"/>
              <w:jc w:val="both"/>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và</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kinh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doanh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kết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cấu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hạ</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tầng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khu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nghiệp</w:t>
            </w:r>
            <w:proofErr w:type="spellEnd"/>
            <w:r w:rsidRPr="00701351">
              <w:rPr>
                <w:rFonts w:eastAsia="Times New Roman"/>
                <w:sz w:val="24"/>
                <w:szCs w:val="24"/>
                <w:lang w:eastAsia="vi-VN"/>
              </w:rPr>
              <w:t xml:space="preserve"> Tân Bình III</w:t>
            </w:r>
          </w:p>
        </w:tc>
        <w:tc>
          <w:tcPr>
            <w:tcW w:w="1417" w:type="dxa"/>
            <w:vAlign w:val="center"/>
          </w:tcPr>
          <w:p w14:paraId="035F17E0" w14:textId="77777777" w:rsidR="00A642BA" w:rsidRPr="00701351" w:rsidRDefault="00A642BA" w:rsidP="00CF0D99">
            <w:pPr>
              <w:spacing w:before="80" w:after="60"/>
              <w:jc w:val="center"/>
              <w:rPr>
                <w:rFonts w:eastAsia="Times New Roman"/>
                <w:iCs/>
                <w:sz w:val="24"/>
                <w:szCs w:val="24"/>
              </w:rPr>
            </w:pPr>
            <w:proofErr w:type="spellStart"/>
            <w:r w:rsidRPr="00701351">
              <w:rPr>
                <w:rFonts w:eastAsia="Times New Roman"/>
                <w:iCs/>
                <w:sz w:val="24"/>
                <w:szCs w:val="24"/>
              </w:rPr>
              <w:t>Huyện</w:t>
            </w:r>
            <w:proofErr w:type="spellEnd"/>
            <w:r w:rsidRPr="00701351">
              <w:rPr>
                <w:rFonts w:eastAsia="Times New Roman"/>
                <w:iCs/>
                <w:sz w:val="24"/>
                <w:szCs w:val="24"/>
              </w:rPr>
              <w:t xml:space="preserve"> Phụng </w:t>
            </w:r>
            <w:proofErr w:type="spellStart"/>
            <w:r w:rsidRPr="00701351">
              <w:rPr>
                <w:rFonts w:eastAsia="Times New Roman"/>
                <w:iCs/>
                <w:sz w:val="24"/>
                <w:szCs w:val="24"/>
              </w:rPr>
              <w:t>Hiệp</w:t>
            </w:r>
            <w:proofErr w:type="spellEnd"/>
          </w:p>
        </w:tc>
        <w:tc>
          <w:tcPr>
            <w:tcW w:w="1418" w:type="dxa"/>
            <w:vAlign w:val="center"/>
          </w:tcPr>
          <w:p w14:paraId="72239967" w14:textId="42F132EC" w:rsidR="00A642BA" w:rsidRPr="00701351" w:rsidRDefault="00A642BA" w:rsidP="00CF0D99">
            <w:pPr>
              <w:spacing w:before="8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5AC10AFD"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3ACF6E71"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42CCB96C"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990" w:type="dxa"/>
            <w:vAlign w:val="center"/>
          </w:tcPr>
          <w:p w14:paraId="42F22BF1" w14:textId="77777777" w:rsidR="00A642BA" w:rsidRPr="00701351" w:rsidRDefault="00A642BA" w:rsidP="00A642BA">
            <w:pPr>
              <w:spacing w:before="60" w:after="60"/>
              <w:jc w:val="center"/>
              <w:rPr>
                <w:rFonts w:eastAsia="Times New Roman"/>
                <w:iCs/>
                <w:sz w:val="24"/>
                <w:szCs w:val="24"/>
                <w:lang w:val="vi-VN"/>
              </w:rPr>
            </w:pPr>
          </w:p>
        </w:tc>
        <w:tc>
          <w:tcPr>
            <w:tcW w:w="856" w:type="dxa"/>
            <w:vAlign w:val="center"/>
          </w:tcPr>
          <w:p w14:paraId="5F8C8FDF"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4ECB5933" w14:textId="77777777" w:rsidTr="00CF0D99">
        <w:tc>
          <w:tcPr>
            <w:tcW w:w="567" w:type="dxa"/>
            <w:vAlign w:val="center"/>
          </w:tcPr>
          <w:p w14:paraId="54EC78E7"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13</w:t>
            </w:r>
          </w:p>
        </w:tc>
        <w:tc>
          <w:tcPr>
            <w:tcW w:w="2410" w:type="dxa"/>
            <w:vAlign w:val="center"/>
          </w:tcPr>
          <w:p w14:paraId="0EE709EA" w14:textId="77777777" w:rsidR="00A642BA" w:rsidRPr="00701351" w:rsidRDefault="00A642BA" w:rsidP="00CF0D99">
            <w:pPr>
              <w:spacing w:before="80"/>
              <w:jc w:val="both"/>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và</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kinh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doanh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kết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cấu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hạ</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tầng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khu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Vĩnh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Viễn</w:t>
            </w:r>
            <w:proofErr w:type="spellEnd"/>
          </w:p>
        </w:tc>
        <w:tc>
          <w:tcPr>
            <w:tcW w:w="1417" w:type="dxa"/>
            <w:vAlign w:val="center"/>
          </w:tcPr>
          <w:p w14:paraId="5074213C" w14:textId="77777777" w:rsidR="00A642BA" w:rsidRPr="00701351" w:rsidRDefault="00A642BA" w:rsidP="00CF0D99">
            <w:pPr>
              <w:spacing w:before="80" w:after="60"/>
              <w:jc w:val="center"/>
              <w:rPr>
                <w:rFonts w:eastAsia="Times New Roman"/>
                <w:iCs/>
                <w:sz w:val="24"/>
                <w:szCs w:val="24"/>
              </w:rPr>
            </w:pPr>
            <w:proofErr w:type="spellStart"/>
            <w:r w:rsidRPr="00701351">
              <w:rPr>
                <w:rFonts w:eastAsia="Times New Roman"/>
                <w:iCs/>
                <w:sz w:val="24"/>
                <w:szCs w:val="24"/>
              </w:rPr>
              <w:t>Huyện</w:t>
            </w:r>
            <w:proofErr w:type="spellEnd"/>
            <w:r w:rsidRPr="00701351">
              <w:rPr>
                <w:rFonts w:eastAsia="Times New Roman"/>
                <w:iCs/>
                <w:sz w:val="24"/>
                <w:szCs w:val="24"/>
              </w:rPr>
              <w:t xml:space="preserve"> Long </w:t>
            </w:r>
            <w:proofErr w:type="spellStart"/>
            <w:r w:rsidRPr="00701351">
              <w:rPr>
                <w:rFonts w:eastAsia="Times New Roman"/>
                <w:iCs/>
                <w:sz w:val="24"/>
                <w:szCs w:val="24"/>
              </w:rPr>
              <w:t>Mỹ</w:t>
            </w:r>
            <w:proofErr w:type="spellEnd"/>
          </w:p>
        </w:tc>
        <w:tc>
          <w:tcPr>
            <w:tcW w:w="1418" w:type="dxa"/>
            <w:vAlign w:val="center"/>
          </w:tcPr>
          <w:p w14:paraId="122BE2BA" w14:textId="148265E9" w:rsidR="00A642BA" w:rsidRPr="00701351" w:rsidRDefault="00A642BA" w:rsidP="00CF0D99">
            <w:pPr>
              <w:spacing w:before="8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8A5AA93"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468D9B4D"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418BA0E7"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990" w:type="dxa"/>
            <w:vAlign w:val="center"/>
          </w:tcPr>
          <w:p w14:paraId="24A8A625" w14:textId="77777777" w:rsidR="00A642BA" w:rsidRPr="00701351" w:rsidRDefault="00A642BA" w:rsidP="00A642BA">
            <w:pPr>
              <w:spacing w:before="60" w:after="60"/>
              <w:jc w:val="center"/>
              <w:rPr>
                <w:rFonts w:eastAsia="Times New Roman"/>
                <w:iCs/>
                <w:sz w:val="24"/>
                <w:szCs w:val="24"/>
                <w:lang w:val="vi-VN"/>
              </w:rPr>
            </w:pPr>
          </w:p>
        </w:tc>
        <w:tc>
          <w:tcPr>
            <w:tcW w:w="856" w:type="dxa"/>
            <w:vAlign w:val="center"/>
          </w:tcPr>
          <w:p w14:paraId="74FAA651"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18A204B7" w14:textId="77777777" w:rsidTr="00CF0D99">
        <w:tc>
          <w:tcPr>
            <w:tcW w:w="567" w:type="dxa"/>
            <w:vAlign w:val="center"/>
          </w:tcPr>
          <w:p w14:paraId="6A29E965" w14:textId="77777777" w:rsidR="00A642BA" w:rsidRPr="00701351" w:rsidRDefault="00A642BA" w:rsidP="00A642BA">
            <w:pPr>
              <w:spacing w:before="60" w:after="60"/>
              <w:jc w:val="center"/>
              <w:rPr>
                <w:rFonts w:eastAsia="Times New Roman"/>
                <w:b/>
                <w:sz w:val="24"/>
                <w:szCs w:val="24"/>
              </w:rPr>
            </w:pPr>
            <w:r w:rsidRPr="00701351">
              <w:rPr>
                <w:rFonts w:eastAsia="Times New Roman"/>
                <w:b/>
                <w:sz w:val="24"/>
                <w:szCs w:val="24"/>
              </w:rPr>
              <w:t>III</w:t>
            </w:r>
          </w:p>
        </w:tc>
        <w:tc>
          <w:tcPr>
            <w:tcW w:w="2410" w:type="dxa"/>
            <w:vAlign w:val="center"/>
          </w:tcPr>
          <w:p w14:paraId="64EBA8CC" w14:textId="77777777" w:rsidR="00A642BA" w:rsidRPr="00701351" w:rsidRDefault="00A642BA" w:rsidP="00CF0D99">
            <w:pPr>
              <w:spacing w:before="80" w:after="60"/>
              <w:jc w:val="both"/>
              <w:rPr>
                <w:rFonts w:eastAsia="Times New Roman"/>
                <w:b/>
                <w:sz w:val="24"/>
                <w:szCs w:val="24"/>
                <w:lang w:eastAsia="vi-VN"/>
              </w:rPr>
            </w:pPr>
            <w:proofErr w:type="spellStart"/>
            <w:r w:rsidRPr="00701351">
              <w:rPr>
                <w:rFonts w:eastAsia="Times New Roman"/>
                <w:b/>
                <w:sz w:val="24"/>
                <w:szCs w:val="24"/>
                <w:lang w:eastAsia="vi-VN"/>
              </w:rPr>
              <w:t>Cụm</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công</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nghiệp</w:t>
            </w:r>
            <w:proofErr w:type="spellEnd"/>
            <w:r w:rsidRPr="00701351">
              <w:rPr>
                <w:rFonts w:eastAsia="Times New Roman"/>
                <w:b/>
                <w:sz w:val="24"/>
                <w:szCs w:val="24"/>
                <w:lang w:val="vi-VN" w:eastAsia="vi-VN"/>
              </w:rPr>
              <w:t xml:space="preserve"> </w:t>
            </w:r>
          </w:p>
        </w:tc>
        <w:tc>
          <w:tcPr>
            <w:tcW w:w="1417" w:type="dxa"/>
            <w:vAlign w:val="center"/>
          </w:tcPr>
          <w:p w14:paraId="3FB78389" w14:textId="77777777" w:rsidR="00A642BA" w:rsidRPr="00701351" w:rsidRDefault="00A642BA" w:rsidP="00CF0D99">
            <w:pPr>
              <w:spacing w:before="80" w:after="60"/>
              <w:jc w:val="center"/>
              <w:rPr>
                <w:rFonts w:eastAsia="Times New Roman"/>
                <w:iCs/>
                <w:lang w:val="vi-VN"/>
              </w:rPr>
            </w:pPr>
          </w:p>
        </w:tc>
        <w:tc>
          <w:tcPr>
            <w:tcW w:w="1418" w:type="dxa"/>
            <w:vAlign w:val="center"/>
          </w:tcPr>
          <w:p w14:paraId="7E3DE80C" w14:textId="77777777" w:rsidR="00A642BA" w:rsidRPr="00701351" w:rsidRDefault="00A642BA" w:rsidP="00CF0D99">
            <w:pPr>
              <w:spacing w:before="80" w:after="60"/>
              <w:jc w:val="center"/>
              <w:rPr>
                <w:rFonts w:eastAsia="Times New Roman"/>
                <w:iCs/>
                <w:lang w:val="vi-VN"/>
              </w:rPr>
            </w:pPr>
          </w:p>
        </w:tc>
        <w:tc>
          <w:tcPr>
            <w:tcW w:w="845" w:type="dxa"/>
            <w:vAlign w:val="center"/>
          </w:tcPr>
          <w:p w14:paraId="27FC06ED"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0AA2819A" w14:textId="77777777" w:rsidR="00A642BA" w:rsidRPr="00701351" w:rsidRDefault="00A642BA" w:rsidP="00A642BA">
            <w:pPr>
              <w:spacing w:before="60" w:after="60"/>
              <w:jc w:val="center"/>
              <w:rPr>
                <w:rFonts w:eastAsia="Times New Roman"/>
                <w:sz w:val="24"/>
                <w:szCs w:val="24"/>
              </w:rPr>
            </w:pPr>
          </w:p>
        </w:tc>
        <w:tc>
          <w:tcPr>
            <w:tcW w:w="781" w:type="dxa"/>
          </w:tcPr>
          <w:p w14:paraId="175299B6" w14:textId="77777777" w:rsidR="00A642BA" w:rsidRPr="00701351" w:rsidRDefault="00A642BA" w:rsidP="00A642BA">
            <w:pPr>
              <w:spacing w:before="60" w:after="60"/>
              <w:jc w:val="center"/>
              <w:rPr>
                <w:rFonts w:eastAsia="Times New Roman"/>
                <w:iCs/>
              </w:rPr>
            </w:pPr>
          </w:p>
        </w:tc>
        <w:tc>
          <w:tcPr>
            <w:tcW w:w="990" w:type="dxa"/>
            <w:vAlign w:val="center"/>
          </w:tcPr>
          <w:p w14:paraId="56DF8766" w14:textId="77777777" w:rsidR="00A642BA" w:rsidRPr="00701351" w:rsidRDefault="00A642BA" w:rsidP="00A642BA">
            <w:pPr>
              <w:spacing w:before="60" w:after="60"/>
              <w:jc w:val="center"/>
              <w:rPr>
                <w:rFonts w:eastAsia="Times New Roman"/>
                <w:iCs/>
                <w:sz w:val="24"/>
                <w:szCs w:val="24"/>
                <w:lang w:val="vi-VN"/>
              </w:rPr>
            </w:pPr>
          </w:p>
        </w:tc>
        <w:tc>
          <w:tcPr>
            <w:tcW w:w="856" w:type="dxa"/>
          </w:tcPr>
          <w:p w14:paraId="585A3B4E" w14:textId="77777777" w:rsidR="00A642BA" w:rsidRPr="00701351" w:rsidRDefault="00A642BA" w:rsidP="00A642BA">
            <w:pPr>
              <w:spacing w:before="60" w:after="60"/>
              <w:jc w:val="center"/>
              <w:rPr>
                <w:rFonts w:eastAsia="Times New Roman"/>
                <w:iCs/>
                <w:lang w:val="vi-VN"/>
              </w:rPr>
            </w:pPr>
          </w:p>
        </w:tc>
      </w:tr>
      <w:tr w:rsidR="00701351" w:rsidRPr="00701351" w14:paraId="6C801071" w14:textId="77777777" w:rsidTr="00CF0D99">
        <w:tc>
          <w:tcPr>
            <w:tcW w:w="567" w:type="dxa"/>
            <w:vAlign w:val="center"/>
          </w:tcPr>
          <w:p w14:paraId="1A9BB11B" w14:textId="77777777" w:rsidR="00A642BA" w:rsidRPr="00701351" w:rsidRDefault="00A642BA" w:rsidP="00A642BA">
            <w:pPr>
              <w:spacing w:before="60" w:after="60"/>
              <w:jc w:val="center"/>
              <w:rPr>
                <w:rFonts w:eastAsia="Times New Roman"/>
                <w:b/>
                <w:sz w:val="24"/>
                <w:szCs w:val="24"/>
              </w:rPr>
            </w:pPr>
            <w:r w:rsidRPr="00701351">
              <w:rPr>
                <w:rFonts w:eastAsia="Times New Roman"/>
                <w:b/>
                <w:sz w:val="24"/>
                <w:szCs w:val="24"/>
              </w:rPr>
              <w:t>A</w:t>
            </w:r>
          </w:p>
        </w:tc>
        <w:tc>
          <w:tcPr>
            <w:tcW w:w="2410" w:type="dxa"/>
            <w:vAlign w:val="center"/>
          </w:tcPr>
          <w:p w14:paraId="61E61D5E" w14:textId="73E160EB" w:rsidR="00A642BA" w:rsidRPr="00701351" w:rsidRDefault="00CA645C" w:rsidP="00CF0D99">
            <w:pPr>
              <w:spacing w:before="80" w:after="60"/>
              <w:jc w:val="both"/>
              <w:rPr>
                <w:rFonts w:eastAsia="Times New Roman"/>
                <w:b/>
                <w:sz w:val="24"/>
                <w:szCs w:val="24"/>
                <w:lang w:eastAsia="vi-VN"/>
              </w:rPr>
            </w:pPr>
            <w:proofErr w:type="spellStart"/>
            <w:r w:rsidRPr="00701351">
              <w:rPr>
                <w:rFonts w:eastAsia="Times New Roman"/>
                <w:b/>
                <w:sz w:val="24"/>
                <w:szCs w:val="24"/>
                <w:lang w:eastAsia="vi-VN"/>
              </w:rPr>
              <w:t>T</w:t>
            </w:r>
            <w:r w:rsidR="00A642BA" w:rsidRPr="00701351">
              <w:rPr>
                <w:rFonts w:eastAsia="Times New Roman"/>
                <w:b/>
                <w:sz w:val="24"/>
                <w:szCs w:val="24"/>
                <w:lang w:eastAsia="vi-VN"/>
              </w:rPr>
              <w:t>ỉnh</w:t>
            </w:r>
            <w:proofErr w:type="spellEnd"/>
            <w:r w:rsidR="00A642BA" w:rsidRPr="00701351">
              <w:rPr>
                <w:rFonts w:eastAsia="Times New Roman"/>
                <w:b/>
                <w:sz w:val="24"/>
                <w:szCs w:val="24"/>
                <w:lang w:eastAsia="vi-VN"/>
              </w:rPr>
              <w:t xml:space="preserve"> </w:t>
            </w:r>
            <w:proofErr w:type="spellStart"/>
            <w:r w:rsidR="00A642BA" w:rsidRPr="00701351">
              <w:rPr>
                <w:rFonts w:eastAsia="Times New Roman"/>
                <w:b/>
                <w:sz w:val="24"/>
                <w:szCs w:val="24"/>
                <w:lang w:eastAsia="vi-VN"/>
              </w:rPr>
              <w:t>đầu</w:t>
            </w:r>
            <w:proofErr w:type="spellEnd"/>
            <w:r w:rsidR="00A642BA" w:rsidRPr="00701351">
              <w:rPr>
                <w:rFonts w:eastAsia="Times New Roman"/>
                <w:b/>
                <w:sz w:val="24"/>
                <w:szCs w:val="24"/>
                <w:lang w:eastAsia="vi-VN"/>
              </w:rPr>
              <w:t xml:space="preserve"> </w:t>
            </w:r>
            <w:proofErr w:type="spellStart"/>
            <w:r w:rsidR="00A642BA" w:rsidRPr="00701351">
              <w:rPr>
                <w:rFonts w:eastAsia="Times New Roman"/>
                <w:b/>
                <w:sz w:val="24"/>
                <w:szCs w:val="24"/>
                <w:lang w:eastAsia="vi-VN"/>
              </w:rPr>
              <w:t>tư</w:t>
            </w:r>
            <w:proofErr w:type="spellEnd"/>
            <w:r w:rsidR="00A642BA" w:rsidRPr="00701351">
              <w:rPr>
                <w:rFonts w:eastAsia="Times New Roman"/>
                <w:b/>
                <w:sz w:val="24"/>
                <w:szCs w:val="24"/>
                <w:lang w:eastAsia="vi-VN"/>
              </w:rPr>
              <w:t xml:space="preserve"> - </w:t>
            </w:r>
            <w:proofErr w:type="spellStart"/>
            <w:r w:rsidR="00A642BA" w:rsidRPr="00701351">
              <w:rPr>
                <w:rFonts w:eastAsia="Times New Roman"/>
                <w:b/>
                <w:sz w:val="24"/>
                <w:szCs w:val="24"/>
                <w:lang w:eastAsia="vi-VN"/>
              </w:rPr>
              <w:t>đang</w:t>
            </w:r>
            <w:proofErr w:type="spellEnd"/>
            <w:r w:rsidR="00A642BA" w:rsidRPr="00701351">
              <w:rPr>
                <w:rFonts w:eastAsia="Times New Roman"/>
                <w:b/>
                <w:sz w:val="24"/>
                <w:szCs w:val="24"/>
                <w:lang w:eastAsia="vi-VN"/>
              </w:rPr>
              <w:t xml:space="preserve"> </w:t>
            </w:r>
            <w:proofErr w:type="spellStart"/>
            <w:r w:rsidR="00A642BA" w:rsidRPr="00701351">
              <w:rPr>
                <w:rFonts w:eastAsia="Times New Roman"/>
                <w:b/>
                <w:sz w:val="24"/>
                <w:szCs w:val="24"/>
                <w:lang w:eastAsia="vi-VN"/>
              </w:rPr>
              <w:t>thực</w:t>
            </w:r>
            <w:proofErr w:type="spellEnd"/>
            <w:r w:rsidR="00A642BA" w:rsidRPr="00701351">
              <w:rPr>
                <w:rFonts w:eastAsia="Times New Roman"/>
                <w:b/>
                <w:sz w:val="24"/>
                <w:szCs w:val="24"/>
                <w:lang w:eastAsia="vi-VN"/>
              </w:rPr>
              <w:t xml:space="preserve"> </w:t>
            </w:r>
            <w:proofErr w:type="spellStart"/>
            <w:r w:rsidR="00A642BA" w:rsidRPr="00701351">
              <w:rPr>
                <w:rFonts w:eastAsia="Times New Roman"/>
                <w:b/>
                <w:sz w:val="24"/>
                <w:szCs w:val="24"/>
                <w:lang w:eastAsia="vi-VN"/>
              </w:rPr>
              <w:t>hiện</w:t>
            </w:r>
            <w:proofErr w:type="spellEnd"/>
          </w:p>
        </w:tc>
        <w:tc>
          <w:tcPr>
            <w:tcW w:w="1417" w:type="dxa"/>
            <w:vAlign w:val="center"/>
          </w:tcPr>
          <w:p w14:paraId="540180B4" w14:textId="77777777" w:rsidR="00A642BA" w:rsidRPr="00701351" w:rsidRDefault="00A642BA" w:rsidP="00CF0D99">
            <w:pPr>
              <w:spacing w:before="80" w:after="60"/>
              <w:jc w:val="center"/>
              <w:rPr>
                <w:rFonts w:eastAsia="Times New Roman"/>
                <w:iCs/>
                <w:lang w:val="vi-VN"/>
              </w:rPr>
            </w:pPr>
          </w:p>
        </w:tc>
        <w:tc>
          <w:tcPr>
            <w:tcW w:w="1418" w:type="dxa"/>
            <w:vAlign w:val="center"/>
          </w:tcPr>
          <w:p w14:paraId="58B36643" w14:textId="77777777" w:rsidR="00A642BA" w:rsidRPr="00701351" w:rsidRDefault="00A642BA" w:rsidP="00CF0D99">
            <w:pPr>
              <w:spacing w:before="80" w:after="60"/>
              <w:jc w:val="center"/>
              <w:rPr>
                <w:rFonts w:eastAsia="Times New Roman"/>
                <w:iCs/>
                <w:lang w:val="vi-VN"/>
              </w:rPr>
            </w:pPr>
          </w:p>
        </w:tc>
        <w:tc>
          <w:tcPr>
            <w:tcW w:w="845" w:type="dxa"/>
            <w:vAlign w:val="center"/>
          </w:tcPr>
          <w:p w14:paraId="7566EF41"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08F5856E" w14:textId="77777777" w:rsidR="00A642BA" w:rsidRPr="00701351" w:rsidRDefault="00A642BA" w:rsidP="00A642BA">
            <w:pPr>
              <w:spacing w:before="60" w:after="60"/>
              <w:jc w:val="center"/>
              <w:rPr>
                <w:rFonts w:eastAsia="Times New Roman"/>
                <w:sz w:val="24"/>
                <w:szCs w:val="24"/>
              </w:rPr>
            </w:pPr>
          </w:p>
        </w:tc>
        <w:tc>
          <w:tcPr>
            <w:tcW w:w="781" w:type="dxa"/>
          </w:tcPr>
          <w:p w14:paraId="4E0C8754" w14:textId="77777777" w:rsidR="00A642BA" w:rsidRPr="00701351" w:rsidRDefault="00A642BA" w:rsidP="00A642BA">
            <w:pPr>
              <w:spacing w:before="60" w:after="60"/>
              <w:jc w:val="center"/>
              <w:rPr>
                <w:rFonts w:eastAsia="Times New Roman"/>
                <w:iCs/>
                <w:lang w:val="vi-VN"/>
              </w:rPr>
            </w:pPr>
          </w:p>
        </w:tc>
        <w:tc>
          <w:tcPr>
            <w:tcW w:w="990" w:type="dxa"/>
            <w:vAlign w:val="center"/>
          </w:tcPr>
          <w:p w14:paraId="51B08E76" w14:textId="77777777" w:rsidR="00A642BA" w:rsidRPr="00701351" w:rsidRDefault="00A642BA" w:rsidP="00A642BA">
            <w:pPr>
              <w:spacing w:before="60" w:after="60"/>
              <w:jc w:val="center"/>
              <w:rPr>
                <w:rFonts w:eastAsia="Times New Roman"/>
                <w:iCs/>
                <w:sz w:val="24"/>
                <w:szCs w:val="24"/>
                <w:lang w:val="vi-VN"/>
              </w:rPr>
            </w:pPr>
          </w:p>
        </w:tc>
        <w:tc>
          <w:tcPr>
            <w:tcW w:w="856" w:type="dxa"/>
          </w:tcPr>
          <w:p w14:paraId="7D5622C0" w14:textId="77777777" w:rsidR="00A642BA" w:rsidRPr="00701351" w:rsidRDefault="00A642BA" w:rsidP="00A642BA">
            <w:pPr>
              <w:spacing w:before="60" w:after="60"/>
              <w:jc w:val="center"/>
              <w:rPr>
                <w:rFonts w:eastAsia="Times New Roman"/>
                <w:iCs/>
                <w:lang w:val="vi-VN"/>
              </w:rPr>
            </w:pPr>
          </w:p>
        </w:tc>
      </w:tr>
      <w:tr w:rsidR="00701351" w:rsidRPr="00701351" w14:paraId="463FCF50" w14:textId="77777777" w:rsidTr="00CF0D99">
        <w:tc>
          <w:tcPr>
            <w:tcW w:w="567" w:type="dxa"/>
            <w:vAlign w:val="center"/>
          </w:tcPr>
          <w:p w14:paraId="0803A01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w:t>
            </w:r>
          </w:p>
        </w:tc>
        <w:tc>
          <w:tcPr>
            <w:tcW w:w="2410" w:type="dxa"/>
            <w:vAlign w:val="center"/>
          </w:tcPr>
          <w:p w14:paraId="0E21282A" w14:textId="77777777" w:rsidR="00A642BA" w:rsidRPr="00701351" w:rsidRDefault="00A642BA" w:rsidP="00CF0D99">
            <w:pPr>
              <w:spacing w:before="80" w:after="60"/>
              <w:jc w:val="both"/>
              <w:rPr>
                <w:rFonts w:eastAsia="Times New Roman"/>
                <w:sz w:val="24"/>
                <w:szCs w:val="24"/>
                <w:lang w:eastAsia="vi-VN"/>
              </w:rPr>
            </w:pP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Hạ</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tầng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kỹ</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thuật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cụm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tiểu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thủ</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thành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phố</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Vị</w:t>
            </w:r>
            <w:proofErr w:type="spellEnd"/>
            <w:r w:rsidRPr="00701351">
              <w:rPr>
                <w:rFonts w:eastAsia="Times New Roman"/>
                <w:sz w:val="24"/>
                <w:szCs w:val="24"/>
                <w:lang w:eastAsia="vi-VN"/>
              </w:rPr>
              <w:t xml:space="preserve"> Thanh (</w:t>
            </w:r>
            <w:proofErr w:type="spellStart"/>
            <w:r w:rsidRPr="00701351">
              <w:rPr>
                <w:rFonts w:eastAsia="Times New Roman"/>
                <w:sz w:val="24"/>
                <w:szCs w:val="24"/>
                <w:lang w:eastAsia="vi-VN"/>
              </w:rPr>
              <w:t>Phần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mở</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rộng</w:t>
            </w:r>
            <w:proofErr w:type="spellEnd"/>
            <w:r w:rsidRPr="00701351">
              <w:rPr>
                <w:rFonts w:eastAsia="Times New Roman"/>
                <w:sz w:val="24"/>
                <w:szCs w:val="24"/>
                <w:lang w:eastAsia="vi-VN"/>
              </w:rPr>
              <w:t>)</w:t>
            </w:r>
          </w:p>
        </w:tc>
        <w:tc>
          <w:tcPr>
            <w:tcW w:w="1417" w:type="dxa"/>
            <w:vAlign w:val="center"/>
          </w:tcPr>
          <w:p w14:paraId="290E8144" w14:textId="77777777" w:rsidR="00A642BA" w:rsidRPr="00701351" w:rsidRDefault="00A642BA" w:rsidP="00CF0D99">
            <w:pPr>
              <w:spacing w:before="80" w:after="60"/>
              <w:jc w:val="center"/>
              <w:rPr>
                <w:rFonts w:eastAsia="Times New Roman"/>
                <w:iCs/>
                <w:sz w:val="24"/>
                <w:szCs w:val="24"/>
              </w:rPr>
            </w:pPr>
            <w:r w:rsidRPr="00701351">
              <w:rPr>
                <w:rFonts w:eastAsia="Times New Roman"/>
                <w:iCs/>
                <w:sz w:val="24"/>
                <w:szCs w:val="24"/>
              </w:rPr>
              <w:t xml:space="preserve">Thành </w:t>
            </w:r>
            <w:proofErr w:type="spellStart"/>
            <w:r w:rsidRPr="00701351">
              <w:rPr>
                <w:rFonts w:eastAsia="Times New Roman"/>
                <w:iCs/>
                <w:sz w:val="24"/>
                <w:szCs w:val="24"/>
              </w:rPr>
              <w:t>phố</w:t>
            </w:r>
            <w:proofErr w:type="spellEnd"/>
            <w:r w:rsidRPr="00701351">
              <w:rPr>
                <w:rFonts w:eastAsia="Times New Roman"/>
                <w:iCs/>
                <w:sz w:val="24"/>
                <w:szCs w:val="24"/>
              </w:rPr>
              <w:t xml:space="preserve"> </w:t>
            </w:r>
            <w:proofErr w:type="spellStart"/>
            <w:r w:rsidRPr="00701351">
              <w:rPr>
                <w:rFonts w:eastAsia="Times New Roman"/>
                <w:iCs/>
                <w:sz w:val="24"/>
                <w:szCs w:val="24"/>
              </w:rPr>
              <w:t>Vị</w:t>
            </w:r>
            <w:proofErr w:type="spellEnd"/>
            <w:r w:rsidRPr="00701351">
              <w:rPr>
                <w:rFonts w:eastAsia="Times New Roman"/>
                <w:iCs/>
                <w:sz w:val="24"/>
                <w:szCs w:val="24"/>
              </w:rPr>
              <w:t xml:space="preserve"> Thanh</w:t>
            </w:r>
          </w:p>
        </w:tc>
        <w:tc>
          <w:tcPr>
            <w:tcW w:w="1418" w:type="dxa"/>
            <w:vAlign w:val="center"/>
          </w:tcPr>
          <w:p w14:paraId="2C81D569" w14:textId="1BFD2971" w:rsidR="00A642BA" w:rsidRPr="00701351" w:rsidRDefault="00A642BA" w:rsidP="00CF0D99">
            <w:pPr>
              <w:spacing w:before="8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0BE4F078"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68E9DE78"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6F08883E" w14:textId="77777777" w:rsidR="00A642BA" w:rsidRPr="00701351" w:rsidRDefault="00A642BA" w:rsidP="00A642BA">
            <w:pPr>
              <w:spacing w:before="60" w:after="60"/>
              <w:jc w:val="center"/>
              <w:rPr>
                <w:rFonts w:eastAsia="Times New Roman"/>
                <w:iCs/>
                <w:lang w:val="vi-VN"/>
              </w:rPr>
            </w:pPr>
          </w:p>
        </w:tc>
        <w:tc>
          <w:tcPr>
            <w:tcW w:w="990" w:type="dxa"/>
            <w:vAlign w:val="center"/>
          </w:tcPr>
          <w:p w14:paraId="355FACE2"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32782568" w14:textId="77777777" w:rsidR="00A642BA" w:rsidRPr="00701351" w:rsidRDefault="00A642BA" w:rsidP="00A642BA">
            <w:pPr>
              <w:spacing w:before="60" w:after="60"/>
              <w:jc w:val="center"/>
              <w:rPr>
                <w:rFonts w:eastAsia="Times New Roman"/>
                <w:iCs/>
                <w:lang w:val="vi-VN"/>
              </w:rPr>
            </w:pPr>
          </w:p>
        </w:tc>
      </w:tr>
      <w:tr w:rsidR="00701351" w:rsidRPr="00701351" w14:paraId="7DC0E000" w14:textId="77777777" w:rsidTr="00CF0D99">
        <w:tc>
          <w:tcPr>
            <w:tcW w:w="567" w:type="dxa"/>
            <w:vAlign w:val="center"/>
          </w:tcPr>
          <w:p w14:paraId="1901034F"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2</w:t>
            </w:r>
          </w:p>
        </w:tc>
        <w:tc>
          <w:tcPr>
            <w:tcW w:w="2410" w:type="dxa"/>
            <w:vAlign w:val="center"/>
          </w:tcPr>
          <w:p w14:paraId="56E8BFF8" w14:textId="77777777" w:rsidR="00A642BA" w:rsidRPr="00701351" w:rsidRDefault="00A642BA" w:rsidP="00CF0D99">
            <w:pPr>
              <w:spacing w:before="80" w:after="60"/>
              <w:jc w:val="both"/>
              <w:rPr>
                <w:rFonts w:eastAsia="Times New Roman"/>
                <w:sz w:val="24"/>
                <w:szCs w:val="24"/>
                <w:lang w:eastAsia="vi-VN"/>
              </w:rPr>
            </w:pP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Hạ</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tầng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kỹ</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thuật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cụm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tiểu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thủ</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thị</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xã</w:t>
            </w:r>
            <w:proofErr w:type="spellEnd"/>
            <w:r w:rsidRPr="00701351">
              <w:rPr>
                <w:rFonts w:eastAsia="Times New Roman"/>
                <w:sz w:val="24"/>
                <w:szCs w:val="24"/>
                <w:lang w:eastAsia="vi-VN"/>
              </w:rPr>
              <w:t xml:space="preserve"> Long </w:t>
            </w:r>
            <w:proofErr w:type="spellStart"/>
            <w:r w:rsidRPr="00701351">
              <w:rPr>
                <w:rFonts w:eastAsia="Times New Roman"/>
                <w:sz w:val="24"/>
                <w:szCs w:val="24"/>
                <w:lang w:eastAsia="vi-VN"/>
              </w:rPr>
              <w:t>Mỹ</w:t>
            </w:r>
            <w:proofErr w:type="spellEnd"/>
          </w:p>
        </w:tc>
        <w:tc>
          <w:tcPr>
            <w:tcW w:w="1417" w:type="dxa"/>
            <w:vAlign w:val="center"/>
          </w:tcPr>
          <w:p w14:paraId="49D0BF17" w14:textId="77777777" w:rsidR="00144E13" w:rsidRDefault="00A642BA" w:rsidP="00CF0D99">
            <w:pPr>
              <w:spacing w:before="80" w:after="60"/>
              <w:jc w:val="center"/>
              <w:rPr>
                <w:rFonts w:eastAsia="Times New Roman"/>
                <w:iCs/>
                <w:sz w:val="24"/>
                <w:szCs w:val="24"/>
              </w:rPr>
            </w:pPr>
            <w:r w:rsidRPr="00701351">
              <w:rPr>
                <w:rFonts w:eastAsia="Times New Roman"/>
                <w:iCs/>
                <w:sz w:val="24"/>
                <w:szCs w:val="24"/>
              </w:rPr>
              <w:t xml:space="preserve">Thị </w:t>
            </w:r>
            <w:proofErr w:type="spellStart"/>
            <w:r w:rsidRPr="00701351">
              <w:rPr>
                <w:rFonts w:eastAsia="Times New Roman"/>
                <w:iCs/>
                <w:sz w:val="24"/>
                <w:szCs w:val="24"/>
              </w:rPr>
              <w:t>xã</w:t>
            </w:r>
            <w:proofErr w:type="spellEnd"/>
            <w:r w:rsidRPr="00701351">
              <w:rPr>
                <w:rFonts w:eastAsia="Times New Roman"/>
                <w:iCs/>
                <w:sz w:val="24"/>
                <w:szCs w:val="24"/>
              </w:rPr>
              <w:t xml:space="preserve"> </w:t>
            </w:r>
          </w:p>
          <w:p w14:paraId="3A1977DE" w14:textId="0D59D1C2" w:rsidR="00A642BA" w:rsidRPr="00701351" w:rsidRDefault="00A642BA" w:rsidP="00CF0D99">
            <w:pPr>
              <w:spacing w:before="80" w:after="60"/>
              <w:jc w:val="center"/>
              <w:rPr>
                <w:rFonts w:eastAsia="Times New Roman"/>
                <w:iCs/>
                <w:sz w:val="24"/>
                <w:szCs w:val="24"/>
              </w:rPr>
            </w:pPr>
            <w:r w:rsidRPr="00701351">
              <w:rPr>
                <w:rFonts w:eastAsia="Times New Roman"/>
                <w:iCs/>
                <w:sz w:val="24"/>
                <w:szCs w:val="24"/>
              </w:rPr>
              <w:t xml:space="preserve">Long </w:t>
            </w:r>
            <w:proofErr w:type="spellStart"/>
            <w:r w:rsidRPr="00701351">
              <w:rPr>
                <w:rFonts w:eastAsia="Times New Roman"/>
                <w:iCs/>
                <w:sz w:val="24"/>
                <w:szCs w:val="24"/>
              </w:rPr>
              <w:t>Mỹ</w:t>
            </w:r>
            <w:proofErr w:type="spellEnd"/>
          </w:p>
        </w:tc>
        <w:tc>
          <w:tcPr>
            <w:tcW w:w="1418" w:type="dxa"/>
            <w:vAlign w:val="center"/>
          </w:tcPr>
          <w:p w14:paraId="7E185344" w14:textId="56AFAD09" w:rsidR="00A642BA" w:rsidRPr="00701351" w:rsidRDefault="00A642BA" w:rsidP="00CF0D99">
            <w:pPr>
              <w:spacing w:before="8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063F4CD2"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4572C42B"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5EDC8215" w14:textId="77777777" w:rsidR="00A642BA" w:rsidRPr="00701351" w:rsidRDefault="00A642BA" w:rsidP="00A642BA">
            <w:pPr>
              <w:spacing w:before="60" w:after="60"/>
              <w:jc w:val="center"/>
              <w:rPr>
                <w:rFonts w:eastAsia="Times New Roman"/>
                <w:iCs/>
                <w:lang w:val="vi-VN"/>
              </w:rPr>
            </w:pPr>
          </w:p>
        </w:tc>
        <w:tc>
          <w:tcPr>
            <w:tcW w:w="990" w:type="dxa"/>
            <w:vAlign w:val="center"/>
          </w:tcPr>
          <w:p w14:paraId="4C773F03"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15B938B3" w14:textId="77777777" w:rsidR="00A642BA" w:rsidRPr="00701351" w:rsidRDefault="00A642BA" w:rsidP="00A642BA">
            <w:pPr>
              <w:spacing w:before="60" w:after="60"/>
              <w:jc w:val="center"/>
              <w:rPr>
                <w:rFonts w:eastAsia="Times New Roman"/>
                <w:iCs/>
                <w:lang w:val="vi-VN"/>
              </w:rPr>
            </w:pPr>
          </w:p>
        </w:tc>
      </w:tr>
      <w:tr w:rsidR="00701351" w:rsidRPr="00701351" w14:paraId="69F844C1" w14:textId="77777777" w:rsidTr="00CF0D99">
        <w:tc>
          <w:tcPr>
            <w:tcW w:w="567" w:type="dxa"/>
            <w:vAlign w:val="center"/>
          </w:tcPr>
          <w:p w14:paraId="6B5E49F2" w14:textId="77777777" w:rsidR="00A642BA" w:rsidRPr="00701351" w:rsidRDefault="00A642BA" w:rsidP="00A642BA">
            <w:pPr>
              <w:spacing w:before="60" w:after="60"/>
              <w:jc w:val="center"/>
              <w:rPr>
                <w:rFonts w:eastAsia="Times New Roman"/>
                <w:b/>
                <w:sz w:val="24"/>
                <w:szCs w:val="24"/>
              </w:rPr>
            </w:pPr>
            <w:r w:rsidRPr="00701351">
              <w:rPr>
                <w:rFonts w:eastAsia="Times New Roman"/>
                <w:b/>
                <w:sz w:val="24"/>
                <w:szCs w:val="24"/>
              </w:rPr>
              <w:t>B</w:t>
            </w:r>
          </w:p>
        </w:tc>
        <w:tc>
          <w:tcPr>
            <w:tcW w:w="2410" w:type="dxa"/>
            <w:vAlign w:val="center"/>
          </w:tcPr>
          <w:p w14:paraId="1B47C320" w14:textId="1567B963" w:rsidR="00A642BA" w:rsidRPr="00701351" w:rsidRDefault="00CA645C" w:rsidP="00CF0D99">
            <w:pPr>
              <w:spacing w:before="80" w:after="60"/>
              <w:jc w:val="both"/>
              <w:rPr>
                <w:rFonts w:eastAsia="Times New Roman"/>
                <w:b/>
                <w:sz w:val="24"/>
                <w:szCs w:val="24"/>
                <w:lang w:eastAsia="vi-VN"/>
              </w:rPr>
            </w:pPr>
            <w:proofErr w:type="spellStart"/>
            <w:r w:rsidRPr="00701351">
              <w:rPr>
                <w:rFonts w:eastAsia="Times New Roman"/>
                <w:b/>
                <w:sz w:val="24"/>
                <w:szCs w:val="24"/>
                <w:lang w:eastAsia="vi-VN"/>
              </w:rPr>
              <w:t>K</w:t>
            </w:r>
            <w:r w:rsidR="00A642BA" w:rsidRPr="00701351">
              <w:rPr>
                <w:rFonts w:eastAsia="Times New Roman"/>
                <w:b/>
                <w:sz w:val="24"/>
                <w:szCs w:val="24"/>
                <w:lang w:eastAsia="vi-VN"/>
              </w:rPr>
              <w:t>êu</w:t>
            </w:r>
            <w:proofErr w:type="spellEnd"/>
            <w:r w:rsidR="00A642BA" w:rsidRPr="00701351">
              <w:rPr>
                <w:rFonts w:eastAsia="Times New Roman"/>
                <w:b/>
                <w:sz w:val="24"/>
                <w:szCs w:val="24"/>
                <w:lang w:eastAsia="vi-VN"/>
              </w:rPr>
              <w:t xml:space="preserve"> </w:t>
            </w:r>
            <w:proofErr w:type="spellStart"/>
            <w:r w:rsidR="00A642BA" w:rsidRPr="00701351">
              <w:rPr>
                <w:rFonts w:eastAsia="Times New Roman"/>
                <w:b/>
                <w:sz w:val="24"/>
                <w:szCs w:val="24"/>
                <w:lang w:eastAsia="vi-VN"/>
              </w:rPr>
              <w:t>gọi</w:t>
            </w:r>
            <w:proofErr w:type="spellEnd"/>
            <w:r w:rsidR="00A642BA" w:rsidRPr="00701351">
              <w:rPr>
                <w:rFonts w:eastAsia="Times New Roman"/>
                <w:b/>
                <w:sz w:val="24"/>
                <w:szCs w:val="24"/>
                <w:lang w:eastAsia="vi-VN"/>
              </w:rPr>
              <w:t xml:space="preserve"> </w:t>
            </w:r>
            <w:proofErr w:type="spellStart"/>
            <w:r w:rsidR="00A642BA" w:rsidRPr="00701351">
              <w:rPr>
                <w:rFonts w:eastAsia="Times New Roman"/>
                <w:b/>
                <w:sz w:val="24"/>
                <w:szCs w:val="24"/>
                <w:lang w:eastAsia="vi-VN"/>
              </w:rPr>
              <w:t>đầu</w:t>
            </w:r>
            <w:proofErr w:type="spellEnd"/>
            <w:r w:rsidR="00A642BA" w:rsidRPr="00701351">
              <w:rPr>
                <w:rFonts w:eastAsia="Times New Roman"/>
                <w:b/>
                <w:sz w:val="24"/>
                <w:szCs w:val="24"/>
                <w:lang w:eastAsia="vi-VN"/>
              </w:rPr>
              <w:t xml:space="preserve"> </w:t>
            </w:r>
            <w:proofErr w:type="spellStart"/>
            <w:r w:rsidR="00A642BA" w:rsidRPr="00701351">
              <w:rPr>
                <w:rFonts w:eastAsia="Times New Roman"/>
                <w:b/>
                <w:sz w:val="24"/>
                <w:szCs w:val="24"/>
                <w:lang w:eastAsia="vi-VN"/>
              </w:rPr>
              <w:t>tư</w:t>
            </w:r>
            <w:proofErr w:type="spellEnd"/>
          </w:p>
        </w:tc>
        <w:tc>
          <w:tcPr>
            <w:tcW w:w="1417" w:type="dxa"/>
            <w:vAlign w:val="center"/>
          </w:tcPr>
          <w:p w14:paraId="2B155FFE" w14:textId="77777777" w:rsidR="00A642BA" w:rsidRPr="00701351" w:rsidRDefault="00A642BA" w:rsidP="00CF0D99">
            <w:pPr>
              <w:spacing w:before="80" w:after="60"/>
              <w:jc w:val="center"/>
              <w:rPr>
                <w:rFonts w:eastAsia="Times New Roman"/>
                <w:iCs/>
                <w:lang w:val="vi-VN"/>
              </w:rPr>
            </w:pPr>
          </w:p>
        </w:tc>
        <w:tc>
          <w:tcPr>
            <w:tcW w:w="1418" w:type="dxa"/>
            <w:vAlign w:val="center"/>
          </w:tcPr>
          <w:p w14:paraId="6E10640B" w14:textId="77777777" w:rsidR="00A642BA" w:rsidRPr="00701351" w:rsidRDefault="00A642BA" w:rsidP="00CF0D99">
            <w:pPr>
              <w:spacing w:before="80" w:after="60"/>
              <w:jc w:val="center"/>
              <w:rPr>
                <w:rFonts w:eastAsia="Times New Roman"/>
                <w:iCs/>
                <w:lang w:val="vi-VN"/>
              </w:rPr>
            </w:pPr>
          </w:p>
        </w:tc>
        <w:tc>
          <w:tcPr>
            <w:tcW w:w="845" w:type="dxa"/>
            <w:vAlign w:val="center"/>
          </w:tcPr>
          <w:p w14:paraId="05DAF2DC"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3BA394F3" w14:textId="77777777" w:rsidR="00A642BA" w:rsidRPr="00701351" w:rsidRDefault="00A642BA" w:rsidP="00A642BA">
            <w:pPr>
              <w:spacing w:before="60" w:after="60"/>
              <w:jc w:val="center"/>
              <w:rPr>
                <w:rFonts w:eastAsia="Times New Roman"/>
                <w:sz w:val="24"/>
                <w:szCs w:val="24"/>
              </w:rPr>
            </w:pPr>
          </w:p>
        </w:tc>
        <w:tc>
          <w:tcPr>
            <w:tcW w:w="781" w:type="dxa"/>
          </w:tcPr>
          <w:p w14:paraId="0D95FC82" w14:textId="77777777" w:rsidR="00A642BA" w:rsidRPr="00701351" w:rsidRDefault="00A642BA" w:rsidP="00A642BA">
            <w:pPr>
              <w:spacing w:before="60" w:after="60"/>
              <w:jc w:val="center"/>
              <w:rPr>
                <w:rFonts w:eastAsia="Times New Roman"/>
                <w:iCs/>
                <w:lang w:val="vi-VN"/>
              </w:rPr>
            </w:pPr>
          </w:p>
        </w:tc>
        <w:tc>
          <w:tcPr>
            <w:tcW w:w="990" w:type="dxa"/>
            <w:vAlign w:val="center"/>
          </w:tcPr>
          <w:p w14:paraId="4E04AC9E" w14:textId="77777777" w:rsidR="00A642BA" w:rsidRPr="00701351" w:rsidRDefault="00A642BA" w:rsidP="00A642BA">
            <w:pPr>
              <w:spacing w:before="60" w:after="60"/>
              <w:jc w:val="center"/>
              <w:rPr>
                <w:rFonts w:eastAsia="Times New Roman"/>
                <w:iCs/>
                <w:sz w:val="24"/>
                <w:szCs w:val="24"/>
              </w:rPr>
            </w:pPr>
          </w:p>
        </w:tc>
        <w:tc>
          <w:tcPr>
            <w:tcW w:w="856" w:type="dxa"/>
          </w:tcPr>
          <w:p w14:paraId="245EF561" w14:textId="77777777" w:rsidR="00A642BA" w:rsidRPr="00701351" w:rsidRDefault="00A642BA" w:rsidP="00A642BA">
            <w:pPr>
              <w:spacing w:before="60" w:after="60"/>
              <w:jc w:val="center"/>
              <w:rPr>
                <w:rFonts w:eastAsia="Times New Roman"/>
                <w:iCs/>
                <w:lang w:val="vi-VN"/>
              </w:rPr>
            </w:pPr>
          </w:p>
        </w:tc>
      </w:tr>
      <w:tr w:rsidR="00701351" w:rsidRPr="00701351" w14:paraId="4D0C6894" w14:textId="77777777" w:rsidTr="00CF0D99">
        <w:tc>
          <w:tcPr>
            <w:tcW w:w="567" w:type="dxa"/>
            <w:vAlign w:val="center"/>
          </w:tcPr>
          <w:p w14:paraId="74729AFE"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w:t>
            </w:r>
          </w:p>
        </w:tc>
        <w:tc>
          <w:tcPr>
            <w:tcW w:w="2410" w:type="dxa"/>
            <w:vAlign w:val="center"/>
          </w:tcPr>
          <w:p w14:paraId="6BB0FE47" w14:textId="77777777" w:rsidR="00A642BA" w:rsidRPr="00701351" w:rsidRDefault="00A642BA" w:rsidP="00CF0D99">
            <w:pPr>
              <w:spacing w:before="80" w:after="60"/>
              <w:jc w:val="both"/>
              <w:rPr>
                <w:rFonts w:eastAsia="Times New Roman"/>
                <w:sz w:val="24"/>
                <w:szCs w:val="24"/>
                <w:lang w:eastAsia="vi-VN"/>
              </w:rPr>
            </w:pP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Hạ</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tầng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kỹ</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thuật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cụm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nghiệp</w:t>
            </w:r>
            <w:proofErr w:type="spellEnd"/>
            <w:r w:rsidRPr="00701351">
              <w:rPr>
                <w:rFonts w:eastAsia="Times New Roman"/>
                <w:sz w:val="24"/>
                <w:szCs w:val="24"/>
                <w:lang w:eastAsia="vi-VN"/>
              </w:rPr>
              <w:t xml:space="preserve"> Tân </w:t>
            </w:r>
            <w:proofErr w:type="spellStart"/>
            <w:r w:rsidRPr="00701351">
              <w:rPr>
                <w:rFonts w:eastAsia="Times New Roman"/>
                <w:sz w:val="24"/>
                <w:szCs w:val="24"/>
                <w:lang w:eastAsia="vi-VN"/>
              </w:rPr>
              <w:t>Phước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Hưng</w:t>
            </w:r>
            <w:proofErr w:type="spellEnd"/>
          </w:p>
        </w:tc>
        <w:tc>
          <w:tcPr>
            <w:tcW w:w="1417" w:type="dxa"/>
            <w:vAlign w:val="center"/>
          </w:tcPr>
          <w:p w14:paraId="0017DB50" w14:textId="77777777" w:rsidR="00A642BA" w:rsidRPr="00701351" w:rsidRDefault="00A642BA" w:rsidP="00CF0D99">
            <w:pPr>
              <w:spacing w:before="80" w:after="60"/>
              <w:jc w:val="center"/>
              <w:rPr>
                <w:rFonts w:eastAsia="Times New Roman"/>
                <w:iCs/>
                <w:lang w:val="vi-VN"/>
              </w:rPr>
            </w:pPr>
            <w:proofErr w:type="spellStart"/>
            <w:r w:rsidRPr="00701351">
              <w:rPr>
                <w:rFonts w:eastAsia="Times New Roman"/>
                <w:iCs/>
                <w:sz w:val="24"/>
                <w:szCs w:val="24"/>
              </w:rPr>
              <w:t>Huyện</w:t>
            </w:r>
            <w:proofErr w:type="spellEnd"/>
            <w:r w:rsidRPr="00701351">
              <w:rPr>
                <w:rFonts w:eastAsia="Times New Roman"/>
                <w:iCs/>
                <w:sz w:val="24"/>
                <w:szCs w:val="24"/>
              </w:rPr>
              <w:t xml:space="preserve"> Phụng </w:t>
            </w:r>
            <w:proofErr w:type="spellStart"/>
            <w:r w:rsidRPr="00701351">
              <w:rPr>
                <w:rFonts w:eastAsia="Times New Roman"/>
                <w:iCs/>
                <w:sz w:val="24"/>
                <w:szCs w:val="24"/>
              </w:rPr>
              <w:t>Hiệp</w:t>
            </w:r>
            <w:proofErr w:type="spellEnd"/>
          </w:p>
        </w:tc>
        <w:tc>
          <w:tcPr>
            <w:tcW w:w="1418" w:type="dxa"/>
            <w:vAlign w:val="center"/>
          </w:tcPr>
          <w:p w14:paraId="2E4546BC" w14:textId="03F3EA14" w:rsidR="00A642BA" w:rsidRPr="00701351" w:rsidRDefault="00A642BA" w:rsidP="00CF0D99">
            <w:pPr>
              <w:spacing w:before="8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2B75664"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3E7A155E"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6C928539" w14:textId="77777777" w:rsidR="00A642BA" w:rsidRPr="00701351" w:rsidRDefault="00A642BA" w:rsidP="00A642BA">
            <w:pPr>
              <w:spacing w:before="60" w:after="60"/>
              <w:jc w:val="center"/>
              <w:rPr>
                <w:rFonts w:eastAsia="Times New Roman"/>
                <w:iCs/>
                <w:lang w:val="vi-VN"/>
              </w:rPr>
            </w:pPr>
          </w:p>
        </w:tc>
        <w:tc>
          <w:tcPr>
            <w:tcW w:w="990" w:type="dxa"/>
            <w:vAlign w:val="center"/>
          </w:tcPr>
          <w:p w14:paraId="4C0DBFE3"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46873BC2"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011A85FF" w14:textId="77777777" w:rsidTr="00CF0D99">
        <w:tc>
          <w:tcPr>
            <w:tcW w:w="567" w:type="dxa"/>
            <w:vAlign w:val="center"/>
          </w:tcPr>
          <w:p w14:paraId="7014CD34"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2</w:t>
            </w:r>
          </w:p>
        </w:tc>
        <w:tc>
          <w:tcPr>
            <w:tcW w:w="2410" w:type="dxa"/>
            <w:vAlign w:val="center"/>
          </w:tcPr>
          <w:p w14:paraId="6911431E" w14:textId="77777777" w:rsidR="00A642BA" w:rsidRPr="00701351" w:rsidRDefault="00A642BA" w:rsidP="00CF0D99">
            <w:pPr>
              <w:spacing w:before="60" w:after="60"/>
              <w:jc w:val="both"/>
              <w:rPr>
                <w:rFonts w:eastAsia="Times New Roman"/>
                <w:sz w:val="24"/>
                <w:szCs w:val="24"/>
                <w:lang w:eastAsia="vi-VN"/>
              </w:rPr>
            </w:pP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Hạ</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tầng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kỹ</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thuật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cụm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nghiệp</w:t>
            </w:r>
            <w:proofErr w:type="spellEnd"/>
            <w:r w:rsidRPr="00701351">
              <w:rPr>
                <w:rFonts w:eastAsia="Times New Roman"/>
                <w:sz w:val="24"/>
                <w:szCs w:val="24"/>
                <w:lang w:eastAsia="vi-VN"/>
              </w:rPr>
              <w:t xml:space="preserve"> Tân Thành</w:t>
            </w:r>
          </w:p>
        </w:tc>
        <w:tc>
          <w:tcPr>
            <w:tcW w:w="1417" w:type="dxa"/>
            <w:vAlign w:val="center"/>
          </w:tcPr>
          <w:p w14:paraId="5648C038" w14:textId="77777777"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Thành </w:t>
            </w:r>
            <w:proofErr w:type="spellStart"/>
            <w:r w:rsidRPr="00701351">
              <w:rPr>
                <w:rFonts w:eastAsia="Times New Roman"/>
                <w:iCs/>
                <w:sz w:val="24"/>
                <w:szCs w:val="24"/>
              </w:rPr>
              <w:t>phố</w:t>
            </w:r>
            <w:proofErr w:type="spellEnd"/>
            <w:r w:rsidRPr="00701351">
              <w:rPr>
                <w:rFonts w:eastAsia="Times New Roman"/>
                <w:iCs/>
                <w:sz w:val="24"/>
                <w:szCs w:val="24"/>
              </w:rPr>
              <w:t xml:space="preserve"> </w:t>
            </w:r>
            <w:proofErr w:type="spellStart"/>
            <w:r w:rsidRPr="00701351">
              <w:rPr>
                <w:rFonts w:eastAsia="Times New Roman"/>
                <w:iCs/>
                <w:sz w:val="24"/>
                <w:szCs w:val="24"/>
              </w:rPr>
              <w:t>Ngã</w:t>
            </w:r>
            <w:proofErr w:type="spellEnd"/>
            <w:r w:rsidRPr="00701351">
              <w:rPr>
                <w:rFonts w:eastAsia="Times New Roman"/>
                <w:iCs/>
                <w:sz w:val="24"/>
                <w:szCs w:val="24"/>
              </w:rPr>
              <w:t xml:space="preserve"> Bảy</w:t>
            </w:r>
          </w:p>
        </w:tc>
        <w:tc>
          <w:tcPr>
            <w:tcW w:w="1418" w:type="dxa"/>
            <w:vAlign w:val="center"/>
          </w:tcPr>
          <w:p w14:paraId="40031AE1" w14:textId="0914C89F"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522B1137"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59403EE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10B9E82E" w14:textId="77777777" w:rsidR="00A642BA" w:rsidRPr="00701351" w:rsidRDefault="00A642BA" w:rsidP="00A642BA">
            <w:pPr>
              <w:spacing w:before="60" w:after="60"/>
              <w:jc w:val="center"/>
              <w:rPr>
                <w:rFonts w:eastAsia="Times New Roman"/>
                <w:iCs/>
                <w:lang w:val="vi-VN"/>
              </w:rPr>
            </w:pPr>
          </w:p>
        </w:tc>
        <w:tc>
          <w:tcPr>
            <w:tcW w:w="990" w:type="dxa"/>
            <w:vAlign w:val="center"/>
          </w:tcPr>
          <w:p w14:paraId="470CF265"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56BBE3AF"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15713C93" w14:textId="77777777" w:rsidTr="00CF0D99">
        <w:tc>
          <w:tcPr>
            <w:tcW w:w="567" w:type="dxa"/>
            <w:vAlign w:val="center"/>
          </w:tcPr>
          <w:p w14:paraId="71933DCF"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lastRenderedPageBreak/>
              <w:t>3</w:t>
            </w:r>
          </w:p>
        </w:tc>
        <w:tc>
          <w:tcPr>
            <w:tcW w:w="2410" w:type="dxa"/>
            <w:vAlign w:val="center"/>
          </w:tcPr>
          <w:p w14:paraId="38B7148E" w14:textId="77777777" w:rsidR="00A642BA" w:rsidRPr="00701351" w:rsidRDefault="00A642BA" w:rsidP="00CF0D99">
            <w:pPr>
              <w:spacing w:before="40" w:after="60"/>
              <w:jc w:val="both"/>
              <w:rPr>
                <w:rFonts w:eastAsia="Times New Roman"/>
                <w:sz w:val="24"/>
                <w:szCs w:val="24"/>
                <w:lang w:eastAsia="vi-VN"/>
              </w:rPr>
            </w:pP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Hạ</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tầng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kỹ</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thuật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cụm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Phú</w:t>
            </w:r>
            <w:proofErr w:type="spellEnd"/>
            <w:r w:rsidRPr="00701351">
              <w:rPr>
                <w:rFonts w:eastAsia="Times New Roman"/>
                <w:sz w:val="24"/>
                <w:szCs w:val="24"/>
                <w:lang w:eastAsia="vi-VN"/>
              </w:rPr>
              <w:t xml:space="preserve"> Tân</w:t>
            </w:r>
          </w:p>
        </w:tc>
        <w:tc>
          <w:tcPr>
            <w:tcW w:w="1417" w:type="dxa"/>
            <w:vAlign w:val="center"/>
          </w:tcPr>
          <w:p w14:paraId="629C4F3F" w14:textId="77777777" w:rsidR="00A642BA" w:rsidRPr="00701351" w:rsidRDefault="00A642BA" w:rsidP="00CF0D99">
            <w:pPr>
              <w:spacing w:before="40" w:after="60"/>
              <w:jc w:val="center"/>
              <w:rPr>
                <w:rFonts w:eastAsia="Times New Roman"/>
                <w:iCs/>
                <w:lang w:val="vi-VN"/>
              </w:rPr>
            </w:pPr>
            <w:proofErr w:type="spellStart"/>
            <w:r w:rsidRPr="00701351">
              <w:rPr>
                <w:rFonts w:eastAsia="Times New Roman"/>
                <w:iCs/>
                <w:sz w:val="24"/>
                <w:szCs w:val="24"/>
              </w:rPr>
              <w:t>Huyện</w:t>
            </w:r>
            <w:proofErr w:type="spellEnd"/>
            <w:r w:rsidRPr="00701351">
              <w:rPr>
                <w:rFonts w:eastAsia="Times New Roman"/>
                <w:iCs/>
                <w:sz w:val="24"/>
                <w:szCs w:val="24"/>
              </w:rPr>
              <w:t xml:space="preserve"> Châu Thành</w:t>
            </w:r>
          </w:p>
        </w:tc>
        <w:tc>
          <w:tcPr>
            <w:tcW w:w="1418" w:type="dxa"/>
            <w:vAlign w:val="center"/>
          </w:tcPr>
          <w:p w14:paraId="2198FE8D" w14:textId="1404ECD8"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056A38D3"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5712A2B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00F8F278" w14:textId="77777777" w:rsidR="00A642BA" w:rsidRPr="00701351" w:rsidRDefault="00A642BA" w:rsidP="00A642BA">
            <w:pPr>
              <w:spacing w:before="60" w:after="60"/>
              <w:jc w:val="center"/>
              <w:rPr>
                <w:rFonts w:eastAsia="Times New Roman"/>
                <w:iCs/>
                <w:lang w:val="vi-VN"/>
              </w:rPr>
            </w:pPr>
          </w:p>
        </w:tc>
        <w:tc>
          <w:tcPr>
            <w:tcW w:w="990" w:type="dxa"/>
            <w:vAlign w:val="center"/>
          </w:tcPr>
          <w:p w14:paraId="697A8A9B"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1D24522D"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0973E7A6" w14:textId="77777777" w:rsidTr="00CF0D99">
        <w:tc>
          <w:tcPr>
            <w:tcW w:w="567" w:type="dxa"/>
            <w:vAlign w:val="center"/>
          </w:tcPr>
          <w:p w14:paraId="342D9E08"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4</w:t>
            </w:r>
          </w:p>
        </w:tc>
        <w:tc>
          <w:tcPr>
            <w:tcW w:w="2410" w:type="dxa"/>
            <w:vAlign w:val="center"/>
          </w:tcPr>
          <w:p w14:paraId="55146F73" w14:textId="77777777" w:rsidR="00A642BA" w:rsidRPr="00701351" w:rsidRDefault="00A642BA" w:rsidP="00CF0D99">
            <w:pPr>
              <w:spacing w:before="40" w:after="60"/>
              <w:jc w:val="both"/>
              <w:rPr>
                <w:rFonts w:eastAsia="Times New Roman"/>
                <w:sz w:val="24"/>
                <w:szCs w:val="24"/>
                <w:lang w:eastAsia="vi-VN"/>
              </w:rPr>
            </w:pP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Hạ</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tầng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kỹ</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thuật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cụm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Vĩnh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Viễn</w:t>
            </w:r>
            <w:proofErr w:type="spellEnd"/>
          </w:p>
        </w:tc>
        <w:tc>
          <w:tcPr>
            <w:tcW w:w="1417" w:type="dxa"/>
            <w:vAlign w:val="center"/>
          </w:tcPr>
          <w:p w14:paraId="0C0460C1" w14:textId="77777777" w:rsidR="00A642BA" w:rsidRPr="00701351" w:rsidRDefault="00A642BA" w:rsidP="00CF0D99">
            <w:pPr>
              <w:spacing w:before="40" w:after="60"/>
              <w:jc w:val="center"/>
              <w:rPr>
                <w:rFonts w:eastAsia="Times New Roman"/>
                <w:iCs/>
                <w:lang w:val="vi-VN"/>
              </w:rPr>
            </w:pPr>
            <w:proofErr w:type="spellStart"/>
            <w:r w:rsidRPr="00701351">
              <w:rPr>
                <w:rFonts w:eastAsia="Times New Roman"/>
                <w:iCs/>
                <w:sz w:val="24"/>
                <w:szCs w:val="24"/>
              </w:rPr>
              <w:t>Huyện</w:t>
            </w:r>
            <w:proofErr w:type="spellEnd"/>
            <w:r w:rsidRPr="00701351">
              <w:rPr>
                <w:rFonts w:eastAsia="Times New Roman"/>
                <w:iCs/>
                <w:sz w:val="24"/>
                <w:szCs w:val="24"/>
              </w:rPr>
              <w:t xml:space="preserve"> Long </w:t>
            </w:r>
            <w:proofErr w:type="spellStart"/>
            <w:r w:rsidRPr="00701351">
              <w:rPr>
                <w:rFonts w:eastAsia="Times New Roman"/>
                <w:iCs/>
                <w:sz w:val="24"/>
                <w:szCs w:val="24"/>
              </w:rPr>
              <w:t>Mỹ</w:t>
            </w:r>
            <w:proofErr w:type="spellEnd"/>
          </w:p>
        </w:tc>
        <w:tc>
          <w:tcPr>
            <w:tcW w:w="1418" w:type="dxa"/>
            <w:vAlign w:val="center"/>
          </w:tcPr>
          <w:p w14:paraId="1F0074A7" w14:textId="1B06F961"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6F87E868"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4BEBD165"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30CCF406" w14:textId="77777777" w:rsidR="00A642BA" w:rsidRPr="00701351" w:rsidRDefault="00A642BA" w:rsidP="00A642BA">
            <w:pPr>
              <w:spacing w:before="60" w:after="60"/>
              <w:jc w:val="center"/>
              <w:rPr>
                <w:rFonts w:eastAsia="Times New Roman"/>
                <w:iCs/>
                <w:lang w:val="vi-VN"/>
              </w:rPr>
            </w:pPr>
          </w:p>
        </w:tc>
        <w:tc>
          <w:tcPr>
            <w:tcW w:w="990" w:type="dxa"/>
            <w:vAlign w:val="center"/>
          </w:tcPr>
          <w:p w14:paraId="41BA45F9"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221B395A"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5A0C277E" w14:textId="77777777" w:rsidTr="00CF0D99">
        <w:tc>
          <w:tcPr>
            <w:tcW w:w="567" w:type="dxa"/>
            <w:vAlign w:val="center"/>
          </w:tcPr>
          <w:p w14:paraId="3E8A7664" w14:textId="77777777" w:rsidR="00A642BA" w:rsidRPr="00CF0D99" w:rsidRDefault="00A642BA" w:rsidP="00A642BA">
            <w:pPr>
              <w:spacing w:before="60" w:after="60"/>
              <w:jc w:val="center"/>
              <w:rPr>
                <w:rFonts w:eastAsia="Times New Roman"/>
                <w:bCs/>
                <w:sz w:val="24"/>
                <w:szCs w:val="24"/>
              </w:rPr>
            </w:pPr>
            <w:r w:rsidRPr="00CF0D99">
              <w:rPr>
                <w:rFonts w:eastAsia="Times New Roman"/>
                <w:bCs/>
                <w:sz w:val="24"/>
                <w:szCs w:val="24"/>
              </w:rPr>
              <w:t>5</w:t>
            </w:r>
          </w:p>
        </w:tc>
        <w:tc>
          <w:tcPr>
            <w:tcW w:w="2410" w:type="dxa"/>
            <w:vAlign w:val="center"/>
          </w:tcPr>
          <w:p w14:paraId="60EC9ED0" w14:textId="77777777" w:rsidR="00A642BA" w:rsidRPr="00CF0D99" w:rsidRDefault="00A642BA" w:rsidP="00CF0D99">
            <w:pPr>
              <w:spacing w:before="40" w:after="60"/>
              <w:jc w:val="both"/>
              <w:rPr>
                <w:rFonts w:eastAsia="Times New Roman"/>
                <w:b/>
                <w:sz w:val="24"/>
                <w:szCs w:val="24"/>
                <w:lang w:eastAsia="vi-VN"/>
              </w:rPr>
            </w:pPr>
            <w:proofErr w:type="spellStart"/>
            <w:r w:rsidRPr="00CF0D99">
              <w:rPr>
                <w:rFonts w:eastAsia="Times New Roman"/>
                <w:sz w:val="24"/>
                <w:szCs w:val="24"/>
                <w:lang w:eastAsia="vi-VN"/>
              </w:rPr>
              <w:t>Đầu</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tư</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xây</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dựng</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Hạ</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tầng</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kỹ</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thuật</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cụm</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công</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nghiệp</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Vị</w:t>
            </w:r>
            <w:proofErr w:type="spellEnd"/>
            <w:r w:rsidRPr="00CF0D99">
              <w:rPr>
                <w:rFonts w:eastAsia="Times New Roman"/>
                <w:sz w:val="24"/>
                <w:szCs w:val="24"/>
                <w:lang w:eastAsia="vi-VN"/>
              </w:rPr>
              <w:t xml:space="preserve"> Bình</w:t>
            </w:r>
          </w:p>
        </w:tc>
        <w:tc>
          <w:tcPr>
            <w:tcW w:w="1417" w:type="dxa"/>
            <w:vAlign w:val="center"/>
          </w:tcPr>
          <w:p w14:paraId="56B60EE0" w14:textId="77777777" w:rsidR="00D72058" w:rsidRPr="00CF0D99" w:rsidRDefault="00A642BA" w:rsidP="00CF0D99">
            <w:pPr>
              <w:spacing w:before="40" w:after="60"/>
              <w:jc w:val="center"/>
              <w:rPr>
                <w:rFonts w:eastAsia="Times New Roman"/>
                <w:iCs/>
                <w:sz w:val="24"/>
                <w:szCs w:val="24"/>
              </w:rPr>
            </w:pPr>
            <w:proofErr w:type="spellStart"/>
            <w:r w:rsidRPr="00CF0D99">
              <w:rPr>
                <w:rFonts w:eastAsia="Times New Roman"/>
                <w:iCs/>
                <w:sz w:val="24"/>
                <w:szCs w:val="24"/>
              </w:rPr>
              <w:t>Huyện</w:t>
            </w:r>
            <w:proofErr w:type="spellEnd"/>
            <w:r w:rsidRPr="00CF0D99">
              <w:rPr>
                <w:rFonts w:eastAsia="Times New Roman"/>
                <w:iCs/>
                <w:sz w:val="24"/>
                <w:szCs w:val="24"/>
              </w:rPr>
              <w:t xml:space="preserve"> </w:t>
            </w:r>
          </w:p>
          <w:p w14:paraId="70956C26" w14:textId="0BC31981" w:rsidR="00A642BA" w:rsidRPr="00CF0D99" w:rsidRDefault="00D72058" w:rsidP="00CF0D99">
            <w:pPr>
              <w:spacing w:before="40" w:after="60"/>
              <w:jc w:val="center"/>
              <w:rPr>
                <w:rFonts w:eastAsia="Times New Roman"/>
                <w:iCs/>
                <w:lang w:val="vi-VN"/>
              </w:rPr>
            </w:pPr>
            <w:proofErr w:type="spellStart"/>
            <w:r w:rsidRPr="00CF0D99">
              <w:rPr>
                <w:rFonts w:eastAsia="Times New Roman"/>
                <w:iCs/>
                <w:sz w:val="24"/>
                <w:szCs w:val="24"/>
              </w:rPr>
              <w:t>Vị</w:t>
            </w:r>
            <w:proofErr w:type="spellEnd"/>
            <w:r w:rsidRPr="00CF0D99">
              <w:rPr>
                <w:rFonts w:eastAsia="Times New Roman"/>
                <w:iCs/>
                <w:sz w:val="24"/>
                <w:szCs w:val="24"/>
              </w:rPr>
              <w:t xml:space="preserve"> </w:t>
            </w:r>
            <w:proofErr w:type="spellStart"/>
            <w:r w:rsidRPr="00CF0D99">
              <w:rPr>
                <w:rFonts w:eastAsia="Times New Roman"/>
                <w:iCs/>
                <w:sz w:val="24"/>
                <w:szCs w:val="24"/>
              </w:rPr>
              <w:t>Thủy</w:t>
            </w:r>
            <w:proofErr w:type="spellEnd"/>
          </w:p>
        </w:tc>
        <w:tc>
          <w:tcPr>
            <w:tcW w:w="1418" w:type="dxa"/>
            <w:vAlign w:val="center"/>
          </w:tcPr>
          <w:p w14:paraId="2F62DECC" w14:textId="14570CBC"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7F0A0EA6" w14:textId="77777777" w:rsidR="00A642BA" w:rsidRPr="00701351" w:rsidRDefault="00A642BA" w:rsidP="00A642BA">
            <w:pPr>
              <w:spacing w:before="60" w:after="60"/>
              <w:jc w:val="center"/>
              <w:rPr>
                <w:rFonts w:eastAsia="Times New Roman"/>
                <w:b/>
                <w:sz w:val="24"/>
                <w:szCs w:val="24"/>
              </w:rPr>
            </w:pPr>
            <w:r w:rsidRPr="00701351">
              <w:rPr>
                <w:rFonts w:eastAsia="Times New Roman"/>
                <w:sz w:val="24"/>
                <w:szCs w:val="24"/>
              </w:rPr>
              <w:t>x</w:t>
            </w:r>
          </w:p>
        </w:tc>
        <w:tc>
          <w:tcPr>
            <w:tcW w:w="781" w:type="dxa"/>
            <w:vAlign w:val="center"/>
          </w:tcPr>
          <w:p w14:paraId="3FE0EEA4" w14:textId="77777777" w:rsidR="00A642BA" w:rsidRPr="00701351" w:rsidRDefault="00A642BA" w:rsidP="00A642BA">
            <w:pPr>
              <w:spacing w:before="60" w:after="60"/>
              <w:jc w:val="center"/>
              <w:rPr>
                <w:rFonts w:eastAsia="Times New Roman"/>
                <w:b/>
                <w:sz w:val="24"/>
                <w:szCs w:val="24"/>
              </w:rPr>
            </w:pPr>
            <w:r w:rsidRPr="00701351">
              <w:rPr>
                <w:rFonts w:eastAsia="Times New Roman"/>
                <w:sz w:val="24"/>
                <w:szCs w:val="24"/>
              </w:rPr>
              <w:t>x</w:t>
            </w:r>
          </w:p>
        </w:tc>
        <w:tc>
          <w:tcPr>
            <w:tcW w:w="781" w:type="dxa"/>
          </w:tcPr>
          <w:p w14:paraId="332FD8A1" w14:textId="77777777" w:rsidR="00A642BA" w:rsidRPr="00701351" w:rsidRDefault="00A642BA" w:rsidP="00A642BA">
            <w:pPr>
              <w:spacing w:before="60" w:after="60"/>
              <w:jc w:val="center"/>
              <w:rPr>
                <w:rFonts w:eastAsia="Times New Roman"/>
                <w:iCs/>
                <w:lang w:val="vi-VN"/>
              </w:rPr>
            </w:pPr>
          </w:p>
        </w:tc>
        <w:tc>
          <w:tcPr>
            <w:tcW w:w="990" w:type="dxa"/>
            <w:vAlign w:val="center"/>
          </w:tcPr>
          <w:p w14:paraId="4D96642A"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1D8D8AA2"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7456335C" w14:textId="77777777" w:rsidTr="00CF0D99">
        <w:tc>
          <w:tcPr>
            <w:tcW w:w="567" w:type="dxa"/>
            <w:vAlign w:val="center"/>
          </w:tcPr>
          <w:p w14:paraId="1F53E0EC" w14:textId="77777777" w:rsidR="00A642BA" w:rsidRPr="00CF0D99" w:rsidRDefault="00A642BA" w:rsidP="00A642BA">
            <w:pPr>
              <w:spacing w:before="60" w:after="60"/>
              <w:jc w:val="center"/>
              <w:rPr>
                <w:rFonts w:eastAsia="Times New Roman"/>
                <w:bCs/>
                <w:sz w:val="24"/>
                <w:szCs w:val="24"/>
              </w:rPr>
            </w:pPr>
            <w:r w:rsidRPr="00CF0D99">
              <w:rPr>
                <w:rFonts w:eastAsia="Times New Roman"/>
                <w:bCs/>
                <w:sz w:val="24"/>
                <w:szCs w:val="24"/>
              </w:rPr>
              <w:t>6</w:t>
            </w:r>
          </w:p>
        </w:tc>
        <w:tc>
          <w:tcPr>
            <w:tcW w:w="2410" w:type="dxa"/>
            <w:vAlign w:val="center"/>
          </w:tcPr>
          <w:p w14:paraId="6FE87088" w14:textId="77777777" w:rsidR="00A642BA" w:rsidRPr="00CF0D99" w:rsidRDefault="00A642BA" w:rsidP="00CF0D99">
            <w:pPr>
              <w:spacing w:before="40"/>
              <w:jc w:val="both"/>
            </w:pPr>
            <w:proofErr w:type="spellStart"/>
            <w:r w:rsidRPr="00CF0D99">
              <w:rPr>
                <w:rFonts w:eastAsia="Times New Roman"/>
                <w:sz w:val="24"/>
                <w:szCs w:val="24"/>
                <w:lang w:eastAsia="vi-VN"/>
              </w:rPr>
              <w:t>Đầu</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tư</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xây</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dựng</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Hạ</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tầng</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kỹ</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thuật</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cụm</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công</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nghiệp</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Vị</w:t>
            </w:r>
            <w:proofErr w:type="spellEnd"/>
            <w:r w:rsidRPr="00CF0D99">
              <w:rPr>
                <w:rFonts w:eastAsia="Times New Roman"/>
                <w:sz w:val="24"/>
                <w:szCs w:val="24"/>
                <w:lang w:eastAsia="vi-VN"/>
              </w:rPr>
              <w:t xml:space="preserve"> Bình (</w:t>
            </w:r>
            <w:proofErr w:type="spellStart"/>
            <w:r w:rsidRPr="00CF0D99">
              <w:rPr>
                <w:rFonts w:eastAsia="Times New Roman"/>
                <w:sz w:val="24"/>
                <w:szCs w:val="24"/>
                <w:lang w:eastAsia="vi-VN"/>
              </w:rPr>
              <w:t>phần</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mở</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rộng</w:t>
            </w:r>
            <w:proofErr w:type="spellEnd"/>
            <w:r w:rsidRPr="00CF0D99">
              <w:rPr>
                <w:rFonts w:eastAsia="Times New Roman"/>
                <w:sz w:val="24"/>
                <w:szCs w:val="24"/>
                <w:lang w:eastAsia="vi-VN"/>
              </w:rPr>
              <w:t>)</w:t>
            </w:r>
          </w:p>
        </w:tc>
        <w:tc>
          <w:tcPr>
            <w:tcW w:w="1417" w:type="dxa"/>
            <w:vAlign w:val="center"/>
          </w:tcPr>
          <w:p w14:paraId="2D4291D3" w14:textId="77777777" w:rsidR="00D72058" w:rsidRPr="00CF0D99" w:rsidRDefault="00A642BA" w:rsidP="00CF0D99">
            <w:pPr>
              <w:spacing w:before="40" w:after="60"/>
              <w:jc w:val="center"/>
              <w:rPr>
                <w:rFonts w:eastAsia="Times New Roman"/>
                <w:iCs/>
                <w:sz w:val="24"/>
                <w:szCs w:val="24"/>
              </w:rPr>
            </w:pPr>
            <w:proofErr w:type="spellStart"/>
            <w:r w:rsidRPr="00CF0D99">
              <w:rPr>
                <w:rFonts w:eastAsia="Times New Roman"/>
                <w:iCs/>
                <w:sz w:val="24"/>
                <w:szCs w:val="24"/>
              </w:rPr>
              <w:t>Huyện</w:t>
            </w:r>
            <w:proofErr w:type="spellEnd"/>
            <w:r w:rsidRPr="00CF0D99">
              <w:rPr>
                <w:rFonts w:eastAsia="Times New Roman"/>
                <w:iCs/>
                <w:sz w:val="24"/>
                <w:szCs w:val="24"/>
              </w:rPr>
              <w:t xml:space="preserve"> </w:t>
            </w:r>
          </w:p>
          <w:p w14:paraId="43321774" w14:textId="251838AA" w:rsidR="00A642BA" w:rsidRPr="00CF0D99" w:rsidRDefault="00D72058" w:rsidP="00CF0D99">
            <w:pPr>
              <w:spacing w:before="40" w:after="60"/>
              <w:jc w:val="center"/>
              <w:rPr>
                <w:rFonts w:eastAsia="Times New Roman"/>
                <w:iCs/>
                <w:lang w:val="vi-VN"/>
              </w:rPr>
            </w:pPr>
            <w:proofErr w:type="spellStart"/>
            <w:r w:rsidRPr="00CF0D99">
              <w:rPr>
                <w:rFonts w:eastAsia="Times New Roman"/>
                <w:iCs/>
                <w:sz w:val="24"/>
                <w:szCs w:val="24"/>
              </w:rPr>
              <w:t>Vị</w:t>
            </w:r>
            <w:proofErr w:type="spellEnd"/>
            <w:r w:rsidRPr="00CF0D99">
              <w:rPr>
                <w:rFonts w:eastAsia="Times New Roman"/>
                <w:iCs/>
                <w:sz w:val="24"/>
                <w:szCs w:val="24"/>
              </w:rPr>
              <w:t xml:space="preserve"> </w:t>
            </w:r>
            <w:proofErr w:type="spellStart"/>
            <w:r w:rsidRPr="00CF0D99">
              <w:rPr>
                <w:rFonts w:eastAsia="Times New Roman"/>
                <w:iCs/>
                <w:sz w:val="24"/>
                <w:szCs w:val="24"/>
              </w:rPr>
              <w:t>Thủy</w:t>
            </w:r>
            <w:proofErr w:type="spellEnd"/>
          </w:p>
        </w:tc>
        <w:tc>
          <w:tcPr>
            <w:tcW w:w="1418" w:type="dxa"/>
            <w:vAlign w:val="center"/>
          </w:tcPr>
          <w:p w14:paraId="73BA9554" w14:textId="390D1B37"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57FFAFB3"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07044D5B"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4B18620B"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990" w:type="dxa"/>
            <w:vAlign w:val="center"/>
          </w:tcPr>
          <w:p w14:paraId="01760C81"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28CA4F70"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49668748" w14:textId="77777777" w:rsidTr="00CF0D99">
        <w:tc>
          <w:tcPr>
            <w:tcW w:w="567" w:type="dxa"/>
            <w:vAlign w:val="center"/>
          </w:tcPr>
          <w:p w14:paraId="29FD3431" w14:textId="77777777" w:rsidR="00A642BA" w:rsidRPr="00CF0D99" w:rsidRDefault="00A642BA" w:rsidP="00A642BA">
            <w:pPr>
              <w:spacing w:before="60" w:after="60"/>
              <w:jc w:val="center"/>
              <w:rPr>
                <w:rFonts w:eastAsia="Times New Roman"/>
                <w:bCs/>
                <w:sz w:val="24"/>
                <w:szCs w:val="24"/>
              </w:rPr>
            </w:pPr>
            <w:r w:rsidRPr="00CF0D99">
              <w:rPr>
                <w:rFonts w:eastAsia="Times New Roman"/>
                <w:bCs/>
                <w:sz w:val="24"/>
                <w:szCs w:val="24"/>
              </w:rPr>
              <w:t>7</w:t>
            </w:r>
          </w:p>
        </w:tc>
        <w:tc>
          <w:tcPr>
            <w:tcW w:w="2410" w:type="dxa"/>
            <w:vAlign w:val="center"/>
          </w:tcPr>
          <w:p w14:paraId="71C7FCE9" w14:textId="77777777" w:rsidR="00A642BA" w:rsidRPr="00CF0D99" w:rsidRDefault="00A642BA" w:rsidP="00CF0D99">
            <w:pPr>
              <w:spacing w:before="40"/>
              <w:jc w:val="both"/>
            </w:pPr>
            <w:proofErr w:type="spellStart"/>
            <w:r w:rsidRPr="00CF0D99">
              <w:rPr>
                <w:rFonts w:eastAsia="Times New Roman"/>
                <w:sz w:val="24"/>
                <w:szCs w:val="24"/>
                <w:lang w:eastAsia="vi-VN"/>
              </w:rPr>
              <w:t>Đầu</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tư</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xây</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dựng</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Hạ</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tầng</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kỹ</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thuật</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cụm</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công</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nghiệp</w:t>
            </w:r>
            <w:proofErr w:type="spellEnd"/>
            <w:r w:rsidRPr="00CF0D99">
              <w:rPr>
                <w:rFonts w:eastAsia="Times New Roman"/>
                <w:sz w:val="24"/>
                <w:szCs w:val="24"/>
                <w:lang w:eastAsia="vi-VN"/>
              </w:rPr>
              <w:t xml:space="preserve"> Lương Tâm</w:t>
            </w:r>
          </w:p>
        </w:tc>
        <w:tc>
          <w:tcPr>
            <w:tcW w:w="1417" w:type="dxa"/>
            <w:vAlign w:val="center"/>
          </w:tcPr>
          <w:p w14:paraId="203E70EE" w14:textId="77777777" w:rsidR="00A642BA" w:rsidRPr="00CF0D99" w:rsidRDefault="00A642BA" w:rsidP="00CF0D99">
            <w:pPr>
              <w:spacing w:before="40" w:after="60"/>
              <w:jc w:val="center"/>
              <w:rPr>
                <w:rFonts w:eastAsia="Times New Roman"/>
                <w:iCs/>
                <w:lang w:val="vi-VN"/>
              </w:rPr>
            </w:pPr>
            <w:proofErr w:type="spellStart"/>
            <w:r w:rsidRPr="00CF0D99">
              <w:rPr>
                <w:rFonts w:eastAsia="Times New Roman"/>
                <w:iCs/>
                <w:sz w:val="24"/>
                <w:szCs w:val="24"/>
              </w:rPr>
              <w:t>Huyện</w:t>
            </w:r>
            <w:proofErr w:type="spellEnd"/>
            <w:r w:rsidRPr="00CF0D99">
              <w:rPr>
                <w:rFonts w:eastAsia="Times New Roman"/>
                <w:iCs/>
                <w:sz w:val="24"/>
                <w:szCs w:val="24"/>
              </w:rPr>
              <w:t xml:space="preserve"> Long </w:t>
            </w:r>
            <w:proofErr w:type="spellStart"/>
            <w:r w:rsidRPr="00CF0D99">
              <w:rPr>
                <w:rFonts w:eastAsia="Times New Roman"/>
                <w:iCs/>
                <w:sz w:val="24"/>
                <w:szCs w:val="24"/>
              </w:rPr>
              <w:t>Mỹ</w:t>
            </w:r>
            <w:proofErr w:type="spellEnd"/>
          </w:p>
        </w:tc>
        <w:tc>
          <w:tcPr>
            <w:tcW w:w="1418" w:type="dxa"/>
            <w:vAlign w:val="center"/>
          </w:tcPr>
          <w:p w14:paraId="167F1EB9" w14:textId="3133AF8E"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25CA64E4"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608D55D1"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29222EB6"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990" w:type="dxa"/>
            <w:vAlign w:val="center"/>
          </w:tcPr>
          <w:p w14:paraId="1F66B24B"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41D2A73C"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327B1397" w14:textId="77777777" w:rsidTr="00CF0D99">
        <w:tc>
          <w:tcPr>
            <w:tcW w:w="567" w:type="dxa"/>
            <w:vAlign w:val="center"/>
          </w:tcPr>
          <w:p w14:paraId="7D60B0DD" w14:textId="77777777" w:rsidR="00A642BA" w:rsidRPr="00CF0D99" w:rsidRDefault="00A642BA" w:rsidP="00A642BA">
            <w:pPr>
              <w:spacing w:before="60" w:after="60"/>
              <w:jc w:val="center"/>
              <w:rPr>
                <w:rFonts w:eastAsia="Times New Roman"/>
                <w:bCs/>
                <w:sz w:val="24"/>
                <w:szCs w:val="24"/>
              </w:rPr>
            </w:pPr>
            <w:r w:rsidRPr="00CF0D99">
              <w:rPr>
                <w:rFonts w:eastAsia="Times New Roman"/>
                <w:bCs/>
                <w:sz w:val="24"/>
                <w:szCs w:val="24"/>
              </w:rPr>
              <w:t>8</w:t>
            </w:r>
          </w:p>
        </w:tc>
        <w:tc>
          <w:tcPr>
            <w:tcW w:w="2410" w:type="dxa"/>
            <w:vAlign w:val="center"/>
          </w:tcPr>
          <w:p w14:paraId="016E1B14" w14:textId="77777777" w:rsidR="00A642BA" w:rsidRPr="00CF0D99" w:rsidRDefault="00A642BA" w:rsidP="00CF0D99">
            <w:pPr>
              <w:spacing w:before="40"/>
              <w:jc w:val="both"/>
            </w:pPr>
            <w:proofErr w:type="spellStart"/>
            <w:r w:rsidRPr="00CF0D99">
              <w:rPr>
                <w:rFonts w:eastAsia="Times New Roman"/>
                <w:sz w:val="24"/>
                <w:szCs w:val="24"/>
                <w:lang w:eastAsia="vi-VN"/>
              </w:rPr>
              <w:t>Đầu</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tư</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xây</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dựng</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Hạ</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tầng</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kỹ</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thuật</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cụm</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công</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nghiệp</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Hỏa</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Lựu</w:t>
            </w:r>
            <w:proofErr w:type="spellEnd"/>
            <w:r w:rsidRPr="00CF0D99">
              <w:rPr>
                <w:rFonts w:eastAsia="Times New Roman"/>
                <w:sz w:val="24"/>
                <w:szCs w:val="24"/>
                <w:lang w:eastAsia="vi-VN"/>
              </w:rPr>
              <w:t xml:space="preserve"> 1</w:t>
            </w:r>
          </w:p>
        </w:tc>
        <w:tc>
          <w:tcPr>
            <w:tcW w:w="1417" w:type="dxa"/>
            <w:vAlign w:val="center"/>
          </w:tcPr>
          <w:p w14:paraId="78118D6D" w14:textId="77777777" w:rsidR="00A642BA" w:rsidRPr="00CF0D99" w:rsidRDefault="00A642BA" w:rsidP="00CF0D99">
            <w:pPr>
              <w:spacing w:before="40" w:after="60"/>
              <w:jc w:val="center"/>
              <w:rPr>
                <w:rFonts w:eastAsia="Times New Roman"/>
                <w:iCs/>
                <w:sz w:val="24"/>
                <w:szCs w:val="24"/>
              </w:rPr>
            </w:pPr>
            <w:r w:rsidRPr="00CF0D99">
              <w:rPr>
                <w:rFonts w:eastAsia="Times New Roman"/>
                <w:iCs/>
                <w:sz w:val="24"/>
                <w:szCs w:val="24"/>
              </w:rPr>
              <w:t xml:space="preserve">Thành </w:t>
            </w:r>
            <w:proofErr w:type="spellStart"/>
            <w:r w:rsidRPr="00CF0D99">
              <w:rPr>
                <w:rFonts w:eastAsia="Times New Roman"/>
                <w:iCs/>
                <w:sz w:val="24"/>
                <w:szCs w:val="24"/>
              </w:rPr>
              <w:t>phố</w:t>
            </w:r>
            <w:proofErr w:type="spellEnd"/>
            <w:r w:rsidRPr="00CF0D99">
              <w:rPr>
                <w:rFonts w:eastAsia="Times New Roman"/>
                <w:iCs/>
                <w:sz w:val="24"/>
                <w:szCs w:val="24"/>
              </w:rPr>
              <w:t xml:space="preserve"> </w:t>
            </w:r>
            <w:proofErr w:type="spellStart"/>
            <w:r w:rsidRPr="00CF0D99">
              <w:rPr>
                <w:rFonts w:eastAsia="Times New Roman"/>
                <w:iCs/>
                <w:sz w:val="24"/>
                <w:szCs w:val="24"/>
              </w:rPr>
              <w:t>Vị</w:t>
            </w:r>
            <w:proofErr w:type="spellEnd"/>
            <w:r w:rsidRPr="00CF0D99">
              <w:rPr>
                <w:rFonts w:eastAsia="Times New Roman"/>
                <w:iCs/>
                <w:sz w:val="24"/>
                <w:szCs w:val="24"/>
              </w:rPr>
              <w:t xml:space="preserve"> Thanh</w:t>
            </w:r>
          </w:p>
        </w:tc>
        <w:tc>
          <w:tcPr>
            <w:tcW w:w="1418" w:type="dxa"/>
            <w:vAlign w:val="center"/>
          </w:tcPr>
          <w:p w14:paraId="546B9385" w14:textId="62392AE1"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E074389"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37B6C007"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78F19D8A"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990" w:type="dxa"/>
            <w:vAlign w:val="center"/>
          </w:tcPr>
          <w:p w14:paraId="68359E88"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6C0FBAB8"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2C768FFB" w14:textId="77777777" w:rsidTr="00CF0D99">
        <w:tc>
          <w:tcPr>
            <w:tcW w:w="567" w:type="dxa"/>
            <w:vAlign w:val="center"/>
          </w:tcPr>
          <w:p w14:paraId="36AB4D51" w14:textId="77777777" w:rsidR="00A642BA" w:rsidRPr="00CF0D99" w:rsidRDefault="00A642BA" w:rsidP="00A642BA">
            <w:pPr>
              <w:spacing w:before="60" w:after="60"/>
              <w:jc w:val="center"/>
              <w:rPr>
                <w:rFonts w:eastAsia="Times New Roman"/>
                <w:bCs/>
                <w:sz w:val="24"/>
                <w:szCs w:val="24"/>
              </w:rPr>
            </w:pPr>
            <w:r w:rsidRPr="00CF0D99">
              <w:rPr>
                <w:rFonts w:eastAsia="Times New Roman"/>
                <w:bCs/>
                <w:sz w:val="24"/>
                <w:szCs w:val="24"/>
              </w:rPr>
              <w:t>9</w:t>
            </w:r>
          </w:p>
        </w:tc>
        <w:tc>
          <w:tcPr>
            <w:tcW w:w="2410" w:type="dxa"/>
            <w:vAlign w:val="center"/>
          </w:tcPr>
          <w:p w14:paraId="64C1DE83" w14:textId="77777777" w:rsidR="00A642BA" w:rsidRPr="00CF0D99" w:rsidRDefault="00A642BA" w:rsidP="00CF0D99">
            <w:pPr>
              <w:spacing w:before="40"/>
              <w:jc w:val="both"/>
            </w:pPr>
            <w:proofErr w:type="spellStart"/>
            <w:r w:rsidRPr="00CF0D99">
              <w:rPr>
                <w:rFonts w:eastAsia="Times New Roman"/>
                <w:sz w:val="24"/>
                <w:szCs w:val="24"/>
                <w:lang w:eastAsia="vi-VN"/>
              </w:rPr>
              <w:t>Đầu</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tư</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xây</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dựng</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Hạ</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tầng</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kỹ</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thuật</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cụm</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công</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nghiệp</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Vị</w:t>
            </w:r>
            <w:proofErr w:type="spellEnd"/>
            <w:r w:rsidRPr="00CF0D99">
              <w:rPr>
                <w:rFonts w:eastAsia="Times New Roman"/>
                <w:sz w:val="24"/>
                <w:szCs w:val="24"/>
                <w:lang w:eastAsia="vi-VN"/>
              </w:rPr>
              <w:t xml:space="preserve"> Bình 2</w:t>
            </w:r>
          </w:p>
        </w:tc>
        <w:tc>
          <w:tcPr>
            <w:tcW w:w="1417" w:type="dxa"/>
            <w:vAlign w:val="center"/>
          </w:tcPr>
          <w:p w14:paraId="02E64838" w14:textId="77777777" w:rsidR="00D72058" w:rsidRPr="00CF0D99" w:rsidRDefault="00A642BA" w:rsidP="00CF0D99">
            <w:pPr>
              <w:spacing w:before="40" w:after="60"/>
              <w:jc w:val="center"/>
              <w:rPr>
                <w:rFonts w:eastAsia="Times New Roman"/>
                <w:iCs/>
                <w:sz w:val="24"/>
                <w:szCs w:val="24"/>
              </w:rPr>
            </w:pPr>
            <w:proofErr w:type="spellStart"/>
            <w:r w:rsidRPr="00CF0D99">
              <w:rPr>
                <w:rFonts w:eastAsia="Times New Roman"/>
                <w:iCs/>
                <w:sz w:val="24"/>
                <w:szCs w:val="24"/>
              </w:rPr>
              <w:t>Huyện</w:t>
            </w:r>
            <w:proofErr w:type="spellEnd"/>
            <w:r w:rsidRPr="00CF0D99">
              <w:rPr>
                <w:rFonts w:eastAsia="Times New Roman"/>
                <w:iCs/>
                <w:sz w:val="24"/>
                <w:szCs w:val="24"/>
              </w:rPr>
              <w:t xml:space="preserve"> </w:t>
            </w:r>
          </w:p>
          <w:p w14:paraId="7C82295E" w14:textId="5E2D175E" w:rsidR="00A642BA" w:rsidRPr="00CF0D99" w:rsidRDefault="00D72058" w:rsidP="00CF0D99">
            <w:pPr>
              <w:spacing w:before="40" w:after="60"/>
              <w:jc w:val="center"/>
              <w:rPr>
                <w:rFonts w:eastAsia="Times New Roman"/>
                <w:iCs/>
                <w:lang w:val="vi-VN"/>
              </w:rPr>
            </w:pPr>
            <w:proofErr w:type="spellStart"/>
            <w:r w:rsidRPr="00CF0D99">
              <w:rPr>
                <w:rFonts w:eastAsia="Times New Roman"/>
                <w:iCs/>
                <w:sz w:val="24"/>
                <w:szCs w:val="24"/>
              </w:rPr>
              <w:t>Vị</w:t>
            </w:r>
            <w:proofErr w:type="spellEnd"/>
            <w:r w:rsidRPr="00CF0D99">
              <w:rPr>
                <w:rFonts w:eastAsia="Times New Roman"/>
                <w:iCs/>
                <w:sz w:val="24"/>
                <w:szCs w:val="24"/>
              </w:rPr>
              <w:t xml:space="preserve"> </w:t>
            </w:r>
            <w:proofErr w:type="spellStart"/>
            <w:r w:rsidRPr="00CF0D99">
              <w:rPr>
                <w:rFonts w:eastAsia="Times New Roman"/>
                <w:iCs/>
                <w:sz w:val="24"/>
                <w:szCs w:val="24"/>
              </w:rPr>
              <w:t>Thủy</w:t>
            </w:r>
            <w:proofErr w:type="spellEnd"/>
          </w:p>
        </w:tc>
        <w:tc>
          <w:tcPr>
            <w:tcW w:w="1418" w:type="dxa"/>
            <w:vAlign w:val="center"/>
          </w:tcPr>
          <w:p w14:paraId="2879FCED" w14:textId="114BDA57"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6AE8DAA6"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0219083F"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155E08C5"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990" w:type="dxa"/>
            <w:vAlign w:val="center"/>
          </w:tcPr>
          <w:p w14:paraId="538323AB"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68FC2724"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376D1B15" w14:textId="77777777" w:rsidTr="00CF0D99">
        <w:tc>
          <w:tcPr>
            <w:tcW w:w="567" w:type="dxa"/>
            <w:vAlign w:val="center"/>
          </w:tcPr>
          <w:p w14:paraId="5B7E6C58" w14:textId="77777777" w:rsidR="00A642BA" w:rsidRPr="00701351" w:rsidRDefault="00A642BA" w:rsidP="00A642BA">
            <w:pPr>
              <w:spacing w:before="60" w:after="60"/>
              <w:jc w:val="center"/>
              <w:rPr>
                <w:rFonts w:eastAsia="Times New Roman"/>
                <w:bCs/>
                <w:sz w:val="24"/>
                <w:szCs w:val="24"/>
              </w:rPr>
            </w:pPr>
            <w:r w:rsidRPr="00701351">
              <w:rPr>
                <w:rFonts w:eastAsia="Times New Roman"/>
                <w:bCs/>
                <w:sz w:val="24"/>
                <w:szCs w:val="24"/>
              </w:rPr>
              <w:t>10</w:t>
            </w:r>
          </w:p>
        </w:tc>
        <w:tc>
          <w:tcPr>
            <w:tcW w:w="2410" w:type="dxa"/>
            <w:vAlign w:val="center"/>
          </w:tcPr>
          <w:p w14:paraId="1C0F55D8" w14:textId="77777777" w:rsidR="00A642BA" w:rsidRPr="00701351" w:rsidRDefault="00A642BA" w:rsidP="00CF0D99">
            <w:pPr>
              <w:spacing w:before="40"/>
              <w:jc w:val="both"/>
            </w:pP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Hạ</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tầng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kỹ</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thuật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cụm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nghiệp</w:t>
            </w:r>
            <w:proofErr w:type="spellEnd"/>
            <w:r w:rsidRPr="00701351">
              <w:rPr>
                <w:rFonts w:eastAsia="Times New Roman"/>
                <w:sz w:val="24"/>
                <w:szCs w:val="24"/>
                <w:lang w:eastAsia="vi-VN"/>
              </w:rPr>
              <w:t xml:space="preserve"> Lương Tâm 2</w:t>
            </w:r>
          </w:p>
        </w:tc>
        <w:tc>
          <w:tcPr>
            <w:tcW w:w="1417" w:type="dxa"/>
            <w:vAlign w:val="center"/>
          </w:tcPr>
          <w:p w14:paraId="135D0C33" w14:textId="77777777" w:rsidR="00A642BA" w:rsidRPr="00701351" w:rsidRDefault="00A642BA" w:rsidP="00CF0D99">
            <w:pPr>
              <w:spacing w:before="40" w:after="60"/>
              <w:jc w:val="center"/>
              <w:rPr>
                <w:rFonts w:eastAsia="Times New Roman"/>
                <w:iCs/>
                <w:lang w:val="vi-VN"/>
              </w:rPr>
            </w:pPr>
            <w:proofErr w:type="spellStart"/>
            <w:r w:rsidRPr="00701351">
              <w:rPr>
                <w:rFonts w:eastAsia="Times New Roman"/>
                <w:iCs/>
                <w:sz w:val="24"/>
                <w:szCs w:val="24"/>
              </w:rPr>
              <w:t>Huyện</w:t>
            </w:r>
            <w:proofErr w:type="spellEnd"/>
            <w:r w:rsidRPr="00701351">
              <w:rPr>
                <w:rFonts w:eastAsia="Times New Roman"/>
                <w:iCs/>
                <w:sz w:val="24"/>
                <w:szCs w:val="24"/>
              </w:rPr>
              <w:t xml:space="preserve"> Long </w:t>
            </w:r>
            <w:proofErr w:type="spellStart"/>
            <w:r w:rsidRPr="00701351">
              <w:rPr>
                <w:rFonts w:eastAsia="Times New Roman"/>
                <w:iCs/>
                <w:sz w:val="24"/>
                <w:szCs w:val="24"/>
              </w:rPr>
              <w:t>Mỹ</w:t>
            </w:r>
            <w:proofErr w:type="spellEnd"/>
          </w:p>
        </w:tc>
        <w:tc>
          <w:tcPr>
            <w:tcW w:w="1418" w:type="dxa"/>
            <w:vAlign w:val="center"/>
          </w:tcPr>
          <w:p w14:paraId="73A9B400" w14:textId="0205D2A3"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506B5C09"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41B69ECF"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15F7475D"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990" w:type="dxa"/>
            <w:vAlign w:val="center"/>
          </w:tcPr>
          <w:p w14:paraId="4A797E4C"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31EEF656"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123E6286" w14:textId="77777777" w:rsidTr="00CF0D99">
        <w:tc>
          <w:tcPr>
            <w:tcW w:w="567" w:type="dxa"/>
            <w:vAlign w:val="center"/>
          </w:tcPr>
          <w:p w14:paraId="6FB4C64C" w14:textId="77777777" w:rsidR="00A642BA" w:rsidRPr="00701351" w:rsidRDefault="00A642BA" w:rsidP="00A642BA">
            <w:pPr>
              <w:spacing w:before="60" w:after="60"/>
              <w:jc w:val="center"/>
              <w:rPr>
                <w:rFonts w:eastAsia="Times New Roman"/>
                <w:bCs/>
                <w:sz w:val="24"/>
                <w:szCs w:val="24"/>
              </w:rPr>
            </w:pPr>
            <w:r w:rsidRPr="00701351">
              <w:rPr>
                <w:rFonts w:eastAsia="Times New Roman"/>
                <w:bCs/>
                <w:sz w:val="24"/>
                <w:szCs w:val="24"/>
              </w:rPr>
              <w:t>11</w:t>
            </w:r>
          </w:p>
        </w:tc>
        <w:tc>
          <w:tcPr>
            <w:tcW w:w="2410" w:type="dxa"/>
            <w:vAlign w:val="center"/>
          </w:tcPr>
          <w:p w14:paraId="0528515E" w14:textId="77777777" w:rsidR="00A642BA" w:rsidRPr="00701351" w:rsidRDefault="00A642BA" w:rsidP="00CF0D99">
            <w:pPr>
              <w:spacing w:before="40"/>
              <w:jc w:val="both"/>
            </w:pP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Hạ</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tầng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kỹ</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thuật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cụm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Hỏa</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Lựu</w:t>
            </w:r>
            <w:proofErr w:type="spellEnd"/>
            <w:r w:rsidRPr="00701351">
              <w:rPr>
                <w:rFonts w:eastAsia="Times New Roman"/>
                <w:sz w:val="24"/>
                <w:szCs w:val="24"/>
                <w:lang w:eastAsia="vi-VN"/>
              </w:rPr>
              <w:t xml:space="preserve"> 2</w:t>
            </w:r>
          </w:p>
        </w:tc>
        <w:tc>
          <w:tcPr>
            <w:tcW w:w="1417" w:type="dxa"/>
            <w:vAlign w:val="center"/>
          </w:tcPr>
          <w:p w14:paraId="76C62B15" w14:textId="77777777" w:rsidR="00A642BA" w:rsidRPr="00701351" w:rsidRDefault="00A642BA" w:rsidP="00CF0D99">
            <w:pPr>
              <w:spacing w:before="40" w:after="60"/>
              <w:jc w:val="center"/>
              <w:rPr>
                <w:rFonts w:eastAsia="Times New Roman"/>
                <w:iCs/>
                <w:sz w:val="24"/>
                <w:szCs w:val="24"/>
              </w:rPr>
            </w:pPr>
            <w:r w:rsidRPr="00701351">
              <w:rPr>
                <w:rFonts w:eastAsia="Times New Roman"/>
                <w:iCs/>
                <w:sz w:val="24"/>
                <w:szCs w:val="24"/>
              </w:rPr>
              <w:t xml:space="preserve">Thành </w:t>
            </w:r>
            <w:proofErr w:type="spellStart"/>
            <w:r w:rsidRPr="00701351">
              <w:rPr>
                <w:rFonts w:eastAsia="Times New Roman"/>
                <w:iCs/>
                <w:sz w:val="24"/>
                <w:szCs w:val="24"/>
              </w:rPr>
              <w:t>phố</w:t>
            </w:r>
            <w:proofErr w:type="spellEnd"/>
            <w:r w:rsidRPr="00701351">
              <w:rPr>
                <w:rFonts w:eastAsia="Times New Roman"/>
                <w:iCs/>
                <w:sz w:val="24"/>
                <w:szCs w:val="24"/>
              </w:rPr>
              <w:t xml:space="preserve"> </w:t>
            </w:r>
            <w:proofErr w:type="spellStart"/>
            <w:r w:rsidRPr="00701351">
              <w:rPr>
                <w:rFonts w:eastAsia="Times New Roman"/>
                <w:iCs/>
                <w:sz w:val="24"/>
                <w:szCs w:val="24"/>
              </w:rPr>
              <w:t>Vị</w:t>
            </w:r>
            <w:proofErr w:type="spellEnd"/>
            <w:r w:rsidRPr="00701351">
              <w:rPr>
                <w:rFonts w:eastAsia="Times New Roman"/>
                <w:iCs/>
                <w:sz w:val="24"/>
                <w:szCs w:val="24"/>
              </w:rPr>
              <w:t xml:space="preserve"> Thanh</w:t>
            </w:r>
          </w:p>
        </w:tc>
        <w:tc>
          <w:tcPr>
            <w:tcW w:w="1418" w:type="dxa"/>
            <w:vAlign w:val="center"/>
          </w:tcPr>
          <w:p w14:paraId="2B6FBDB7" w14:textId="0CE5A41F"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78CDDD55"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0CB10D81"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7F5FB8A5"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990" w:type="dxa"/>
            <w:vAlign w:val="center"/>
          </w:tcPr>
          <w:p w14:paraId="163B8748"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04C19A05"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6D3DFFD1" w14:textId="77777777" w:rsidTr="00CF0D99">
        <w:tc>
          <w:tcPr>
            <w:tcW w:w="567" w:type="dxa"/>
            <w:vAlign w:val="center"/>
          </w:tcPr>
          <w:p w14:paraId="7E5664B3" w14:textId="77777777" w:rsidR="00A642BA" w:rsidRPr="00701351" w:rsidRDefault="00A642BA" w:rsidP="00A642BA">
            <w:pPr>
              <w:spacing w:before="60" w:after="60"/>
              <w:jc w:val="center"/>
              <w:rPr>
                <w:rFonts w:eastAsia="Times New Roman"/>
                <w:b/>
                <w:sz w:val="24"/>
                <w:szCs w:val="24"/>
              </w:rPr>
            </w:pPr>
            <w:r w:rsidRPr="00701351">
              <w:rPr>
                <w:rFonts w:eastAsia="Times New Roman"/>
                <w:b/>
                <w:sz w:val="24"/>
                <w:szCs w:val="24"/>
              </w:rPr>
              <w:t>IV</w:t>
            </w:r>
          </w:p>
        </w:tc>
        <w:tc>
          <w:tcPr>
            <w:tcW w:w="2410" w:type="dxa"/>
            <w:vAlign w:val="center"/>
          </w:tcPr>
          <w:p w14:paraId="536225CE" w14:textId="77777777" w:rsidR="00A642BA" w:rsidRPr="00701351" w:rsidRDefault="00A642BA" w:rsidP="00CF0D99">
            <w:pPr>
              <w:spacing w:before="40" w:after="60"/>
              <w:jc w:val="both"/>
              <w:rPr>
                <w:rFonts w:eastAsia="Times New Roman"/>
                <w:b/>
                <w:sz w:val="24"/>
                <w:szCs w:val="24"/>
                <w:lang w:eastAsia="vi-VN"/>
              </w:rPr>
            </w:pPr>
            <w:proofErr w:type="spellStart"/>
            <w:r w:rsidRPr="00701351">
              <w:rPr>
                <w:rFonts w:eastAsia="Times New Roman"/>
                <w:b/>
                <w:sz w:val="24"/>
                <w:szCs w:val="24"/>
                <w:lang w:eastAsia="vi-VN"/>
              </w:rPr>
              <w:t>Phát</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triển</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đô</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thị</w:t>
            </w:r>
            <w:proofErr w:type="spellEnd"/>
          </w:p>
        </w:tc>
        <w:tc>
          <w:tcPr>
            <w:tcW w:w="1417" w:type="dxa"/>
            <w:vAlign w:val="center"/>
          </w:tcPr>
          <w:p w14:paraId="7751368F" w14:textId="77777777" w:rsidR="00A642BA" w:rsidRPr="00701351" w:rsidRDefault="00A642BA" w:rsidP="00CF0D99">
            <w:pPr>
              <w:spacing w:before="40" w:after="60"/>
              <w:jc w:val="center"/>
              <w:rPr>
                <w:rFonts w:eastAsia="Times New Roman"/>
                <w:iCs/>
                <w:lang w:val="vi-VN"/>
              </w:rPr>
            </w:pPr>
          </w:p>
        </w:tc>
        <w:tc>
          <w:tcPr>
            <w:tcW w:w="1418" w:type="dxa"/>
            <w:vAlign w:val="center"/>
          </w:tcPr>
          <w:p w14:paraId="01A70D48" w14:textId="77777777" w:rsidR="00A642BA" w:rsidRPr="00701351" w:rsidRDefault="00A642BA" w:rsidP="00A642BA">
            <w:pPr>
              <w:spacing w:before="60" w:after="60"/>
              <w:jc w:val="center"/>
              <w:rPr>
                <w:rFonts w:eastAsia="Times New Roman"/>
                <w:iCs/>
                <w:lang w:val="vi-VN"/>
              </w:rPr>
            </w:pPr>
          </w:p>
        </w:tc>
        <w:tc>
          <w:tcPr>
            <w:tcW w:w="845" w:type="dxa"/>
            <w:vAlign w:val="center"/>
          </w:tcPr>
          <w:p w14:paraId="00B5240E"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4034D699"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461982AF" w14:textId="77777777" w:rsidR="00A642BA" w:rsidRPr="00701351" w:rsidRDefault="00A642BA" w:rsidP="00A642BA">
            <w:pPr>
              <w:spacing w:before="60" w:after="60"/>
              <w:jc w:val="center"/>
              <w:rPr>
                <w:rFonts w:eastAsia="Times New Roman"/>
                <w:iCs/>
                <w:sz w:val="24"/>
                <w:szCs w:val="24"/>
              </w:rPr>
            </w:pPr>
          </w:p>
        </w:tc>
        <w:tc>
          <w:tcPr>
            <w:tcW w:w="990" w:type="dxa"/>
            <w:vAlign w:val="center"/>
          </w:tcPr>
          <w:p w14:paraId="5BB74FA9"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2277E94D" w14:textId="77777777" w:rsidR="00A642BA" w:rsidRPr="00701351" w:rsidRDefault="00A642BA" w:rsidP="00A642BA">
            <w:pPr>
              <w:spacing w:before="60" w:after="60"/>
              <w:jc w:val="center"/>
              <w:rPr>
                <w:rFonts w:eastAsia="Times New Roman"/>
                <w:iCs/>
                <w:sz w:val="24"/>
                <w:szCs w:val="24"/>
              </w:rPr>
            </w:pPr>
          </w:p>
        </w:tc>
      </w:tr>
      <w:tr w:rsidR="00701351" w:rsidRPr="00701351" w14:paraId="02F081D3" w14:textId="77777777" w:rsidTr="00CF0D99">
        <w:tc>
          <w:tcPr>
            <w:tcW w:w="567" w:type="dxa"/>
            <w:vAlign w:val="center"/>
          </w:tcPr>
          <w:p w14:paraId="7E8BF4C0"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w:t>
            </w:r>
          </w:p>
        </w:tc>
        <w:tc>
          <w:tcPr>
            <w:tcW w:w="2410" w:type="dxa"/>
            <w:vAlign w:val="center"/>
          </w:tcPr>
          <w:p w14:paraId="5A396575" w14:textId="77777777" w:rsidR="00A642BA" w:rsidRPr="00701351" w:rsidRDefault="00A642BA" w:rsidP="00CF0D99">
            <w:pPr>
              <w:spacing w:before="40" w:after="60"/>
              <w:jc w:val="both"/>
              <w:rPr>
                <w:rFonts w:eastAsia="Times New Roman"/>
                <w:sz w:val="24"/>
                <w:szCs w:val="24"/>
              </w:rPr>
            </w:pPr>
            <w:r w:rsidRPr="00701351">
              <w:rPr>
                <w:rFonts w:eastAsia="Times New Roman"/>
                <w:sz w:val="24"/>
                <w:szCs w:val="24"/>
                <w:lang w:eastAsia="vi-VN"/>
              </w:rPr>
              <w:t xml:space="preserve">Khu </w:t>
            </w:r>
            <w:proofErr w:type="spellStart"/>
            <w:r w:rsidRPr="00701351">
              <w:rPr>
                <w:rFonts w:eastAsia="Times New Roman"/>
                <w:sz w:val="24"/>
                <w:szCs w:val="24"/>
                <w:lang w:eastAsia="vi-VN"/>
              </w:rPr>
              <w:t>đô</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thị</w:t>
            </w:r>
            <w:proofErr w:type="spellEnd"/>
            <w:r w:rsidRPr="00701351">
              <w:rPr>
                <w:rFonts w:eastAsia="Times New Roman"/>
                <w:sz w:val="24"/>
                <w:szCs w:val="24"/>
                <w:lang w:eastAsia="vi-VN"/>
              </w:rPr>
              <w:t xml:space="preserve"> du </w:t>
            </w:r>
            <w:proofErr w:type="spellStart"/>
            <w:r w:rsidRPr="00701351">
              <w:rPr>
                <w:rFonts w:eastAsia="Times New Roman"/>
                <w:sz w:val="24"/>
                <w:szCs w:val="24"/>
                <w:lang w:eastAsia="vi-VN"/>
              </w:rPr>
              <w:t>lịch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nghỉ</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dưỡng</w:t>
            </w:r>
            <w:proofErr w:type="spellEnd"/>
            <w:r w:rsidRPr="00701351">
              <w:rPr>
                <w:rFonts w:eastAsia="Times New Roman"/>
                <w:sz w:val="24"/>
                <w:szCs w:val="24"/>
                <w:lang w:eastAsia="vi-VN"/>
              </w:rPr>
              <w:t xml:space="preserve"> Mekong</w:t>
            </w:r>
          </w:p>
        </w:tc>
        <w:tc>
          <w:tcPr>
            <w:tcW w:w="1417" w:type="dxa"/>
            <w:vAlign w:val="center"/>
          </w:tcPr>
          <w:p w14:paraId="66F60F25" w14:textId="77777777" w:rsidR="00A642BA" w:rsidRPr="00701351" w:rsidRDefault="00A642BA" w:rsidP="00CF0D99">
            <w:pPr>
              <w:spacing w:before="4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w:t>
            </w:r>
          </w:p>
        </w:tc>
        <w:tc>
          <w:tcPr>
            <w:tcW w:w="1418" w:type="dxa"/>
            <w:vAlign w:val="center"/>
          </w:tcPr>
          <w:p w14:paraId="08AFEFE3" w14:textId="60421427"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60928B17"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70EED0F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14D364E1" w14:textId="77777777" w:rsidR="00A642BA" w:rsidRPr="00701351" w:rsidRDefault="00A642BA" w:rsidP="00A642BA">
            <w:pPr>
              <w:spacing w:before="60" w:after="60"/>
              <w:jc w:val="center"/>
              <w:rPr>
                <w:rFonts w:eastAsia="Times New Roman"/>
                <w:iCs/>
                <w:sz w:val="24"/>
                <w:szCs w:val="24"/>
              </w:rPr>
            </w:pPr>
          </w:p>
        </w:tc>
        <w:tc>
          <w:tcPr>
            <w:tcW w:w="990" w:type="dxa"/>
            <w:vAlign w:val="center"/>
          </w:tcPr>
          <w:p w14:paraId="0CD1DACB"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69C3430F"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3D242963" w14:textId="77777777" w:rsidTr="00CF0D99">
        <w:tc>
          <w:tcPr>
            <w:tcW w:w="567" w:type="dxa"/>
            <w:vAlign w:val="center"/>
          </w:tcPr>
          <w:p w14:paraId="5FB13A4A"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2</w:t>
            </w:r>
          </w:p>
        </w:tc>
        <w:tc>
          <w:tcPr>
            <w:tcW w:w="2410" w:type="dxa"/>
            <w:vAlign w:val="center"/>
          </w:tcPr>
          <w:p w14:paraId="2D162365" w14:textId="77777777" w:rsidR="00A642BA" w:rsidRPr="00701351" w:rsidRDefault="00A642BA" w:rsidP="00CF0D99">
            <w:pPr>
              <w:spacing w:before="40" w:after="60"/>
              <w:jc w:val="both"/>
              <w:rPr>
                <w:rFonts w:eastAsia="Times New Roman"/>
                <w:sz w:val="24"/>
                <w:szCs w:val="24"/>
                <w:lang w:eastAsia="vi-VN"/>
              </w:rPr>
            </w:pPr>
            <w:r w:rsidRPr="00701351">
              <w:rPr>
                <w:rFonts w:eastAsia="Times New Roman"/>
                <w:sz w:val="24"/>
                <w:szCs w:val="24"/>
                <w:lang w:eastAsia="vi-VN"/>
              </w:rPr>
              <w:t xml:space="preserve">Khu </w:t>
            </w:r>
            <w:proofErr w:type="spellStart"/>
            <w:r w:rsidRPr="00701351">
              <w:rPr>
                <w:rFonts w:eastAsia="Times New Roman"/>
                <w:sz w:val="24"/>
                <w:szCs w:val="24"/>
                <w:lang w:eastAsia="vi-VN"/>
              </w:rPr>
              <w:t>đô</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thị</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mới</w:t>
            </w:r>
            <w:proofErr w:type="spellEnd"/>
            <w:r w:rsidRPr="00701351">
              <w:rPr>
                <w:rFonts w:eastAsia="Times New Roman"/>
                <w:sz w:val="24"/>
                <w:szCs w:val="24"/>
                <w:lang w:eastAsia="vi-VN"/>
              </w:rPr>
              <w:t xml:space="preserve"> 927C</w:t>
            </w:r>
          </w:p>
        </w:tc>
        <w:tc>
          <w:tcPr>
            <w:tcW w:w="1417" w:type="dxa"/>
            <w:vAlign w:val="center"/>
          </w:tcPr>
          <w:p w14:paraId="4558A37F" w14:textId="77777777" w:rsidR="00A642BA" w:rsidRPr="00701351" w:rsidRDefault="00A642BA" w:rsidP="00CF0D99">
            <w:pPr>
              <w:spacing w:before="4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w:t>
            </w:r>
          </w:p>
        </w:tc>
        <w:tc>
          <w:tcPr>
            <w:tcW w:w="1418" w:type="dxa"/>
            <w:vAlign w:val="center"/>
          </w:tcPr>
          <w:p w14:paraId="748515C0" w14:textId="0034390A"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0A0660E"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1477F1F1"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58896FA2" w14:textId="77777777" w:rsidR="00A642BA" w:rsidRPr="00701351" w:rsidRDefault="00A642BA" w:rsidP="00A642BA">
            <w:pPr>
              <w:spacing w:before="60" w:after="60"/>
              <w:jc w:val="center"/>
              <w:rPr>
                <w:rFonts w:eastAsia="Times New Roman"/>
                <w:iCs/>
                <w:sz w:val="24"/>
                <w:szCs w:val="24"/>
              </w:rPr>
            </w:pPr>
          </w:p>
        </w:tc>
        <w:tc>
          <w:tcPr>
            <w:tcW w:w="990" w:type="dxa"/>
            <w:vAlign w:val="center"/>
          </w:tcPr>
          <w:p w14:paraId="2B8C85D3"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48F6BFAD"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3B2F884C" w14:textId="77777777" w:rsidTr="00CF0D99">
        <w:tc>
          <w:tcPr>
            <w:tcW w:w="567" w:type="dxa"/>
            <w:vAlign w:val="center"/>
          </w:tcPr>
          <w:p w14:paraId="2F549721" w14:textId="77777777" w:rsidR="00A642BA" w:rsidRPr="00701351" w:rsidRDefault="00A642BA" w:rsidP="00A642BA">
            <w:pPr>
              <w:spacing w:before="60" w:after="60"/>
              <w:jc w:val="center"/>
              <w:rPr>
                <w:rFonts w:eastAsia="Times New Roman"/>
                <w:b/>
                <w:sz w:val="24"/>
                <w:szCs w:val="24"/>
              </w:rPr>
            </w:pPr>
            <w:r w:rsidRPr="00701351">
              <w:rPr>
                <w:rFonts w:eastAsia="Times New Roman"/>
                <w:b/>
                <w:sz w:val="24"/>
                <w:szCs w:val="24"/>
              </w:rPr>
              <w:t>V</w:t>
            </w:r>
          </w:p>
        </w:tc>
        <w:tc>
          <w:tcPr>
            <w:tcW w:w="2410" w:type="dxa"/>
            <w:vAlign w:val="center"/>
          </w:tcPr>
          <w:p w14:paraId="5B36907F" w14:textId="3136E572" w:rsidR="00A642BA" w:rsidRPr="00701351" w:rsidRDefault="00A642BA" w:rsidP="00CF0D99">
            <w:pPr>
              <w:spacing w:before="40" w:after="60"/>
              <w:jc w:val="both"/>
              <w:rPr>
                <w:rFonts w:eastAsia="Times New Roman"/>
                <w:b/>
                <w:sz w:val="24"/>
                <w:szCs w:val="24"/>
                <w:lang w:eastAsia="vi-VN"/>
              </w:rPr>
            </w:pPr>
            <w:proofErr w:type="spellStart"/>
            <w:r w:rsidRPr="00701351">
              <w:rPr>
                <w:rFonts w:eastAsia="Times New Roman"/>
                <w:b/>
                <w:sz w:val="24"/>
                <w:szCs w:val="24"/>
                <w:lang w:eastAsia="vi-VN"/>
              </w:rPr>
              <w:t>Dịch</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vụ</w:t>
            </w:r>
            <w:proofErr w:type="spellEnd"/>
            <w:r w:rsidRPr="00701351">
              <w:rPr>
                <w:rFonts w:eastAsia="Times New Roman"/>
                <w:b/>
                <w:sz w:val="24"/>
                <w:szCs w:val="24"/>
                <w:lang w:eastAsia="vi-VN"/>
              </w:rPr>
              <w:t xml:space="preserve">, </w:t>
            </w:r>
            <w:proofErr w:type="spellStart"/>
            <w:r w:rsidR="00CF167E">
              <w:rPr>
                <w:rFonts w:eastAsia="Times New Roman"/>
                <w:b/>
                <w:sz w:val="24"/>
                <w:szCs w:val="24"/>
                <w:lang w:eastAsia="vi-VN"/>
              </w:rPr>
              <w:t>t</w:t>
            </w:r>
            <w:r w:rsidRPr="00701351">
              <w:rPr>
                <w:rFonts w:eastAsia="Times New Roman"/>
                <w:b/>
                <w:sz w:val="24"/>
                <w:szCs w:val="24"/>
                <w:lang w:eastAsia="vi-VN"/>
              </w:rPr>
              <w:t>hương</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mại</w:t>
            </w:r>
            <w:proofErr w:type="spellEnd"/>
          </w:p>
        </w:tc>
        <w:tc>
          <w:tcPr>
            <w:tcW w:w="1417" w:type="dxa"/>
            <w:vAlign w:val="center"/>
          </w:tcPr>
          <w:p w14:paraId="57524B3A" w14:textId="77777777" w:rsidR="00A642BA" w:rsidRPr="00701351" w:rsidRDefault="00A642BA" w:rsidP="00CF0D99">
            <w:pPr>
              <w:spacing w:before="40" w:after="60"/>
              <w:jc w:val="center"/>
              <w:rPr>
                <w:rFonts w:eastAsia="Times New Roman"/>
                <w:iCs/>
                <w:lang w:val="vi-VN"/>
              </w:rPr>
            </w:pPr>
          </w:p>
        </w:tc>
        <w:tc>
          <w:tcPr>
            <w:tcW w:w="1418" w:type="dxa"/>
            <w:vAlign w:val="center"/>
          </w:tcPr>
          <w:p w14:paraId="0B1CC9EA" w14:textId="77777777" w:rsidR="00A642BA" w:rsidRPr="00701351" w:rsidRDefault="00A642BA" w:rsidP="00A642BA">
            <w:pPr>
              <w:spacing w:before="60" w:after="60"/>
              <w:jc w:val="center"/>
              <w:rPr>
                <w:rFonts w:eastAsia="Times New Roman"/>
                <w:iCs/>
                <w:lang w:val="vi-VN"/>
              </w:rPr>
            </w:pPr>
          </w:p>
        </w:tc>
        <w:tc>
          <w:tcPr>
            <w:tcW w:w="845" w:type="dxa"/>
            <w:vAlign w:val="center"/>
          </w:tcPr>
          <w:p w14:paraId="6A7AC150"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025719D2"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62863526" w14:textId="77777777" w:rsidR="00A642BA" w:rsidRPr="00701351" w:rsidRDefault="00A642BA" w:rsidP="00A642BA">
            <w:pPr>
              <w:spacing w:before="60" w:after="60"/>
              <w:jc w:val="center"/>
              <w:rPr>
                <w:rFonts w:eastAsia="Times New Roman"/>
                <w:iCs/>
                <w:sz w:val="24"/>
                <w:szCs w:val="24"/>
              </w:rPr>
            </w:pPr>
          </w:p>
        </w:tc>
        <w:tc>
          <w:tcPr>
            <w:tcW w:w="990" w:type="dxa"/>
            <w:vAlign w:val="center"/>
          </w:tcPr>
          <w:p w14:paraId="51B1E4EC"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30A814B7" w14:textId="77777777" w:rsidR="00A642BA" w:rsidRPr="00701351" w:rsidRDefault="00A642BA" w:rsidP="00A642BA">
            <w:pPr>
              <w:spacing w:before="60" w:after="60"/>
              <w:jc w:val="center"/>
              <w:rPr>
                <w:rFonts w:eastAsia="Times New Roman"/>
                <w:iCs/>
                <w:sz w:val="24"/>
                <w:szCs w:val="24"/>
              </w:rPr>
            </w:pPr>
          </w:p>
        </w:tc>
      </w:tr>
      <w:tr w:rsidR="00701351" w:rsidRPr="00701351" w14:paraId="5438A78D" w14:textId="77777777" w:rsidTr="00CF0D99">
        <w:tc>
          <w:tcPr>
            <w:tcW w:w="567" w:type="dxa"/>
            <w:vAlign w:val="center"/>
          </w:tcPr>
          <w:p w14:paraId="298CA0F4" w14:textId="77777777" w:rsidR="00A642BA" w:rsidRPr="00701351" w:rsidRDefault="00A642BA" w:rsidP="00A642BA">
            <w:pPr>
              <w:spacing w:before="60" w:after="60"/>
              <w:jc w:val="center"/>
              <w:rPr>
                <w:rFonts w:eastAsia="Times New Roman"/>
                <w:bCs/>
                <w:sz w:val="24"/>
                <w:szCs w:val="24"/>
              </w:rPr>
            </w:pPr>
            <w:r w:rsidRPr="00701351">
              <w:rPr>
                <w:rFonts w:eastAsia="Times New Roman"/>
                <w:bCs/>
                <w:sz w:val="24"/>
                <w:szCs w:val="24"/>
              </w:rPr>
              <w:t>1</w:t>
            </w:r>
          </w:p>
        </w:tc>
        <w:tc>
          <w:tcPr>
            <w:tcW w:w="2410" w:type="dxa"/>
            <w:vAlign w:val="center"/>
          </w:tcPr>
          <w:p w14:paraId="13078636" w14:textId="77777777" w:rsidR="00A642BA" w:rsidRPr="00701351" w:rsidRDefault="00A642BA" w:rsidP="00CF0D99">
            <w:pPr>
              <w:spacing w:before="40" w:after="60"/>
              <w:jc w:val="both"/>
              <w:rPr>
                <w:rFonts w:eastAsia="Times New Roman"/>
                <w:b/>
                <w:bCs/>
                <w:sz w:val="24"/>
                <w:szCs w:val="24"/>
                <w:lang w:eastAsia="vi-VN"/>
              </w:rPr>
            </w:pPr>
            <w:proofErr w:type="spellStart"/>
            <w:r w:rsidRPr="00701351">
              <w:rPr>
                <w:rFonts w:eastAsia="Times New Roman"/>
                <w:sz w:val="24"/>
                <w:szCs w:val="24"/>
                <w:lang w:eastAsia="vi-VN"/>
              </w:rPr>
              <w:t>Nâng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cấp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chợ</w:t>
            </w:r>
            <w:proofErr w:type="spellEnd"/>
            <w:r w:rsidRPr="00701351">
              <w:rPr>
                <w:rFonts w:eastAsia="Times New Roman"/>
                <w:sz w:val="24"/>
                <w:szCs w:val="24"/>
                <w:lang w:eastAsia="vi-VN"/>
              </w:rPr>
              <w:t xml:space="preserve"> Long </w:t>
            </w:r>
            <w:proofErr w:type="spellStart"/>
            <w:r w:rsidRPr="00701351">
              <w:rPr>
                <w:rFonts w:eastAsia="Times New Roman"/>
                <w:sz w:val="24"/>
                <w:szCs w:val="24"/>
                <w:lang w:eastAsia="vi-VN"/>
              </w:rPr>
              <w:t>Mỹ</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tại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thị</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xã</w:t>
            </w:r>
            <w:proofErr w:type="spellEnd"/>
            <w:r w:rsidRPr="00701351">
              <w:rPr>
                <w:rFonts w:eastAsia="Times New Roman"/>
                <w:sz w:val="24"/>
                <w:szCs w:val="24"/>
                <w:lang w:eastAsia="vi-VN"/>
              </w:rPr>
              <w:t xml:space="preserve"> Long </w:t>
            </w:r>
            <w:proofErr w:type="spellStart"/>
            <w:r w:rsidRPr="00701351">
              <w:rPr>
                <w:rFonts w:eastAsia="Times New Roman"/>
                <w:sz w:val="24"/>
                <w:szCs w:val="24"/>
                <w:lang w:eastAsia="vi-VN"/>
              </w:rPr>
              <w:t>Mỹ</w:t>
            </w:r>
            <w:proofErr w:type="spellEnd"/>
          </w:p>
        </w:tc>
        <w:tc>
          <w:tcPr>
            <w:tcW w:w="1417" w:type="dxa"/>
            <w:vAlign w:val="center"/>
          </w:tcPr>
          <w:p w14:paraId="6F6C29BE" w14:textId="77777777" w:rsidR="00144E13" w:rsidRDefault="00A642BA" w:rsidP="00CF0D99">
            <w:pPr>
              <w:spacing w:before="40" w:after="60"/>
              <w:jc w:val="center"/>
              <w:rPr>
                <w:rFonts w:eastAsia="Times New Roman"/>
                <w:sz w:val="24"/>
                <w:szCs w:val="24"/>
                <w:lang w:eastAsia="vi-VN"/>
              </w:rPr>
            </w:pPr>
            <w:r w:rsidRPr="00701351">
              <w:rPr>
                <w:rFonts w:eastAsia="Times New Roman"/>
                <w:sz w:val="24"/>
                <w:szCs w:val="24"/>
                <w:lang w:eastAsia="vi-VN"/>
              </w:rPr>
              <w:t xml:space="preserve">Thị </w:t>
            </w:r>
            <w:proofErr w:type="spellStart"/>
            <w:r w:rsidRPr="00701351">
              <w:rPr>
                <w:rFonts w:eastAsia="Times New Roman"/>
                <w:sz w:val="24"/>
                <w:szCs w:val="24"/>
                <w:lang w:eastAsia="vi-VN"/>
              </w:rPr>
              <w:t>xã</w:t>
            </w:r>
            <w:proofErr w:type="spellEnd"/>
            <w:r w:rsidRPr="00701351">
              <w:rPr>
                <w:rFonts w:eastAsia="Times New Roman"/>
                <w:sz w:val="24"/>
                <w:szCs w:val="24"/>
                <w:lang w:eastAsia="vi-VN"/>
              </w:rPr>
              <w:t xml:space="preserve"> </w:t>
            </w:r>
          </w:p>
          <w:p w14:paraId="22B489BB" w14:textId="56C219FF" w:rsidR="00A642BA" w:rsidRPr="00701351" w:rsidRDefault="00A642BA" w:rsidP="00CF0D99">
            <w:pPr>
              <w:spacing w:before="40" w:after="60"/>
              <w:jc w:val="center"/>
              <w:rPr>
                <w:rFonts w:eastAsia="Times New Roman"/>
                <w:iCs/>
                <w:lang w:val="vi-VN"/>
              </w:rPr>
            </w:pPr>
            <w:r w:rsidRPr="00701351">
              <w:rPr>
                <w:rFonts w:eastAsia="Times New Roman"/>
                <w:sz w:val="24"/>
                <w:szCs w:val="24"/>
                <w:lang w:eastAsia="vi-VN"/>
              </w:rPr>
              <w:t xml:space="preserve">Long </w:t>
            </w:r>
            <w:proofErr w:type="spellStart"/>
            <w:r w:rsidRPr="00701351">
              <w:rPr>
                <w:rFonts w:eastAsia="Times New Roman"/>
                <w:sz w:val="24"/>
                <w:szCs w:val="24"/>
                <w:lang w:eastAsia="vi-VN"/>
              </w:rPr>
              <w:t>Mỹ</w:t>
            </w:r>
            <w:proofErr w:type="spellEnd"/>
          </w:p>
        </w:tc>
        <w:tc>
          <w:tcPr>
            <w:tcW w:w="1418" w:type="dxa"/>
            <w:vAlign w:val="center"/>
          </w:tcPr>
          <w:p w14:paraId="031482AF" w14:textId="2C513507"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44E62C72"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4D43E616"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40DEAE36" w14:textId="77777777" w:rsidR="00A642BA" w:rsidRPr="00701351" w:rsidRDefault="00A642BA" w:rsidP="00A642BA">
            <w:pPr>
              <w:spacing w:before="60" w:after="60"/>
              <w:jc w:val="center"/>
              <w:rPr>
                <w:rFonts w:eastAsia="Times New Roman"/>
                <w:iCs/>
                <w:sz w:val="24"/>
                <w:szCs w:val="24"/>
              </w:rPr>
            </w:pPr>
          </w:p>
        </w:tc>
        <w:tc>
          <w:tcPr>
            <w:tcW w:w="990" w:type="dxa"/>
            <w:vAlign w:val="center"/>
          </w:tcPr>
          <w:p w14:paraId="39CE2DC0"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35BDFA50"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58BF9479" w14:textId="77777777" w:rsidTr="00CF0D99">
        <w:tc>
          <w:tcPr>
            <w:tcW w:w="567" w:type="dxa"/>
            <w:vAlign w:val="center"/>
          </w:tcPr>
          <w:p w14:paraId="1C80B9EC" w14:textId="77777777" w:rsidR="00A642BA" w:rsidRPr="00701351" w:rsidRDefault="00A642BA" w:rsidP="00A642BA">
            <w:pPr>
              <w:spacing w:before="60" w:after="60"/>
              <w:jc w:val="center"/>
              <w:rPr>
                <w:rFonts w:eastAsia="Times New Roman"/>
                <w:bCs/>
                <w:sz w:val="24"/>
                <w:szCs w:val="24"/>
              </w:rPr>
            </w:pPr>
            <w:r w:rsidRPr="00701351">
              <w:rPr>
                <w:rFonts w:eastAsia="Times New Roman"/>
                <w:bCs/>
                <w:sz w:val="24"/>
                <w:szCs w:val="24"/>
              </w:rPr>
              <w:lastRenderedPageBreak/>
              <w:t>2</w:t>
            </w:r>
          </w:p>
        </w:tc>
        <w:tc>
          <w:tcPr>
            <w:tcW w:w="2410" w:type="dxa"/>
            <w:vAlign w:val="center"/>
          </w:tcPr>
          <w:p w14:paraId="11694337" w14:textId="77777777" w:rsidR="00A642BA" w:rsidRPr="00701351" w:rsidRDefault="00A642BA" w:rsidP="00144E13">
            <w:pPr>
              <w:jc w:val="both"/>
              <w:rPr>
                <w:rFonts w:eastAsia="Times New Roman"/>
                <w:sz w:val="24"/>
                <w:szCs w:val="24"/>
                <w:lang w:eastAsia="vi-VN"/>
              </w:rPr>
            </w:pP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Khu </w:t>
            </w:r>
            <w:proofErr w:type="spellStart"/>
            <w:r w:rsidRPr="00701351">
              <w:rPr>
                <w:rFonts w:eastAsia="Times New Roman"/>
                <w:sz w:val="24"/>
                <w:szCs w:val="24"/>
                <w:lang w:eastAsia="vi-VN"/>
              </w:rPr>
              <w:t>phức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hợp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chợ</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kênh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Xà</w:t>
            </w:r>
            <w:proofErr w:type="spellEnd"/>
            <w:r w:rsidRPr="00701351">
              <w:rPr>
                <w:rFonts w:eastAsia="Times New Roman"/>
                <w:sz w:val="24"/>
                <w:szCs w:val="24"/>
                <w:lang w:eastAsia="vi-VN"/>
              </w:rPr>
              <w:t xml:space="preserve"> No </w:t>
            </w:r>
            <w:proofErr w:type="spellStart"/>
            <w:r w:rsidRPr="00701351">
              <w:rPr>
                <w:rFonts w:eastAsia="Times New Roman"/>
                <w:sz w:val="24"/>
                <w:szCs w:val="24"/>
                <w:lang w:eastAsia="vi-VN"/>
              </w:rPr>
              <w:t>và</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khách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sạn</w:t>
            </w:r>
            <w:proofErr w:type="spellEnd"/>
            <w:r w:rsidRPr="00701351">
              <w:rPr>
                <w:rFonts w:eastAsia="Times New Roman"/>
                <w:sz w:val="24"/>
                <w:szCs w:val="24"/>
                <w:lang w:eastAsia="vi-VN"/>
              </w:rPr>
              <w:t xml:space="preserve"> 4 </w:t>
            </w:r>
            <w:proofErr w:type="spellStart"/>
            <w:r w:rsidRPr="00701351">
              <w:rPr>
                <w:rFonts w:eastAsia="Times New Roman"/>
                <w:sz w:val="24"/>
                <w:szCs w:val="24"/>
                <w:lang w:eastAsia="vi-VN"/>
              </w:rPr>
              <w:t>sao</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tại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thành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phố</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Vị</w:t>
            </w:r>
            <w:proofErr w:type="spellEnd"/>
            <w:r w:rsidRPr="00701351">
              <w:rPr>
                <w:rFonts w:eastAsia="Times New Roman"/>
                <w:sz w:val="24"/>
                <w:szCs w:val="24"/>
                <w:lang w:eastAsia="vi-VN"/>
              </w:rPr>
              <w:t xml:space="preserve"> Thanh</w:t>
            </w:r>
          </w:p>
        </w:tc>
        <w:tc>
          <w:tcPr>
            <w:tcW w:w="1417" w:type="dxa"/>
            <w:vAlign w:val="center"/>
          </w:tcPr>
          <w:p w14:paraId="0E445C77" w14:textId="77777777" w:rsidR="00A642BA" w:rsidRPr="00701351" w:rsidRDefault="00A642BA" w:rsidP="00144E13">
            <w:pPr>
              <w:jc w:val="center"/>
              <w:rPr>
                <w:rFonts w:eastAsia="Times New Roman"/>
                <w:iCs/>
                <w:lang w:val="vi-VN"/>
              </w:rPr>
            </w:pPr>
            <w:r w:rsidRPr="00701351">
              <w:rPr>
                <w:rFonts w:eastAsia="Times New Roman"/>
                <w:iCs/>
                <w:sz w:val="24"/>
                <w:szCs w:val="24"/>
              </w:rPr>
              <w:t xml:space="preserve">Thành </w:t>
            </w:r>
            <w:proofErr w:type="spellStart"/>
            <w:r w:rsidRPr="00701351">
              <w:rPr>
                <w:rFonts w:eastAsia="Times New Roman"/>
                <w:iCs/>
                <w:sz w:val="24"/>
                <w:szCs w:val="24"/>
              </w:rPr>
              <w:t>phố</w:t>
            </w:r>
            <w:proofErr w:type="spellEnd"/>
            <w:r w:rsidRPr="00701351">
              <w:rPr>
                <w:rFonts w:eastAsia="Times New Roman"/>
                <w:iCs/>
                <w:sz w:val="24"/>
                <w:szCs w:val="24"/>
              </w:rPr>
              <w:t xml:space="preserve"> </w:t>
            </w:r>
            <w:proofErr w:type="spellStart"/>
            <w:r w:rsidRPr="00701351">
              <w:rPr>
                <w:rFonts w:eastAsia="Times New Roman"/>
                <w:iCs/>
                <w:sz w:val="24"/>
                <w:szCs w:val="24"/>
              </w:rPr>
              <w:t>Vị</w:t>
            </w:r>
            <w:proofErr w:type="spellEnd"/>
            <w:r w:rsidRPr="00701351">
              <w:rPr>
                <w:rFonts w:eastAsia="Times New Roman"/>
                <w:iCs/>
                <w:sz w:val="24"/>
                <w:szCs w:val="24"/>
              </w:rPr>
              <w:t xml:space="preserve"> Thanh</w:t>
            </w:r>
          </w:p>
        </w:tc>
        <w:tc>
          <w:tcPr>
            <w:tcW w:w="1418" w:type="dxa"/>
            <w:vAlign w:val="center"/>
          </w:tcPr>
          <w:p w14:paraId="6F9BFFA5" w14:textId="47192FD7" w:rsidR="00A642BA" w:rsidRPr="00701351" w:rsidRDefault="00A642BA" w:rsidP="00A642BA">
            <w:pPr>
              <w:spacing w:before="60" w:after="60"/>
              <w:jc w:val="center"/>
              <w:rPr>
                <w:rFonts w:eastAsia="Times New Roman"/>
                <w:iCs/>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4EAB428B"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1B24B407"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6A1B28BD" w14:textId="77777777" w:rsidR="00A642BA" w:rsidRPr="00701351" w:rsidRDefault="00A642BA" w:rsidP="00A642BA">
            <w:pPr>
              <w:spacing w:before="60" w:after="60"/>
              <w:jc w:val="center"/>
              <w:rPr>
                <w:rFonts w:eastAsia="Times New Roman"/>
                <w:iCs/>
                <w:sz w:val="24"/>
                <w:szCs w:val="24"/>
              </w:rPr>
            </w:pPr>
          </w:p>
        </w:tc>
        <w:tc>
          <w:tcPr>
            <w:tcW w:w="990" w:type="dxa"/>
            <w:vAlign w:val="center"/>
          </w:tcPr>
          <w:p w14:paraId="2EF6BD58"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4ACA94E9"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3F779AAE" w14:textId="77777777" w:rsidTr="00CF0D99">
        <w:tc>
          <w:tcPr>
            <w:tcW w:w="567" w:type="dxa"/>
            <w:vAlign w:val="center"/>
          </w:tcPr>
          <w:p w14:paraId="48AFBA07"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3</w:t>
            </w:r>
          </w:p>
        </w:tc>
        <w:tc>
          <w:tcPr>
            <w:tcW w:w="2410" w:type="dxa"/>
            <w:vAlign w:val="center"/>
          </w:tcPr>
          <w:p w14:paraId="188070BE" w14:textId="77777777" w:rsidR="00A642BA" w:rsidRPr="00701351" w:rsidRDefault="00A642BA" w:rsidP="00144E13">
            <w:pPr>
              <w:jc w:val="both"/>
              <w:rPr>
                <w:rFonts w:eastAsia="Times New Roman"/>
                <w:sz w:val="24"/>
                <w:szCs w:val="24"/>
                <w:lang w:eastAsia="vi-VN"/>
              </w:rPr>
            </w:pPr>
            <w:proofErr w:type="spellStart"/>
            <w:r w:rsidRPr="00701351">
              <w:rPr>
                <w:rFonts w:eastAsia="Times New Roman"/>
                <w:sz w:val="24"/>
                <w:szCs w:val="24"/>
                <w:lang w:eastAsia="vi-VN"/>
              </w:rPr>
              <w:t>Nâng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cấp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chợ</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Nàng</w:t>
            </w:r>
            <w:proofErr w:type="spellEnd"/>
            <w:r w:rsidRPr="00701351">
              <w:rPr>
                <w:rFonts w:eastAsia="Times New Roman"/>
                <w:sz w:val="24"/>
                <w:szCs w:val="24"/>
                <w:lang w:eastAsia="vi-VN"/>
              </w:rPr>
              <w:t xml:space="preserve"> Mau </w:t>
            </w:r>
            <w:proofErr w:type="spellStart"/>
            <w:r w:rsidRPr="00701351">
              <w:rPr>
                <w:rFonts w:eastAsia="Times New Roman"/>
                <w:sz w:val="24"/>
                <w:szCs w:val="24"/>
                <w:lang w:eastAsia="vi-VN"/>
              </w:rPr>
              <w:t>tại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huyện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Vị</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Thủy</w:t>
            </w:r>
            <w:proofErr w:type="spellEnd"/>
          </w:p>
        </w:tc>
        <w:tc>
          <w:tcPr>
            <w:tcW w:w="1417" w:type="dxa"/>
            <w:vAlign w:val="center"/>
          </w:tcPr>
          <w:p w14:paraId="7CFBBD01" w14:textId="77777777" w:rsidR="00144E13" w:rsidRDefault="00A642BA" w:rsidP="00144E13">
            <w:pPr>
              <w:jc w:val="center"/>
              <w:rPr>
                <w:rFonts w:eastAsia="Times New Roman"/>
                <w:iCs/>
                <w:sz w:val="24"/>
                <w:szCs w:val="24"/>
              </w:rPr>
            </w:pPr>
            <w:proofErr w:type="spellStart"/>
            <w:r w:rsidRPr="00701351">
              <w:rPr>
                <w:rFonts w:eastAsia="Times New Roman"/>
                <w:iCs/>
                <w:sz w:val="24"/>
                <w:szCs w:val="24"/>
              </w:rPr>
              <w:t>Huyện</w:t>
            </w:r>
            <w:proofErr w:type="spellEnd"/>
            <w:r w:rsidRPr="00701351">
              <w:rPr>
                <w:rFonts w:eastAsia="Times New Roman"/>
                <w:iCs/>
                <w:sz w:val="24"/>
                <w:szCs w:val="24"/>
              </w:rPr>
              <w:t xml:space="preserve"> </w:t>
            </w:r>
          </w:p>
          <w:p w14:paraId="1271E678" w14:textId="7DE2B30C" w:rsidR="00A642BA" w:rsidRPr="00701351" w:rsidRDefault="00A642BA" w:rsidP="00144E13">
            <w:pPr>
              <w:jc w:val="center"/>
              <w:rPr>
                <w:rFonts w:eastAsia="Times New Roman"/>
                <w:iCs/>
                <w:lang w:val="vi-VN"/>
              </w:rPr>
            </w:pPr>
            <w:proofErr w:type="spellStart"/>
            <w:r w:rsidRPr="00701351">
              <w:rPr>
                <w:rFonts w:eastAsia="Times New Roman"/>
                <w:iCs/>
                <w:sz w:val="24"/>
                <w:szCs w:val="24"/>
              </w:rPr>
              <w:t>Vị</w:t>
            </w:r>
            <w:proofErr w:type="spellEnd"/>
            <w:r w:rsidRPr="00701351">
              <w:rPr>
                <w:rFonts w:eastAsia="Times New Roman"/>
                <w:iCs/>
                <w:sz w:val="24"/>
                <w:szCs w:val="24"/>
              </w:rPr>
              <w:t xml:space="preserve"> </w:t>
            </w:r>
            <w:proofErr w:type="spellStart"/>
            <w:r w:rsidRPr="00701351">
              <w:rPr>
                <w:rFonts w:eastAsia="Times New Roman"/>
                <w:iCs/>
                <w:sz w:val="24"/>
                <w:szCs w:val="24"/>
              </w:rPr>
              <w:t>Thủy</w:t>
            </w:r>
            <w:proofErr w:type="spellEnd"/>
          </w:p>
        </w:tc>
        <w:tc>
          <w:tcPr>
            <w:tcW w:w="1418" w:type="dxa"/>
            <w:vAlign w:val="center"/>
          </w:tcPr>
          <w:p w14:paraId="36A33AF9" w14:textId="23DA68C1"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2F1A30D5"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1AD03512"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4090B746" w14:textId="77777777" w:rsidR="00A642BA" w:rsidRPr="00701351" w:rsidRDefault="00A642BA" w:rsidP="00A642BA">
            <w:pPr>
              <w:spacing w:before="60" w:after="60"/>
              <w:jc w:val="center"/>
              <w:rPr>
                <w:rFonts w:eastAsia="Times New Roman"/>
                <w:iCs/>
                <w:sz w:val="24"/>
                <w:szCs w:val="24"/>
              </w:rPr>
            </w:pPr>
          </w:p>
        </w:tc>
        <w:tc>
          <w:tcPr>
            <w:tcW w:w="990" w:type="dxa"/>
            <w:vAlign w:val="center"/>
          </w:tcPr>
          <w:p w14:paraId="0AD3DA11"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7C616549"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7710589C" w14:textId="77777777" w:rsidTr="00CF0D99">
        <w:tc>
          <w:tcPr>
            <w:tcW w:w="567" w:type="dxa"/>
            <w:vAlign w:val="center"/>
          </w:tcPr>
          <w:p w14:paraId="6A75D41C"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4</w:t>
            </w:r>
          </w:p>
        </w:tc>
        <w:tc>
          <w:tcPr>
            <w:tcW w:w="2410" w:type="dxa"/>
            <w:vAlign w:val="center"/>
          </w:tcPr>
          <w:p w14:paraId="45571A47" w14:textId="77777777" w:rsidR="00A642BA" w:rsidRPr="00701351" w:rsidRDefault="00A642BA" w:rsidP="00144E13">
            <w:pPr>
              <w:jc w:val="both"/>
              <w:rPr>
                <w:rFonts w:eastAsia="Times New Roman"/>
                <w:sz w:val="24"/>
                <w:szCs w:val="24"/>
                <w:lang w:eastAsia="vi-VN"/>
              </w:rPr>
            </w:pPr>
            <w:proofErr w:type="spellStart"/>
            <w:r w:rsidRPr="00701351">
              <w:rPr>
                <w:rFonts w:eastAsia="Times New Roman"/>
                <w:sz w:val="24"/>
                <w:szCs w:val="24"/>
                <w:lang w:eastAsia="vi-VN"/>
              </w:rPr>
              <w:t>Nâng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cấp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chợ</w:t>
            </w:r>
            <w:proofErr w:type="spellEnd"/>
            <w:r w:rsidRPr="00701351">
              <w:rPr>
                <w:rFonts w:eastAsia="Times New Roman"/>
                <w:sz w:val="24"/>
                <w:szCs w:val="24"/>
                <w:lang w:eastAsia="vi-VN"/>
              </w:rPr>
              <w:t xml:space="preserve"> Bảy </w:t>
            </w:r>
            <w:proofErr w:type="spellStart"/>
            <w:r w:rsidRPr="00701351">
              <w:rPr>
                <w:rFonts w:eastAsia="Times New Roman"/>
                <w:sz w:val="24"/>
                <w:szCs w:val="24"/>
                <w:lang w:eastAsia="vi-VN"/>
              </w:rPr>
              <w:t>Ngàn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tại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huyện</w:t>
            </w:r>
            <w:proofErr w:type="spellEnd"/>
            <w:r w:rsidRPr="00701351">
              <w:rPr>
                <w:rFonts w:eastAsia="Times New Roman"/>
                <w:sz w:val="24"/>
                <w:szCs w:val="24"/>
                <w:lang w:eastAsia="vi-VN"/>
              </w:rPr>
              <w:t xml:space="preserve"> Châu Thành A</w:t>
            </w:r>
          </w:p>
        </w:tc>
        <w:tc>
          <w:tcPr>
            <w:tcW w:w="1417" w:type="dxa"/>
            <w:vAlign w:val="center"/>
          </w:tcPr>
          <w:p w14:paraId="3997E30B" w14:textId="77777777" w:rsidR="00A642BA" w:rsidRPr="00701351" w:rsidRDefault="00A642BA" w:rsidP="00144E13">
            <w:pPr>
              <w:jc w:val="center"/>
              <w:rPr>
                <w:rFonts w:eastAsia="Times New Roman"/>
                <w:iCs/>
                <w:lang w:val="vi-VN"/>
              </w:rPr>
            </w:pPr>
            <w:proofErr w:type="spellStart"/>
            <w:r w:rsidRPr="00701351">
              <w:rPr>
                <w:rFonts w:eastAsia="Times New Roman"/>
                <w:iCs/>
                <w:sz w:val="24"/>
                <w:szCs w:val="24"/>
              </w:rPr>
              <w:t>Huyện</w:t>
            </w:r>
            <w:proofErr w:type="spellEnd"/>
            <w:r w:rsidRPr="00701351">
              <w:rPr>
                <w:rFonts w:eastAsia="Times New Roman"/>
                <w:iCs/>
                <w:sz w:val="24"/>
                <w:szCs w:val="24"/>
              </w:rPr>
              <w:t xml:space="preserve"> Châu Thành A</w:t>
            </w:r>
          </w:p>
        </w:tc>
        <w:tc>
          <w:tcPr>
            <w:tcW w:w="1418" w:type="dxa"/>
            <w:vAlign w:val="center"/>
          </w:tcPr>
          <w:p w14:paraId="12EE0141" w14:textId="292A8376"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4FB2CF70"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19CCD7B4"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627BC9F6" w14:textId="77777777" w:rsidR="00A642BA" w:rsidRPr="00701351" w:rsidRDefault="00A642BA" w:rsidP="00A642BA">
            <w:pPr>
              <w:spacing w:before="60" w:after="60"/>
              <w:jc w:val="center"/>
              <w:rPr>
                <w:rFonts w:eastAsia="Times New Roman"/>
                <w:iCs/>
                <w:sz w:val="24"/>
                <w:szCs w:val="24"/>
              </w:rPr>
            </w:pPr>
          </w:p>
        </w:tc>
        <w:tc>
          <w:tcPr>
            <w:tcW w:w="990" w:type="dxa"/>
            <w:vAlign w:val="center"/>
          </w:tcPr>
          <w:p w14:paraId="41FFDDB3"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0FE8F51F"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67192F0F" w14:textId="77777777" w:rsidTr="00CF0D99">
        <w:tc>
          <w:tcPr>
            <w:tcW w:w="567" w:type="dxa"/>
            <w:vAlign w:val="center"/>
          </w:tcPr>
          <w:p w14:paraId="49245B4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5</w:t>
            </w:r>
          </w:p>
        </w:tc>
        <w:tc>
          <w:tcPr>
            <w:tcW w:w="2410" w:type="dxa"/>
            <w:vAlign w:val="center"/>
          </w:tcPr>
          <w:p w14:paraId="12CE56FD" w14:textId="77777777" w:rsidR="00A642BA" w:rsidRPr="00701351" w:rsidRDefault="00A642BA" w:rsidP="00144E13">
            <w:pPr>
              <w:jc w:val="both"/>
              <w:rPr>
                <w:rFonts w:eastAsia="Times New Roman"/>
                <w:sz w:val="24"/>
                <w:szCs w:val="24"/>
                <w:lang w:eastAsia="vi-VN"/>
              </w:rPr>
            </w:pPr>
            <w:proofErr w:type="spellStart"/>
            <w:r w:rsidRPr="00701351">
              <w:rPr>
                <w:rFonts w:eastAsia="Times New Roman"/>
                <w:sz w:val="24"/>
                <w:szCs w:val="24"/>
                <w:lang w:eastAsia="vi-VN"/>
              </w:rPr>
              <w:t>Nâng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cấp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chợ</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Ngã</w:t>
            </w:r>
            <w:proofErr w:type="spellEnd"/>
            <w:r w:rsidRPr="00701351">
              <w:rPr>
                <w:rFonts w:eastAsia="Times New Roman"/>
                <w:sz w:val="24"/>
                <w:szCs w:val="24"/>
                <w:lang w:eastAsia="vi-VN"/>
              </w:rPr>
              <w:t xml:space="preserve"> Bảy </w:t>
            </w:r>
            <w:proofErr w:type="spellStart"/>
            <w:r w:rsidRPr="00701351">
              <w:rPr>
                <w:rFonts w:eastAsia="Times New Roman"/>
                <w:sz w:val="24"/>
                <w:szCs w:val="24"/>
                <w:lang w:eastAsia="vi-VN"/>
              </w:rPr>
              <w:t>tại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thành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phố</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Ngã</w:t>
            </w:r>
            <w:proofErr w:type="spellEnd"/>
            <w:r w:rsidRPr="00701351">
              <w:rPr>
                <w:rFonts w:eastAsia="Times New Roman"/>
                <w:sz w:val="24"/>
                <w:szCs w:val="24"/>
                <w:lang w:eastAsia="vi-VN"/>
              </w:rPr>
              <w:t xml:space="preserve"> Bảy</w:t>
            </w:r>
          </w:p>
        </w:tc>
        <w:tc>
          <w:tcPr>
            <w:tcW w:w="1417" w:type="dxa"/>
            <w:vAlign w:val="center"/>
          </w:tcPr>
          <w:p w14:paraId="10EBD120" w14:textId="77777777" w:rsidR="00A642BA" w:rsidRPr="00701351" w:rsidRDefault="00A642BA" w:rsidP="00144E13">
            <w:pPr>
              <w:jc w:val="center"/>
              <w:rPr>
                <w:rFonts w:eastAsia="Times New Roman"/>
                <w:iCs/>
                <w:lang w:val="vi-VN"/>
              </w:rPr>
            </w:pPr>
            <w:r w:rsidRPr="00701351">
              <w:rPr>
                <w:rFonts w:eastAsia="Times New Roman"/>
                <w:iCs/>
                <w:sz w:val="24"/>
                <w:szCs w:val="24"/>
              </w:rPr>
              <w:t xml:space="preserve">Thành </w:t>
            </w:r>
            <w:proofErr w:type="spellStart"/>
            <w:r w:rsidRPr="00701351">
              <w:rPr>
                <w:rFonts w:eastAsia="Times New Roman"/>
                <w:iCs/>
                <w:sz w:val="24"/>
                <w:szCs w:val="24"/>
              </w:rPr>
              <w:t>phố</w:t>
            </w:r>
            <w:proofErr w:type="spellEnd"/>
            <w:r w:rsidRPr="00701351">
              <w:rPr>
                <w:rFonts w:eastAsia="Times New Roman"/>
                <w:iCs/>
                <w:sz w:val="24"/>
                <w:szCs w:val="24"/>
              </w:rPr>
              <w:t xml:space="preserve"> </w:t>
            </w:r>
            <w:proofErr w:type="spellStart"/>
            <w:r w:rsidRPr="00701351">
              <w:rPr>
                <w:rFonts w:eastAsia="Times New Roman"/>
                <w:iCs/>
                <w:sz w:val="24"/>
                <w:szCs w:val="24"/>
              </w:rPr>
              <w:t>Ngã</w:t>
            </w:r>
            <w:proofErr w:type="spellEnd"/>
            <w:r w:rsidRPr="00701351">
              <w:rPr>
                <w:rFonts w:eastAsia="Times New Roman"/>
                <w:iCs/>
                <w:sz w:val="24"/>
                <w:szCs w:val="24"/>
              </w:rPr>
              <w:t xml:space="preserve"> Bảy</w:t>
            </w:r>
          </w:p>
        </w:tc>
        <w:tc>
          <w:tcPr>
            <w:tcW w:w="1418" w:type="dxa"/>
            <w:vAlign w:val="center"/>
          </w:tcPr>
          <w:p w14:paraId="41C2685B" w14:textId="6E1FE497"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5A2A3995"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20EFF0C2"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2FF3FDF9" w14:textId="77777777" w:rsidR="00A642BA" w:rsidRPr="00701351" w:rsidRDefault="00A642BA" w:rsidP="00A642BA">
            <w:pPr>
              <w:spacing w:before="60" w:after="60"/>
              <w:jc w:val="center"/>
              <w:rPr>
                <w:rFonts w:eastAsia="Times New Roman"/>
                <w:iCs/>
                <w:sz w:val="24"/>
                <w:szCs w:val="24"/>
              </w:rPr>
            </w:pPr>
          </w:p>
        </w:tc>
        <w:tc>
          <w:tcPr>
            <w:tcW w:w="990" w:type="dxa"/>
            <w:vAlign w:val="center"/>
          </w:tcPr>
          <w:p w14:paraId="3E62F57A"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75700FC0"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35D438B3" w14:textId="77777777" w:rsidTr="00CF0D99">
        <w:tc>
          <w:tcPr>
            <w:tcW w:w="567" w:type="dxa"/>
            <w:vAlign w:val="center"/>
          </w:tcPr>
          <w:p w14:paraId="4C2F4B75"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6</w:t>
            </w:r>
          </w:p>
        </w:tc>
        <w:tc>
          <w:tcPr>
            <w:tcW w:w="2410" w:type="dxa"/>
            <w:vAlign w:val="center"/>
          </w:tcPr>
          <w:p w14:paraId="4D6EAEC1" w14:textId="77777777" w:rsidR="00A642BA" w:rsidRPr="00701351" w:rsidRDefault="00A642BA" w:rsidP="00144E13">
            <w:pPr>
              <w:jc w:val="both"/>
              <w:rPr>
                <w:rFonts w:eastAsia="Times New Roman"/>
                <w:sz w:val="24"/>
                <w:szCs w:val="24"/>
                <w:lang w:eastAsia="vi-VN"/>
              </w:rPr>
            </w:pPr>
            <w:proofErr w:type="spellStart"/>
            <w:r w:rsidRPr="00701351">
              <w:rPr>
                <w:rFonts w:eastAsia="Times New Roman"/>
                <w:sz w:val="24"/>
                <w:szCs w:val="24"/>
                <w:lang w:eastAsia="vi-VN"/>
              </w:rPr>
              <w:t>Nâng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cấp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chợ</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Ngã</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Sáu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tại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huyện</w:t>
            </w:r>
            <w:proofErr w:type="spellEnd"/>
            <w:r w:rsidRPr="00701351">
              <w:rPr>
                <w:rFonts w:eastAsia="Times New Roman"/>
                <w:sz w:val="24"/>
                <w:szCs w:val="24"/>
                <w:lang w:eastAsia="vi-VN"/>
              </w:rPr>
              <w:t xml:space="preserve"> Châu Thành</w:t>
            </w:r>
          </w:p>
        </w:tc>
        <w:tc>
          <w:tcPr>
            <w:tcW w:w="1417" w:type="dxa"/>
            <w:vAlign w:val="center"/>
          </w:tcPr>
          <w:p w14:paraId="2A33077E" w14:textId="77777777" w:rsidR="00A642BA" w:rsidRPr="00701351" w:rsidRDefault="00A642BA" w:rsidP="00144E13">
            <w:pPr>
              <w:jc w:val="center"/>
              <w:rPr>
                <w:rFonts w:eastAsia="Times New Roman"/>
                <w:iCs/>
                <w:lang w:val="vi-VN"/>
              </w:rPr>
            </w:pPr>
            <w:proofErr w:type="spellStart"/>
            <w:r w:rsidRPr="00701351">
              <w:rPr>
                <w:rFonts w:eastAsia="Times New Roman"/>
                <w:iCs/>
                <w:sz w:val="24"/>
                <w:szCs w:val="24"/>
              </w:rPr>
              <w:t>Huyện</w:t>
            </w:r>
            <w:proofErr w:type="spellEnd"/>
            <w:r w:rsidRPr="00701351">
              <w:rPr>
                <w:rFonts w:eastAsia="Times New Roman"/>
                <w:iCs/>
                <w:sz w:val="24"/>
                <w:szCs w:val="24"/>
              </w:rPr>
              <w:t xml:space="preserve"> Châu Thành </w:t>
            </w:r>
          </w:p>
        </w:tc>
        <w:tc>
          <w:tcPr>
            <w:tcW w:w="1418" w:type="dxa"/>
            <w:vAlign w:val="center"/>
          </w:tcPr>
          <w:p w14:paraId="02B33D66" w14:textId="5BE918CA"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147369E"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14070699"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6C94D2BA" w14:textId="77777777" w:rsidR="00A642BA" w:rsidRPr="00701351" w:rsidRDefault="00A642BA" w:rsidP="00A642BA">
            <w:pPr>
              <w:spacing w:before="60" w:after="60"/>
              <w:jc w:val="center"/>
              <w:rPr>
                <w:rFonts w:eastAsia="Times New Roman"/>
                <w:iCs/>
                <w:sz w:val="24"/>
                <w:szCs w:val="24"/>
              </w:rPr>
            </w:pPr>
          </w:p>
        </w:tc>
        <w:tc>
          <w:tcPr>
            <w:tcW w:w="990" w:type="dxa"/>
            <w:vAlign w:val="center"/>
          </w:tcPr>
          <w:p w14:paraId="24651DC9"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5634775E"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3C63B3BB" w14:textId="77777777" w:rsidTr="00CF0D99">
        <w:tc>
          <w:tcPr>
            <w:tcW w:w="567" w:type="dxa"/>
            <w:vAlign w:val="center"/>
          </w:tcPr>
          <w:p w14:paraId="299005EB"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7</w:t>
            </w:r>
          </w:p>
        </w:tc>
        <w:tc>
          <w:tcPr>
            <w:tcW w:w="2410" w:type="dxa"/>
            <w:vAlign w:val="center"/>
          </w:tcPr>
          <w:p w14:paraId="153FC883" w14:textId="77777777" w:rsidR="00A642BA" w:rsidRPr="00701351" w:rsidRDefault="00A642BA" w:rsidP="00144E13">
            <w:pPr>
              <w:jc w:val="both"/>
              <w:rPr>
                <w:rFonts w:eastAsia="Times New Roman"/>
                <w:sz w:val="24"/>
                <w:szCs w:val="24"/>
                <w:lang w:eastAsia="vi-VN"/>
              </w:rPr>
            </w:pP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Trung </w:t>
            </w:r>
            <w:proofErr w:type="spellStart"/>
            <w:r w:rsidRPr="00701351">
              <w:rPr>
                <w:rFonts w:eastAsia="Times New Roman"/>
                <w:sz w:val="24"/>
                <w:szCs w:val="24"/>
                <w:lang w:eastAsia="vi-VN"/>
              </w:rPr>
              <w:t>tâm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thương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mại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tỉnh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tại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thành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phố</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Vị</w:t>
            </w:r>
            <w:proofErr w:type="spellEnd"/>
            <w:r w:rsidRPr="00701351">
              <w:rPr>
                <w:rFonts w:eastAsia="Times New Roman"/>
                <w:sz w:val="24"/>
                <w:szCs w:val="24"/>
                <w:lang w:eastAsia="vi-VN"/>
              </w:rPr>
              <w:t xml:space="preserve"> Thanh</w:t>
            </w:r>
          </w:p>
        </w:tc>
        <w:tc>
          <w:tcPr>
            <w:tcW w:w="1417" w:type="dxa"/>
            <w:vAlign w:val="center"/>
          </w:tcPr>
          <w:p w14:paraId="4AFC0FA6" w14:textId="77777777" w:rsidR="00A642BA" w:rsidRPr="00701351" w:rsidRDefault="00A642BA" w:rsidP="00144E13">
            <w:pPr>
              <w:jc w:val="center"/>
              <w:rPr>
                <w:rFonts w:eastAsia="Times New Roman"/>
                <w:iCs/>
                <w:sz w:val="24"/>
                <w:szCs w:val="24"/>
              </w:rPr>
            </w:pPr>
            <w:r w:rsidRPr="00701351">
              <w:rPr>
                <w:rFonts w:eastAsia="Times New Roman"/>
                <w:iCs/>
                <w:sz w:val="24"/>
                <w:szCs w:val="24"/>
              </w:rPr>
              <w:t xml:space="preserve">Thành </w:t>
            </w:r>
            <w:proofErr w:type="spellStart"/>
            <w:r w:rsidRPr="00701351">
              <w:rPr>
                <w:rFonts w:eastAsia="Times New Roman"/>
                <w:iCs/>
                <w:sz w:val="24"/>
                <w:szCs w:val="24"/>
              </w:rPr>
              <w:t>phố</w:t>
            </w:r>
            <w:proofErr w:type="spellEnd"/>
            <w:r w:rsidRPr="00701351">
              <w:rPr>
                <w:rFonts w:eastAsia="Times New Roman"/>
                <w:iCs/>
                <w:sz w:val="24"/>
                <w:szCs w:val="24"/>
              </w:rPr>
              <w:t xml:space="preserve"> </w:t>
            </w:r>
            <w:proofErr w:type="spellStart"/>
            <w:r w:rsidRPr="00701351">
              <w:rPr>
                <w:rFonts w:eastAsia="Times New Roman"/>
                <w:iCs/>
                <w:sz w:val="24"/>
                <w:szCs w:val="24"/>
              </w:rPr>
              <w:t>Vị</w:t>
            </w:r>
            <w:proofErr w:type="spellEnd"/>
            <w:r w:rsidRPr="00701351">
              <w:rPr>
                <w:rFonts w:eastAsia="Times New Roman"/>
                <w:iCs/>
                <w:sz w:val="24"/>
                <w:szCs w:val="24"/>
              </w:rPr>
              <w:t xml:space="preserve"> Thanh</w:t>
            </w:r>
          </w:p>
        </w:tc>
        <w:tc>
          <w:tcPr>
            <w:tcW w:w="1418" w:type="dxa"/>
            <w:vAlign w:val="center"/>
          </w:tcPr>
          <w:p w14:paraId="42F126C6" w14:textId="09B39045"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869611B"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3DBF2738"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69506416" w14:textId="77777777" w:rsidR="00A642BA" w:rsidRPr="00701351" w:rsidRDefault="00A642BA" w:rsidP="00A642BA">
            <w:pPr>
              <w:spacing w:before="60" w:after="60"/>
              <w:jc w:val="center"/>
              <w:rPr>
                <w:rFonts w:eastAsia="Times New Roman"/>
                <w:iCs/>
                <w:sz w:val="24"/>
                <w:szCs w:val="24"/>
              </w:rPr>
            </w:pPr>
          </w:p>
        </w:tc>
        <w:tc>
          <w:tcPr>
            <w:tcW w:w="990" w:type="dxa"/>
            <w:vAlign w:val="center"/>
          </w:tcPr>
          <w:p w14:paraId="4C1C8A8A"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7DFBB535"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7D6E4C4B" w14:textId="77777777" w:rsidTr="00CF0D99">
        <w:tc>
          <w:tcPr>
            <w:tcW w:w="567" w:type="dxa"/>
            <w:vAlign w:val="center"/>
          </w:tcPr>
          <w:p w14:paraId="57F2E1FA"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8</w:t>
            </w:r>
          </w:p>
        </w:tc>
        <w:tc>
          <w:tcPr>
            <w:tcW w:w="2410" w:type="dxa"/>
            <w:vAlign w:val="center"/>
          </w:tcPr>
          <w:p w14:paraId="1BD413E2" w14:textId="77777777" w:rsidR="00A642BA" w:rsidRPr="00701351" w:rsidRDefault="00A642BA" w:rsidP="00144E13">
            <w:pPr>
              <w:jc w:val="both"/>
              <w:rPr>
                <w:rFonts w:eastAsia="Times New Roman"/>
                <w:sz w:val="24"/>
                <w:szCs w:val="24"/>
                <w:lang w:eastAsia="vi-VN"/>
              </w:rPr>
            </w:pP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chợ</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đầu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mối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sản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tại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thành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phố</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Ngã</w:t>
            </w:r>
            <w:proofErr w:type="spellEnd"/>
            <w:r w:rsidRPr="00701351">
              <w:rPr>
                <w:rFonts w:eastAsia="Times New Roman"/>
                <w:sz w:val="24"/>
                <w:szCs w:val="24"/>
                <w:lang w:eastAsia="vi-VN"/>
              </w:rPr>
              <w:t xml:space="preserve"> Bảy</w:t>
            </w:r>
          </w:p>
        </w:tc>
        <w:tc>
          <w:tcPr>
            <w:tcW w:w="1417" w:type="dxa"/>
            <w:vAlign w:val="center"/>
          </w:tcPr>
          <w:p w14:paraId="320B7355" w14:textId="77777777" w:rsidR="00A642BA" w:rsidRPr="00701351" w:rsidRDefault="00A642BA" w:rsidP="00144E13">
            <w:pPr>
              <w:jc w:val="center"/>
              <w:rPr>
                <w:rFonts w:eastAsia="Times New Roman"/>
                <w:iCs/>
                <w:lang w:val="vi-VN"/>
              </w:rPr>
            </w:pPr>
            <w:r w:rsidRPr="00701351">
              <w:rPr>
                <w:rFonts w:eastAsia="Times New Roman"/>
                <w:iCs/>
                <w:sz w:val="24"/>
                <w:szCs w:val="24"/>
              </w:rPr>
              <w:t xml:space="preserve">Thành </w:t>
            </w:r>
            <w:proofErr w:type="spellStart"/>
            <w:r w:rsidRPr="00701351">
              <w:rPr>
                <w:rFonts w:eastAsia="Times New Roman"/>
                <w:iCs/>
                <w:sz w:val="24"/>
                <w:szCs w:val="24"/>
              </w:rPr>
              <w:t>phố</w:t>
            </w:r>
            <w:proofErr w:type="spellEnd"/>
            <w:r w:rsidRPr="00701351">
              <w:rPr>
                <w:rFonts w:eastAsia="Times New Roman"/>
                <w:iCs/>
                <w:sz w:val="24"/>
                <w:szCs w:val="24"/>
              </w:rPr>
              <w:t xml:space="preserve"> </w:t>
            </w:r>
            <w:proofErr w:type="spellStart"/>
            <w:r w:rsidRPr="00701351">
              <w:rPr>
                <w:rFonts w:eastAsia="Times New Roman"/>
                <w:iCs/>
                <w:sz w:val="24"/>
                <w:szCs w:val="24"/>
              </w:rPr>
              <w:t>Ngã</w:t>
            </w:r>
            <w:proofErr w:type="spellEnd"/>
            <w:r w:rsidRPr="00701351">
              <w:rPr>
                <w:rFonts w:eastAsia="Times New Roman"/>
                <w:iCs/>
                <w:sz w:val="24"/>
                <w:szCs w:val="24"/>
              </w:rPr>
              <w:t xml:space="preserve"> Bảy</w:t>
            </w:r>
          </w:p>
        </w:tc>
        <w:tc>
          <w:tcPr>
            <w:tcW w:w="1418" w:type="dxa"/>
            <w:vAlign w:val="center"/>
          </w:tcPr>
          <w:p w14:paraId="7C54607D" w14:textId="7DBE32DD" w:rsidR="00A642BA" w:rsidRPr="00701351" w:rsidRDefault="00A642BA" w:rsidP="00A642BA">
            <w:pPr>
              <w:jc w:val="center"/>
              <w:rPr>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4C0688BB"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31B84860"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05BD4792" w14:textId="77777777" w:rsidR="00A642BA" w:rsidRPr="00701351" w:rsidRDefault="00A642BA" w:rsidP="00A642BA">
            <w:pPr>
              <w:spacing w:before="60" w:after="60"/>
              <w:jc w:val="center"/>
              <w:rPr>
                <w:rFonts w:eastAsia="Times New Roman"/>
                <w:iCs/>
                <w:sz w:val="24"/>
                <w:szCs w:val="24"/>
              </w:rPr>
            </w:pPr>
          </w:p>
        </w:tc>
        <w:tc>
          <w:tcPr>
            <w:tcW w:w="990" w:type="dxa"/>
            <w:vAlign w:val="center"/>
          </w:tcPr>
          <w:p w14:paraId="496F6476"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516DD417"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1AFD5CA0" w14:textId="77777777" w:rsidTr="00CF0D99">
        <w:tc>
          <w:tcPr>
            <w:tcW w:w="567" w:type="dxa"/>
            <w:vAlign w:val="center"/>
          </w:tcPr>
          <w:p w14:paraId="0B71E690"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9</w:t>
            </w:r>
          </w:p>
        </w:tc>
        <w:tc>
          <w:tcPr>
            <w:tcW w:w="2410" w:type="dxa"/>
            <w:vAlign w:val="center"/>
          </w:tcPr>
          <w:p w14:paraId="2BA6EBF8" w14:textId="77777777" w:rsidR="00A642BA" w:rsidRPr="00701351" w:rsidRDefault="00A642BA" w:rsidP="00144E13">
            <w:pPr>
              <w:jc w:val="both"/>
              <w:rPr>
                <w:rFonts w:eastAsia="Times New Roman"/>
                <w:sz w:val="24"/>
                <w:szCs w:val="24"/>
                <w:lang w:eastAsia="vi-VN"/>
              </w:rPr>
            </w:pPr>
            <w:r w:rsidRPr="00701351">
              <w:rPr>
                <w:rFonts w:eastAsia="Times New Roman"/>
                <w:sz w:val="24"/>
                <w:szCs w:val="24"/>
                <w:lang w:eastAsia="vi-VN"/>
              </w:rPr>
              <w:t xml:space="preserve">Trung </w:t>
            </w:r>
            <w:proofErr w:type="spellStart"/>
            <w:r w:rsidRPr="00701351">
              <w:rPr>
                <w:rFonts w:eastAsia="Times New Roman"/>
                <w:sz w:val="24"/>
                <w:szCs w:val="24"/>
                <w:lang w:eastAsia="vi-VN"/>
              </w:rPr>
              <w:t>tâm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Hội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chợ</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triển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lãm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và</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xúc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tiến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thương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mại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tại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thành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phố</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Ngã</w:t>
            </w:r>
            <w:proofErr w:type="spellEnd"/>
            <w:r w:rsidRPr="00701351">
              <w:rPr>
                <w:rFonts w:eastAsia="Times New Roman"/>
                <w:sz w:val="24"/>
                <w:szCs w:val="24"/>
                <w:lang w:eastAsia="vi-VN"/>
              </w:rPr>
              <w:t xml:space="preserve"> Bảy</w:t>
            </w:r>
          </w:p>
        </w:tc>
        <w:tc>
          <w:tcPr>
            <w:tcW w:w="1417" w:type="dxa"/>
            <w:vAlign w:val="center"/>
          </w:tcPr>
          <w:p w14:paraId="3DB751C6" w14:textId="77777777" w:rsidR="00A642BA" w:rsidRPr="00701351" w:rsidRDefault="00A642BA" w:rsidP="00144E13">
            <w:pPr>
              <w:jc w:val="center"/>
              <w:rPr>
                <w:rFonts w:eastAsia="Times New Roman"/>
                <w:iCs/>
                <w:lang w:val="vi-VN"/>
              </w:rPr>
            </w:pPr>
            <w:r w:rsidRPr="00701351">
              <w:rPr>
                <w:rFonts w:eastAsia="Times New Roman"/>
                <w:iCs/>
                <w:sz w:val="24"/>
                <w:szCs w:val="24"/>
              </w:rPr>
              <w:t xml:space="preserve">Thành </w:t>
            </w:r>
            <w:proofErr w:type="spellStart"/>
            <w:r w:rsidRPr="00701351">
              <w:rPr>
                <w:rFonts w:eastAsia="Times New Roman"/>
                <w:iCs/>
                <w:sz w:val="24"/>
                <w:szCs w:val="24"/>
              </w:rPr>
              <w:t>phố</w:t>
            </w:r>
            <w:proofErr w:type="spellEnd"/>
            <w:r w:rsidRPr="00701351">
              <w:rPr>
                <w:rFonts w:eastAsia="Times New Roman"/>
                <w:iCs/>
                <w:sz w:val="24"/>
                <w:szCs w:val="24"/>
              </w:rPr>
              <w:t xml:space="preserve"> </w:t>
            </w:r>
            <w:proofErr w:type="spellStart"/>
            <w:r w:rsidRPr="00701351">
              <w:rPr>
                <w:rFonts w:eastAsia="Times New Roman"/>
                <w:iCs/>
                <w:sz w:val="24"/>
                <w:szCs w:val="24"/>
              </w:rPr>
              <w:t>Ngã</w:t>
            </w:r>
            <w:proofErr w:type="spellEnd"/>
            <w:r w:rsidRPr="00701351">
              <w:rPr>
                <w:rFonts w:eastAsia="Times New Roman"/>
                <w:iCs/>
                <w:sz w:val="24"/>
                <w:szCs w:val="24"/>
              </w:rPr>
              <w:t xml:space="preserve"> Bảy</w:t>
            </w:r>
          </w:p>
        </w:tc>
        <w:tc>
          <w:tcPr>
            <w:tcW w:w="1418" w:type="dxa"/>
            <w:vAlign w:val="center"/>
          </w:tcPr>
          <w:p w14:paraId="3CC8FA1D" w14:textId="442F70C7" w:rsidR="00A642BA" w:rsidRPr="00701351" w:rsidRDefault="00A642BA" w:rsidP="00A642BA">
            <w:pPr>
              <w:jc w:val="center"/>
              <w:rPr>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052FF491"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1BC623D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1B599552" w14:textId="77777777" w:rsidR="00A642BA" w:rsidRPr="00701351" w:rsidRDefault="00A642BA" w:rsidP="00A642BA">
            <w:pPr>
              <w:spacing w:before="60" w:after="60"/>
              <w:jc w:val="center"/>
              <w:rPr>
                <w:rFonts w:eastAsia="Times New Roman"/>
                <w:iCs/>
                <w:sz w:val="24"/>
                <w:szCs w:val="24"/>
              </w:rPr>
            </w:pPr>
          </w:p>
        </w:tc>
        <w:tc>
          <w:tcPr>
            <w:tcW w:w="990" w:type="dxa"/>
            <w:vAlign w:val="center"/>
          </w:tcPr>
          <w:p w14:paraId="56C236B1"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73B8FE36"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6C1A09" w14:paraId="306454EE" w14:textId="77777777" w:rsidTr="00CF0D99">
        <w:tc>
          <w:tcPr>
            <w:tcW w:w="567" w:type="dxa"/>
            <w:vAlign w:val="center"/>
          </w:tcPr>
          <w:p w14:paraId="04D7151C" w14:textId="77777777" w:rsidR="00A642BA" w:rsidRPr="00701351" w:rsidRDefault="00A642BA" w:rsidP="00A642BA">
            <w:pPr>
              <w:spacing w:before="60" w:after="60"/>
              <w:jc w:val="center"/>
              <w:rPr>
                <w:rFonts w:eastAsia="Times New Roman"/>
                <w:b/>
                <w:sz w:val="24"/>
                <w:szCs w:val="24"/>
                <w:lang w:val="vi-VN"/>
              </w:rPr>
            </w:pPr>
            <w:r w:rsidRPr="00701351">
              <w:rPr>
                <w:rFonts w:eastAsia="Times New Roman"/>
                <w:b/>
                <w:sz w:val="24"/>
                <w:szCs w:val="24"/>
              </w:rPr>
              <w:t>VI</w:t>
            </w:r>
          </w:p>
        </w:tc>
        <w:tc>
          <w:tcPr>
            <w:tcW w:w="2410" w:type="dxa"/>
            <w:vAlign w:val="center"/>
          </w:tcPr>
          <w:p w14:paraId="4A518260" w14:textId="6D36684D" w:rsidR="00A642BA" w:rsidRPr="00CF0D99" w:rsidRDefault="00A642BA" w:rsidP="00144E13">
            <w:pPr>
              <w:jc w:val="both"/>
              <w:rPr>
                <w:rFonts w:eastAsia="Times New Roman"/>
                <w:bCs/>
                <w:sz w:val="24"/>
                <w:szCs w:val="24"/>
                <w:lang w:val="vi-VN" w:eastAsia="vi-VN"/>
              </w:rPr>
            </w:pPr>
            <w:r w:rsidRPr="00CF0D99">
              <w:rPr>
                <w:rFonts w:eastAsia="Times New Roman"/>
                <w:b/>
                <w:sz w:val="24"/>
                <w:szCs w:val="24"/>
                <w:lang w:val="vi-VN" w:eastAsia="vi-VN"/>
              </w:rPr>
              <w:t xml:space="preserve">Lĩnh vực </w:t>
            </w:r>
            <w:r w:rsidR="00CF167E" w:rsidRPr="006C1A09">
              <w:rPr>
                <w:rFonts w:eastAsia="Times New Roman"/>
                <w:b/>
                <w:sz w:val="24"/>
                <w:szCs w:val="24"/>
                <w:lang w:val="vi-VN" w:eastAsia="vi-VN"/>
              </w:rPr>
              <w:t>t</w:t>
            </w:r>
            <w:r w:rsidRPr="00CF0D99">
              <w:rPr>
                <w:rFonts w:eastAsia="Times New Roman"/>
                <w:b/>
                <w:sz w:val="24"/>
                <w:szCs w:val="24"/>
                <w:lang w:val="vi-VN" w:eastAsia="vi-VN"/>
              </w:rPr>
              <w:t xml:space="preserve">rồng trọt </w:t>
            </w:r>
            <w:r w:rsidRPr="00CF0D99">
              <w:rPr>
                <w:rFonts w:eastAsia="Times New Roman"/>
                <w:bCs/>
                <w:sz w:val="24"/>
                <w:szCs w:val="24"/>
                <w:lang w:val="vi-VN" w:eastAsia="vi-VN"/>
              </w:rPr>
              <w:t>(Tỉnh đầu tư - triển khai mới)</w:t>
            </w:r>
          </w:p>
        </w:tc>
        <w:tc>
          <w:tcPr>
            <w:tcW w:w="1417" w:type="dxa"/>
            <w:vAlign w:val="center"/>
          </w:tcPr>
          <w:p w14:paraId="34038759" w14:textId="77777777" w:rsidR="00A642BA" w:rsidRPr="00701351" w:rsidRDefault="00A642BA" w:rsidP="00144E13">
            <w:pPr>
              <w:jc w:val="center"/>
              <w:rPr>
                <w:rFonts w:eastAsia="Times New Roman"/>
                <w:iCs/>
                <w:lang w:val="vi-VN"/>
              </w:rPr>
            </w:pPr>
          </w:p>
        </w:tc>
        <w:tc>
          <w:tcPr>
            <w:tcW w:w="1418" w:type="dxa"/>
            <w:vAlign w:val="center"/>
          </w:tcPr>
          <w:p w14:paraId="066C3F72" w14:textId="77777777" w:rsidR="00A642BA" w:rsidRPr="00701351" w:rsidRDefault="00A642BA" w:rsidP="00A642BA">
            <w:pPr>
              <w:spacing w:before="60" w:after="60"/>
              <w:jc w:val="center"/>
              <w:rPr>
                <w:rFonts w:eastAsia="Times New Roman"/>
                <w:iCs/>
                <w:lang w:val="vi-VN"/>
              </w:rPr>
            </w:pPr>
          </w:p>
        </w:tc>
        <w:tc>
          <w:tcPr>
            <w:tcW w:w="845" w:type="dxa"/>
            <w:vAlign w:val="center"/>
          </w:tcPr>
          <w:p w14:paraId="01CAB14A"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58001230" w14:textId="77777777" w:rsidR="00A642BA" w:rsidRPr="00701351" w:rsidRDefault="00A642BA" w:rsidP="00A642BA">
            <w:pPr>
              <w:spacing w:before="60" w:after="60"/>
              <w:jc w:val="center"/>
              <w:rPr>
                <w:rFonts w:eastAsia="Times New Roman"/>
                <w:sz w:val="24"/>
                <w:szCs w:val="24"/>
                <w:lang w:val="vi-VN"/>
              </w:rPr>
            </w:pPr>
          </w:p>
        </w:tc>
        <w:tc>
          <w:tcPr>
            <w:tcW w:w="781" w:type="dxa"/>
          </w:tcPr>
          <w:p w14:paraId="15C69F06" w14:textId="77777777" w:rsidR="00A642BA" w:rsidRPr="00701351" w:rsidRDefault="00A642BA" w:rsidP="00A642BA">
            <w:pPr>
              <w:spacing w:before="60" w:after="60"/>
              <w:jc w:val="center"/>
              <w:rPr>
                <w:rFonts w:eastAsia="Times New Roman"/>
                <w:iCs/>
                <w:lang w:val="vi-VN"/>
              </w:rPr>
            </w:pPr>
          </w:p>
        </w:tc>
        <w:tc>
          <w:tcPr>
            <w:tcW w:w="990" w:type="dxa"/>
          </w:tcPr>
          <w:p w14:paraId="7FCF5CA7" w14:textId="77777777" w:rsidR="00A642BA" w:rsidRPr="00701351" w:rsidRDefault="00A642BA" w:rsidP="00A642BA">
            <w:pPr>
              <w:spacing w:before="60" w:after="60"/>
              <w:jc w:val="center"/>
              <w:rPr>
                <w:rFonts w:eastAsia="Times New Roman"/>
                <w:iCs/>
                <w:lang w:val="vi-VN"/>
              </w:rPr>
            </w:pPr>
          </w:p>
        </w:tc>
        <w:tc>
          <w:tcPr>
            <w:tcW w:w="856" w:type="dxa"/>
          </w:tcPr>
          <w:p w14:paraId="51226AB4" w14:textId="77777777" w:rsidR="00A642BA" w:rsidRPr="00701351" w:rsidRDefault="00A642BA" w:rsidP="00A642BA">
            <w:pPr>
              <w:spacing w:before="60" w:after="60"/>
              <w:jc w:val="center"/>
              <w:rPr>
                <w:rFonts w:eastAsia="Times New Roman"/>
                <w:iCs/>
                <w:lang w:val="vi-VN"/>
              </w:rPr>
            </w:pPr>
          </w:p>
        </w:tc>
      </w:tr>
      <w:tr w:rsidR="00701351" w:rsidRPr="00701351" w14:paraId="1DEBDD03" w14:textId="77777777" w:rsidTr="00CF0D99">
        <w:tc>
          <w:tcPr>
            <w:tcW w:w="567" w:type="dxa"/>
            <w:vAlign w:val="center"/>
          </w:tcPr>
          <w:p w14:paraId="141B0AA0"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w:t>
            </w:r>
          </w:p>
        </w:tc>
        <w:tc>
          <w:tcPr>
            <w:tcW w:w="2410" w:type="dxa"/>
            <w:vAlign w:val="center"/>
          </w:tcPr>
          <w:p w14:paraId="6C735FA2" w14:textId="77777777" w:rsidR="00A642BA" w:rsidRPr="00701351" w:rsidRDefault="00A642BA" w:rsidP="00144E13">
            <w:pPr>
              <w:jc w:val="both"/>
              <w:rPr>
                <w:sz w:val="24"/>
                <w:szCs w:val="24"/>
              </w:rPr>
            </w:pPr>
            <w:proofErr w:type="spellStart"/>
            <w:r w:rsidRPr="00701351">
              <w:rPr>
                <w:sz w:val="24"/>
                <w:szCs w:val="24"/>
              </w:rPr>
              <w:t>Dự</w:t>
            </w:r>
            <w:proofErr w:type="spellEnd"/>
            <w:r w:rsidRPr="00701351">
              <w:rPr>
                <w:sz w:val="24"/>
                <w:szCs w:val="24"/>
              </w:rPr>
              <w:t xml:space="preserve"> </w:t>
            </w:r>
            <w:proofErr w:type="spellStart"/>
            <w:r w:rsidRPr="00701351">
              <w:rPr>
                <w:sz w:val="24"/>
                <w:szCs w:val="24"/>
              </w:rPr>
              <w:t>án</w:t>
            </w:r>
            <w:proofErr w:type="spellEnd"/>
            <w:r w:rsidRPr="00701351">
              <w:rPr>
                <w:sz w:val="24"/>
                <w:szCs w:val="24"/>
              </w:rPr>
              <w:t xml:space="preserve"> </w:t>
            </w:r>
            <w:proofErr w:type="spellStart"/>
            <w:r w:rsidRPr="00701351">
              <w:rPr>
                <w:sz w:val="24"/>
                <w:szCs w:val="24"/>
              </w:rPr>
              <w:t>xây</w:t>
            </w:r>
            <w:proofErr w:type="spellEnd"/>
            <w:r w:rsidRPr="00701351">
              <w:rPr>
                <w:sz w:val="24"/>
                <w:szCs w:val="24"/>
              </w:rPr>
              <w:t xml:space="preserve"> </w:t>
            </w:r>
            <w:proofErr w:type="spellStart"/>
            <w:r w:rsidRPr="00701351">
              <w:rPr>
                <w:sz w:val="24"/>
                <w:szCs w:val="24"/>
              </w:rPr>
              <w:t>dựng</w:t>
            </w:r>
            <w:proofErr w:type="spellEnd"/>
            <w:r w:rsidRPr="00701351">
              <w:rPr>
                <w:sz w:val="24"/>
                <w:szCs w:val="24"/>
              </w:rPr>
              <w:t xml:space="preserve"> </w:t>
            </w:r>
            <w:proofErr w:type="spellStart"/>
            <w:r w:rsidRPr="00701351">
              <w:rPr>
                <w:sz w:val="24"/>
                <w:szCs w:val="24"/>
              </w:rPr>
              <w:t>vùng</w:t>
            </w:r>
            <w:proofErr w:type="spellEnd"/>
            <w:r w:rsidRPr="00701351">
              <w:rPr>
                <w:sz w:val="24"/>
                <w:szCs w:val="24"/>
              </w:rPr>
              <w:t xml:space="preserve"> </w:t>
            </w:r>
            <w:proofErr w:type="spellStart"/>
            <w:r w:rsidRPr="00701351">
              <w:rPr>
                <w:sz w:val="24"/>
                <w:szCs w:val="24"/>
              </w:rPr>
              <w:t>sản</w:t>
            </w:r>
            <w:proofErr w:type="spellEnd"/>
            <w:r w:rsidRPr="00701351">
              <w:rPr>
                <w:sz w:val="24"/>
                <w:szCs w:val="24"/>
              </w:rPr>
              <w:t xml:space="preserve"> </w:t>
            </w:r>
            <w:proofErr w:type="spellStart"/>
            <w:r w:rsidRPr="00701351">
              <w:rPr>
                <w:sz w:val="24"/>
                <w:szCs w:val="24"/>
              </w:rPr>
              <w:t>xuất</w:t>
            </w:r>
            <w:proofErr w:type="spellEnd"/>
            <w:r w:rsidRPr="00701351">
              <w:rPr>
                <w:sz w:val="24"/>
                <w:szCs w:val="24"/>
              </w:rPr>
              <w:t xml:space="preserve"> </w:t>
            </w:r>
            <w:proofErr w:type="spellStart"/>
            <w:r w:rsidRPr="00701351">
              <w:rPr>
                <w:sz w:val="24"/>
                <w:szCs w:val="24"/>
              </w:rPr>
              <w:t>khóm</w:t>
            </w:r>
            <w:proofErr w:type="spellEnd"/>
            <w:r w:rsidRPr="00701351">
              <w:rPr>
                <w:sz w:val="24"/>
                <w:szCs w:val="24"/>
              </w:rPr>
              <w:t xml:space="preserve"> </w:t>
            </w:r>
            <w:proofErr w:type="spellStart"/>
            <w:r w:rsidRPr="00701351">
              <w:rPr>
                <w:sz w:val="24"/>
                <w:szCs w:val="24"/>
              </w:rPr>
              <w:t>đạt</w:t>
            </w:r>
            <w:proofErr w:type="spellEnd"/>
            <w:r w:rsidRPr="00701351">
              <w:rPr>
                <w:sz w:val="24"/>
                <w:szCs w:val="24"/>
              </w:rPr>
              <w:t xml:space="preserve"> </w:t>
            </w:r>
            <w:proofErr w:type="spellStart"/>
            <w:r w:rsidRPr="00701351">
              <w:rPr>
                <w:sz w:val="24"/>
                <w:szCs w:val="24"/>
              </w:rPr>
              <w:t>chuẩn</w:t>
            </w:r>
            <w:proofErr w:type="spellEnd"/>
            <w:r w:rsidRPr="00701351">
              <w:rPr>
                <w:sz w:val="24"/>
                <w:szCs w:val="24"/>
              </w:rPr>
              <w:t xml:space="preserve"> </w:t>
            </w:r>
            <w:proofErr w:type="spellStart"/>
            <w:r w:rsidRPr="00701351">
              <w:rPr>
                <w:sz w:val="24"/>
                <w:szCs w:val="24"/>
              </w:rPr>
              <w:t>VietGAP</w:t>
            </w:r>
            <w:proofErr w:type="spellEnd"/>
          </w:p>
        </w:tc>
        <w:tc>
          <w:tcPr>
            <w:tcW w:w="1417" w:type="dxa"/>
            <w:vAlign w:val="center"/>
          </w:tcPr>
          <w:p w14:paraId="2128BCF2" w14:textId="77777777" w:rsidR="00A642BA" w:rsidRPr="00701351" w:rsidRDefault="00A642BA" w:rsidP="00144E13">
            <w:pPr>
              <w:jc w:val="center"/>
              <w:rPr>
                <w:rFonts w:eastAsia="Times New Roman"/>
                <w:iCs/>
                <w:lang w:val="vi-VN"/>
              </w:rPr>
            </w:pPr>
            <w:r w:rsidRPr="00701351">
              <w:rPr>
                <w:rFonts w:eastAsia="Times New Roman"/>
                <w:sz w:val="24"/>
                <w:szCs w:val="24"/>
              </w:rPr>
              <w:t xml:space="preserve">Thành </w:t>
            </w:r>
            <w:proofErr w:type="spellStart"/>
            <w:r w:rsidRPr="00701351">
              <w:rPr>
                <w:rFonts w:eastAsia="Times New Roman"/>
                <w:sz w:val="24"/>
                <w:szCs w:val="24"/>
              </w:rPr>
              <w:t>phố</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Thanh, </w:t>
            </w:r>
            <w:proofErr w:type="spellStart"/>
            <w:r w:rsidRPr="00701351">
              <w:rPr>
                <w:rFonts w:eastAsia="Times New Roman"/>
                <w:sz w:val="24"/>
                <w:szCs w:val="24"/>
              </w:rPr>
              <w:t>huyện</w:t>
            </w:r>
            <w:proofErr w:type="spellEnd"/>
            <w:r w:rsidRPr="00701351">
              <w:rPr>
                <w:rFonts w:eastAsia="Times New Roman"/>
                <w:sz w:val="24"/>
                <w:szCs w:val="24"/>
              </w:rPr>
              <w:t xml:space="preserve"> Phụng </w:t>
            </w:r>
            <w:proofErr w:type="spellStart"/>
            <w:r w:rsidRPr="00701351">
              <w:rPr>
                <w:rFonts w:eastAsia="Times New Roman"/>
                <w:sz w:val="24"/>
                <w:szCs w:val="24"/>
              </w:rPr>
              <w:t>Hiệp</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Long </w:t>
            </w:r>
            <w:proofErr w:type="spellStart"/>
            <w:r w:rsidRPr="00701351">
              <w:rPr>
                <w:rFonts w:eastAsia="Times New Roman"/>
                <w:sz w:val="24"/>
                <w:szCs w:val="24"/>
              </w:rPr>
              <w:t>Mỹ</w:t>
            </w:r>
            <w:proofErr w:type="spellEnd"/>
            <w:r w:rsidRPr="00701351">
              <w:rPr>
                <w:rFonts w:eastAsia="Times New Roman"/>
                <w:sz w:val="24"/>
                <w:szCs w:val="24"/>
              </w:rPr>
              <w:t xml:space="preserve"> </w:t>
            </w:r>
            <w:proofErr w:type="spellStart"/>
            <w:r w:rsidRPr="00701351">
              <w:rPr>
                <w:rFonts w:eastAsia="Times New Roman"/>
                <w:sz w:val="24"/>
                <w:szCs w:val="24"/>
              </w:rPr>
              <w:t>và</w:t>
            </w:r>
            <w:proofErr w:type="spellEnd"/>
            <w:r w:rsidRPr="00701351">
              <w:rPr>
                <w:rFonts w:eastAsia="Times New Roman"/>
                <w:sz w:val="24"/>
                <w:szCs w:val="24"/>
              </w:rPr>
              <w:t xml:space="preserve">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w:t>
            </w:r>
            <w:proofErr w:type="spellStart"/>
            <w:r w:rsidRPr="00701351">
              <w:rPr>
                <w:rFonts w:eastAsia="Times New Roman"/>
                <w:sz w:val="24"/>
                <w:szCs w:val="24"/>
              </w:rPr>
              <w:t>Thủy</w:t>
            </w:r>
            <w:proofErr w:type="spellEnd"/>
          </w:p>
        </w:tc>
        <w:tc>
          <w:tcPr>
            <w:tcW w:w="1418" w:type="dxa"/>
            <w:vAlign w:val="center"/>
          </w:tcPr>
          <w:p w14:paraId="32E54364" w14:textId="31AFAB6A"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20572501"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4A334A64" w14:textId="77777777" w:rsidR="00A642BA" w:rsidRPr="00701351" w:rsidRDefault="00A642BA" w:rsidP="00A642BA">
            <w:pPr>
              <w:spacing w:before="60" w:after="60"/>
              <w:jc w:val="center"/>
              <w:rPr>
                <w:rFonts w:eastAsia="Times New Roman"/>
                <w:sz w:val="24"/>
                <w:szCs w:val="24"/>
              </w:rPr>
            </w:pPr>
          </w:p>
        </w:tc>
        <w:tc>
          <w:tcPr>
            <w:tcW w:w="781" w:type="dxa"/>
          </w:tcPr>
          <w:p w14:paraId="2CB9AC8E" w14:textId="77777777" w:rsidR="00A642BA" w:rsidRPr="00701351" w:rsidRDefault="00A642BA" w:rsidP="00A642BA">
            <w:pPr>
              <w:spacing w:before="60" w:after="60"/>
              <w:jc w:val="center"/>
              <w:rPr>
                <w:rFonts w:eastAsia="Times New Roman"/>
                <w:iCs/>
                <w:lang w:val="vi-VN"/>
              </w:rPr>
            </w:pPr>
          </w:p>
        </w:tc>
        <w:tc>
          <w:tcPr>
            <w:tcW w:w="990" w:type="dxa"/>
            <w:vAlign w:val="center"/>
          </w:tcPr>
          <w:p w14:paraId="6A1D8F56"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0B10C896" w14:textId="77777777" w:rsidR="00A642BA" w:rsidRPr="00701351" w:rsidRDefault="00A642BA" w:rsidP="00A642BA">
            <w:pPr>
              <w:spacing w:before="60" w:after="60"/>
              <w:jc w:val="center"/>
              <w:rPr>
                <w:rFonts w:eastAsia="Times New Roman"/>
                <w:iCs/>
                <w:lang w:val="vi-VN"/>
              </w:rPr>
            </w:pPr>
          </w:p>
        </w:tc>
      </w:tr>
      <w:tr w:rsidR="00701351" w:rsidRPr="00701351" w14:paraId="7CB79135" w14:textId="77777777" w:rsidTr="00CF0D99">
        <w:tc>
          <w:tcPr>
            <w:tcW w:w="567" w:type="dxa"/>
            <w:vAlign w:val="center"/>
          </w:tcPr>
          <w:p w14:paraId="7C8A909B"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2</w:t>
            </w:r>
          </w:p>
        </w:tc>
        <w:tc>
          <w:tcPr>
            <w:tcW w:w="2410" w:type="dxa"/>
            <w:vAlign w:val="center"/>
          </w:tcPr>
          <w:p w14:paraId="6ADA8650" w14:textId="77777777" w:rsidR="00A642BA" w:rsidRPr="00701351" w:rsidRDefault="00A642BA" w:rsidP="00144E13">
            <w:pPr>
              <w:jc w:val="both"/>
              <w:rPr>
                <w:sz w:val="24"/>
                <w:szCs w:val="24"/>
              </w:rPr>
            </w:pPr>
            <w:proofErr w:type="spellStart"/>
            <w:r w:rsidRPr="00701351">
              <w:rPr>
                <w:sz w:val="24"/>
                <w:szCs w:val="24"/>
              </w:rPr>
              <w:t>Dự</w:t>
            </w:r>
            <w:proofErr w:type="spellEnd"/>
            <w:r w:rsidRPr="00701351">
              <w:rPr>
                <w:sz w:val="24"/>
                <w:szCs w:val="24"/>
              </w:rPr>
              <w:t xml:space="preserve"> </w:t>
            </w:r>
            <w:proofErr w:type="spellStart"/>
            <w:r w:rsidRPr="00701351">
              <w:rPr>
                <w:sz w:val="24"/>
                <w:szCs w:val="24"/>
              </w:rPr>
              <w:t>án</w:t>
            </w:r>
            <w:proofErr w:type="spellEnd"/>
            <w:r w:rsidRPr="00701351">
              <w:rPr>
                <w:sz w:val="24"/>
                <w:szCs w:val="24"/>
              </w:rPr>
              <w:t xml:space="preserve"> </w:t>
            </w:r>
            <w:proofErr w:type="spellStart"/>
            <w:r w:rsidRPr="00701351">
              <w:rPr>
                <w:sz w:val="24"/>
                <w:szCs w:val="24"/>
              </w:rPr>
              <w:t>xây</w:t>
            </w:r>
            <w:proofErr w:type="spellEnd"/>
            <w:r w:rsidRPr="00701351">
              <w:rPr>
                <w:sz w:val="24"/>
                <w:szCs w:val="24"/>
              </w:rPr>
              <w:t xml:space="preserve"> </w:t>
            </w:r>
            <w:proofErr w:type="spellStart"/>
            <w:r w:rsidRPr="00701351">
              <w:rPr>
                <w:sz w:val="24"/>
                <w:szCs w:val="24"/>
              </w:rPr>
              <w:t>dựng</w:t>
            </w:r>
            <w:proofErr w:type="spellEnd"/>
            <w:r w:rsidRPr="00701351">
              <w:rPr>
                <w:sz w:val="24"/>
                <w:szCs w:val="24"/>
              </w:rPr>
              <w:t xml:space="preserve"> </w:t>
            </w:r>
            <w:proofErr w:type="spellStart"/>
            <w:r w:rsidRPr="00701351">
              <w:rPr>
                <w:sz w:val="24"/>
                <w:szCs w:val="24"/>
              </w:rPr>
              <w:t>vùng</w:t>
            </w:r>
            <w:proofErr w:type="spellEnd"/>
            <w:r w:rsidRPr="00701351">
              <w:rPr>
                <w:sz w:val="24"/>
                <w:szCs w:val="24"/>
              </w:rPr>
              <w:t xml:space="preserve"> </w:t>
            </w:r>
            <w:proofErr w:type="spellStart"/>
            <w:r w:rsidRPr="00701351">
              <w:rPr>
                <w:sz w:val="24"/>
                <w:szCs w:val="24"/>
              </w:rPr>
              <w:t>sản</w:t>
            </w:r>
            <w:proofErr w:type="spellEnd"/>
            <w:r w:rsidRPr="00701351">
              <w:rPr>
                <w:sz w:val="24"/>
                <w:szCs w:val="24"/>
              </w:rPr>
              <w:t xml:space="preserve"> </w:t>
            </w:r>
            <w:proofErr w:type="spellStart"/>
            <w:r w:rsidRPr="00701351">
              <w:rPr>
                <w:sz w:val="24"/>
                <w:szCs w:val="24"/>
              </w:rPr>
              <w:t>xuất</w:t>
            </w:r>
            <w:proofErr w:type="spellEnd"/>
            <w:r w:rsidRPr="00701351">
              <w:rPr>
                <w:sz w:val="24"/>
                <w:szCs w:val="24"/>
              </w:rPr>
              <w:t xml:space="preserve"> </w:t>
            </w:r>
            <w:proofErr w:type="spellStart"/>
            <w:r w:rsidRPr="00701351">
              <w:rPr>
                <w:sz w:val="24"/>
                <w:szCs w:val="24"/>
              </w:rPr>
              <w:t>chanh</w:t>
            </w:r>
            <w:proofErr w:type="spellEnd"/>
            <w:r w:rsidRPr="00701351">
              <w:rPr>
                <w:sz w:val="24"/>
                <w:szCs w:val="24"/>
              </w:rPr>
              <w:t xml:space="preserve"> </w:t>
            </w:r>
            <w:proofErr w:type="spellStart"/>
            <w:r w:rsidRPr="00701351">
              <w:rPr>
                <w:sz w:val="24"/>
                <w:szCs w:val="24"/>
              </w:rPr>
              <w:t>đạt</w:t>
            </w:r>
            <w:proofErr w:type="spellEnd"/>
            <w:r w:rsidRPr="00701351">
              <w:rPr>
                <w:sz w:val="24"/>
                <w:szCs w:val="24"/>
              </w:rPr>
              <w:t xml:space="preserve"> </w:t>
            </w:r>
            <w:proofErr w:type="spellStart"/>
            <w:r w:rsidRPr="00701351">
              <w:rPr>
                <w:sz w:val="24"/>
                <w:szCs w:val="24"/>
              </w:rPr>
              <w:t>chuẩn</w:t>
            </w:r>
            <w:proofErr w:type="spellEnd"/>
            <w:r w:rsidRPr="00701351">
              <w:rPr>
                <w:sz w:val="24"/>
                <w:szCs w:val="24"/>
              </w:rPr>
              <w:t xml:space="preserve"> </w:t>
            </w:r>
            <w:proofErr w:type="spellStart"/>
            <w:r w:rsidRPr="00701351">
              <w:rPr>
                <w:sz w:val="24"/>
                <w:szCs w:val="24"/>
              </w:rPr>
              <w:t>VietGAP</w:t>
            </w:r>
            <w:proofErr w:type="spellEnd"/>
          </w:p>
        </w:tc>
        <w:tc>
          <w:tcPr>
            <w:tcW w:w="1417" w:type="dxa"/>
            <w:vAlign w:val="center"/>
          </w:tcPr>
          <w:p w14:paraId="5C5F9C94" w14:textId="77777777" w:rsidR="00A642BA" w:rsidRPr="00701351" w:rsidRDefault="00A642BA" w:rsidP="00144E13">
            <w:pPr>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 </w:t>
            </w:r>
            <w:proofErr w:type="spellStart"/>
            <w:r w:rsidRPr="00701351">
              <w:rPr>
                <w:rFonts w:eastAsia="Times New Roman"/>
                <w:sz w:val="24"/>
                <w:szCs w:val="24"/>
              </w:rPr>
              <w:t>và</w:t>
            </w:r>
            <w:proofErr w:type="spellEnd"/>
            <w:r w:rsidRPr="00701351">
              <w:rPr>
                <w:rFonts w:eastAsia="Times New Roman"/>
                <w:sz w:val="24"/>
                <w:szCs w:val="24"/>
              </w:rPr>
              <w:t xml:space="preserve"> </w:t>
            </w:r>
            <w:proofErr w:type="spellStart"/>
            <w:r w:rsidRPr="00701351">
              <w:rPr>
                <w:rFonts w:eastAsia="Times New Roman"/>
                <w:sz w:val="24"/>
                <w:szCs w:val="24"/>
              </w:rPr>
              <w:t>huyện</w:t>
            </w:r>
            <w:proofErr w:type="spellEnd"/>
            <w:r w:rsidRPr="00701351">
              <w:rPr>
                <w:rFonts w:eastAsia="Times New Roman"/>
                <w:sz w:val="24"/>
                <w:szCs w:val="24"/>
              </w:rPr>
              <w:t xml:space="preserve"> </w:t>
            </w:r>
            <w:r w:rsidRPr="00704449">
              <w:rPr>
                <w:rFonts w:eastAsia="Times New Roman"/>
                <w:spacing w:val="-8"/>
                <w:sz w:val="24"/>
                <w:szCs w:val="24"/>
              </w:rPr>
              <w:t>Châu Thành A</w:t>
            </w:r>
          </w:p>
        </w:tc>
        <w:tc>
          <w:tcPr>
            <w:tcW w:w="1418" w:type="dxa"/>
            <w:vAlign w:val="center"/>
          </w:tcPr>
          <w:p w14:paraId="5B06BACC" w14:textId="011D5CD4"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2C390691"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22BDB614" w14:textId="77777777" w:rsidR="00A642BA" w:rsidRPr="00701351" w:rsidRDefault="00A642BA" w:rsidP="00A642BA">
            <w:pPr>
              <w:spacing w:before="60" w:after="60"/>
              <w:jc w:val="center"/>
              <w:rPr>
                <w:rFonts w:eastAsia="Times New Roman"/>
                <w:sz w:val="24"/>
                <w:szCs w:val="24"/>
              </w:rPr>
            </w:pPr>
          </w:p>
        </w:tc>
        <w:tc>
          <w:tcPr>
            <w:tcW w:w="781" w:type="dxa"/>
          </w:tcPr>
          <w:p w14:paraId="62FEE917" w14:textId="77777777" w:rsidR="00A642BA" w:rsidRPr="00701351" w:rsidRDefault="00A642BA" w:rsidP="00A642BA">
            <w:pPr>
              <w:spacing w:before="60" w:after="60"/>
              <w:jc w:val="center"/>
              <w:rPr>
                <w:rFonts w:eastAsia="Times New Roman"/>
                <w:iCs/>
                <w:lang w:val="vi-VN"/>
              </w:rPr>
            </w:pPr>
          </w:p>
        </w:tc>
        <w:tc>
          <w:tcPr>
            <w:tcW w:w="990" w:type="dxa"/>
            <w:vAlign w:val="center"/>
          </w:tcPr>
          <w:p w14:paraId="684110AA"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23292685" w14:textId="77777777" w:rsidR="00A642BA" w:rsidRPr="00701351" w:rsidRDefault="00A642BA" w:rsidP="00A642BA">
            <w:pPr>
              <w:spacing w:before="60" w:after="60"/>
              <w:jc w:val="center"/>
              <w:rPr>
                <w:rFonts w:eastAsia="Times New Roman"/>
                <w:iCs/>
                <w:lang w:val="vi-VN"/>
              </w:rPr>
            </w:pPr>
          </w:p>
        </w:tc>
      </w:tr>
      <w:tr w:rsidR="00701351" w:rsidRPr="00701351" w14:paraId="346129BF" w14:textId="77777777" w:rsidTr="00CF0D99">
        <w:tc>
          <w:tcPr>
            <w:tcW w:w="567" w:type="dxa"/>
            <w:vAlign w:val="center"/>
          </w:tcPr>
          <w:p w14:paraId="294A96BE"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lastRenderedPageBreak/>
              <w:t>3</w:t>
            </w:r>
          </w:p>
        </w:tc>
        <w:tc>
          <w:tcPr>
            <w:tcW w:w="2410" w:type="dxa"/>
            <w:vAlign w:val="center"/>
          </w:tcPr>
          <w:p w14:paraId="2D85AD7F" w14:textId="77777777" w:rsidR="00A642BA" w:rsidRPr="00701351" w:rsidRDefault="00A642BA" w:rsidP="00B04C10">
            <w:pPr>
              <w:spacing w:before="20" w:after="20"/>
              <w:jc w:val="both"/>
              <w:rPr>
                <w:sz w:val="24"/>
                <w:szCs w:val="24"/>
              </w:rPr>
            </w:pPr>
            <w:proofErr w:type="spellStart"/>
            <w:r w:rsidRPr="00701351">
              <w:rPr>
                <w:sz w:val="24"/>
                <w:szCs w:val="24"/>
              </w:rPr>
              <w:t>Dự</w:t>
            </w:r>
            <w:proofErr w:type="spellEnd"/>
            <w:r w:rsidRPr="00701351">
              <w:rPr>
                <w:sz w:val="24"/>
                <w:szCs w:val="24"/>
              </w:rPr>
              <w:t xml:space="preserve"> </w:t>
            </w:r>
            <w:proofErr w:type="spellStart"/>
            <w:r w:rsidRPr="00701351">
              <w:rPr>
                <w:sz w:val="24"/>
                <w:szCs w:val="24"/>
              </w:rPr>
              <w:t>án</w:t>
            </w:r>
            <w:proofErr w:type="spellEnd"/>
            <w:r w:rsidRPr="00701351">
              <w:rPr>
                <w:sz w:val="24"/>
                <w:szCs w:val="24"/>
              </w:rPr>
              <w:t xml:space="preserve"> </w:t>
            </w:r>
            <w:proofErr w:type="spellStart"/>
            <w:r w:rsidRPr="00701351">
              <w:rPr>
                <w:sz w:val="24"/>
                <w:szCs w:val="24"/>
              </w:rPr>
              <w:t>phát</w:t>
            </w:r>
            <w:proofErr w:type="spellEnd"/>
            <w:r w:rsidRPr="00701351">
              <w:rPr>
                <w:sz w:val="24"/>
                <w:szCs w:val="24"/>
              </w:rPr>
              <w:t xml:space="preserve"> </w:t>
            </w:r>
            <w:proofErr w:type="spellStart"/>
            <w:r w:rsidRPr="00701351">
              <w:rPr>
                <w:sz w:val="24"/>
                <w:szCs w:val="24"/>
              </w:rPr>
              <w:t>triển</w:t>
            </w:r>
            <w:proofErr w:type="spellEnd"/>
            <w:r w:rsidRPr="00701351">
              <w:rPr>
                <w:sz w:val="24"/>
                <w:szCs w:val="24"/>
              </w:rPr>
              <w:t xml:space="preserve"> </w:t>
            </w:r>
            <w:proofErr w:type="spellStart"/>
            <w:r w:rsidRPr="00701351">
              <w:rPr>
                <w:sz w:val="24"/>
                <w:szCs w:val="24"/>
              </w:rPr>
              <w:t>dịch</w:t>
            </w:r>
            <w:proofErr w:type="spellEnd"/>
            <w:r w:rsidRPr="00701351">
              <w:rPr>
                <w:sz w:val="24"/>
                <w:szCs w:val="24"/>
              </w:rPr>
              <w:t xml:space="preserve"> </w:t>
            </w:r>
            <w:proofErr w:type="spellStart"/>
            <w:r w:rsidRPr="00701351">
              <w:rPr>
                <w:sz w:val="24"/>
                <w:szCs w:val="24"/>
              </w:rPr>
              <w:t>vụ</w:t>
            </w:r>
            <w:proofErr w:type="spellEnd"/>
            <w:r w:rsidRPr="00701351">
              <w:rPr>
                <w:sz w:val="24"/>
                <w:szCs w:val="24"/>
              </w:rPr>
              <w:t xml:space="preserve"> </w:t>
            </w:r>
            <w:proofErr w:type="spellStart"/>
            <w:r w:rsidRPr="00B04C10">
              <w:rPr>
                <w:spacing w:val="4"/>
                <w:sz w:val="24"/>
                <w:szCs w:val="24"/>
              </w:rPr>
              <w:t>cơ</w:t>
            </w:r>
            <w:proofErr w:type="spellEnd"/>
            <w:r w:rsidRPr="00B04C10">
              <w:rPr>
                <w:spacing w:val="4"/>
                <w:sz w:val="24"/>
                <w:szCs w:val="24"/>
              </w:rPr>
              <w:t xml:space="preserve"> </w:t>
            </w:r>
            <w:proofErr w:type="spellStart"/>
            <w:r w:rsidRPr="00B04C10">
              <w:rPr>
                <w:spacing w:val="4"/>
                <w:sz w:val="24"/>
                <w:szCs w:val="24"/>
              </w:rPr>
              <w:t>giới</w:t>
            </w:r>
            <w:proofErr w:type="spellEnd"/>
            <w:r w:rsidRPr="00B04C10">
              <w:rPr>
                <w:spacing w:val="4"/>
                <w:sz w:val="24"/>
                <w:szCs w:val="24"/>
              </w:rPr>
              <w:t xml:space="preserve"> </w:t>
            </w:r>
            <w:proofErr w:type="spellStart"/>
            <w:r w:rsidRPr="00B04C10">
              <w:rPr>
                <w:spacing w:val="4"/>
                <w:sz w:val="24"/>
                <w:szCs w:val="24"/>
              </w:rPr>
              <w:t>hóa</w:t>
            </w:r>
            <w:proofErr w:type="spellEnd"/>
            <w:r w:rsidRPr="00B04C10">
              <w:rPr>
                <w:spacing w:val="4"/>
                <w:sz w:val="24"/>
                <w:szCs w:val="24"/>
              </w:rPr>
              <w:t xml:space="preserve"> </w:t>
            </w:r>
            <w:proofErr w:type="spellStart"/>
            <w:r w:rsidRPr="00B04C10">
              <w:rPr>
                <w:spacing w:val="4"/>
                <w:sz w:val="24"/>
                <w:szCs w:val="24"/>
              </w:rPr>
              <w:t>trong</w:t>
            </w:r>
            <w:proofErr w:type="spellEnd"/>
            <w:r w:rsidRPr="00B04C10">
              <w:rPr>
                <w:spacing w:val="4"/>
                <w:sz w:val="24"/>
                <w:szCs w:val="24"/>
              </w:rPr>
              <w:t xml:space="preserve"> </w:t>
            </w:r>
            <w:proofErr w:type="spellStart"/>
            <w:r w:rsidRPr="00B04C10">
              <w:rPr>
                <w:spacing w:val="4"/>
                <w:sz w:val="24"/>
                <w:szCs w:val="24"/>
              </w:rPr>
              <w:t>nông</w:t>
            </w:r>
            <w:proofErr w:type="spellEnd"/>
            <w:r w:rsidRPr="00B04C10">
              <w:rPr>
                <w:spacing w:val="4"/>
                <w:sz w:val="24"/>
                <w:szCs w:val="24"/>
              </w:rPr>
              <w:t xml:space="preserve"> </w:t>
            </w:r>
            <w:proofErr w:type="spellStart"/>
            <w:r w:rsidRPr="00B04C10">
              <w:rPr>
                <w:spacing w:val="4"/>
                <w:sz w:val="24"/>
                <w:szCs w:val="24"/>
              </w:rPr>
              <w:t>nghiệp</w:t>
            </w:r>
            <w:proofErr w:type="spellEnd"/>
          </w:p>
        </w:tc>
        <w:tc>
          <w:tcPr>
            <w:tcW w:w="1417" w:type="dxa"/>
            <w:vAlign w:val="center"/>
          </w:tcPr>
          <w:p w14:paraId="0EA1477B" w14:textId="77777777" w:rsidR="00B04C10" w:rsidRDefault="00A642BA" w:rsidP="00B04C10">
            <w:pPr>
              <w:spacing w:before="20" w:after="20"/>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7C5DBCFF" w14:textId="09BF6563" w:rsidR="00A642BA" w:rsidRPr="00701351" w:rsidRDefault="00A642BA" w:rsidP="00B04C10">
            <w:pPr>
              <w:spacing w:before="20" w:after="20"/>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33287700" w14:textId="440AF337" w:rsidR="00A642BA" w:rsidRPr="00701351" w:rsidRDefault="00A642BA" w:rsidP="00B04C10">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26A1849" w14:textId="77777777" w:rsidR="00A642BA" w:rsidRPr="00701351" w:rsidRDefault="00A642BA" w:rsidP="00B04C10">
            <w:pPr>
              <w:spacing w:before="20" w:after="20"/>
              <w:jc w:val="center"/>
              <w:rPr>
                <w:rFonts w:eastAsia="Times New Roman"/>
                <w:sz w:val="24"/>
                <w:szCs w:val="24"/>
              </w:rPr>
            </w:pPr>
            <w:r w:rsidRPr="00701351">
              <w:rPr>
                <w:rFonts w:eastAsia="Times New Roman"/>
                <w:sz w:val="24"/>
                <w:szCs w:val="24"/>
              </w:rPr>
              <w:t>x</w:t>
            </w:r>
          </w:p>
        </w:tc>
        <w:tc>
          <w:tcPr>
            <w:tcW w:w="781" w:type="dxa"/>
            <w:vAlign w:val="center"/>
          </w:tcPr>
          <w:p w14:paraId="2B3287D4" w14:textId="77777777" w:rsidR="00A642BA" w:rsidRPr="00701351" w:rsidRDefault="00A642BA" w:rsidP="00B04C10">
            <w:pPr>
              <w:spacing w:before="20" w:after="20"/>
              <w:jc w:val="center"/>
              <w:rPr>
                <w:rFonts w:eastAsia="Times New Roman"/>
                <w:sz w:val="24"/>
                <w:szCs w:val="24"/>
              </w:rPr>
            </w:pPr>
            <w:r w:rsidRPr="00701351">
              <w:rPr>
                <w:rFonts w:eastAsia="Times New Roman"/>
                <w:sz w:val="24"/>
                <w:szCs w:val="24"/>
              </w:rPr>
              <w:t>x</w:t>
            </w:r>
          </w:p>
        </w:tc>
        <w:tc>
          <w:tcPr>
            <w:tcW w:w="781" w:type="dxa"/>
          </w:tcPr>
          <w:p w14:paraId="4C91ABA7" w14:textId="77777777" w:rsidR="00A642BA" w:rsidRPr="00701351" w:rsidRDefault="00A642BA" w:rsidP="00B04C10">
            <w:pPr>
              <w:spacing w:before="20" w:after="20"/>
              <w:jc w:val="center"/>
              <w:rPr>
                <w:rFonts w:eastAsia="Times New Roman"/>
                <w:iCs/>
                <w:lang w:val="vi-VN"/>
              </w:rPr>
            </w:pPr>
          </w:p>
        </w:tc>
        <w:tc>
          <w:tcPr>
            <w:tcW w:w="990" w:type="dxa"/>
            <w:vAlign w:val="center"/>
          </w:tcPr>
          <w:p w14:paraId="0B730521" w14:textId="77777777" w:rsidR="00A642BA" w:rsidRPr="00701351" w:rsidRDefault="00A642BA" w:rsidP="00B04C10">
            <w:pPr>
              <w:spacing w:before="20" w:after="20"/>
              <w:jc w:val="center"/>
              <w:rPr>
                <w:rFonts w:eastAsia="Times New Roman"/>
                <w:iCs/>
                <w:sz w:val="24"/>
                <w:szCs w:val="24"/>
              </w:rPr>
            </w:pPr>
            <w:r w:rsidRPr="00701351">
              <w:rPr>
                <w:rFonts w:eastAsia="Times New Roman"/>
                <w:iCs/>
                <w:sz w:val="24"/>
                <w:szCs w:val="24"/>
              </w:rPr>
              <w:t>x</w:t>
            </w:r>
          </w:p>
        </w:tc>
        <w:tc>
          <w:tcPr>
            <w:tcW w:w="856" w:type="dxa"/>
          </w:tcPr>
          <w:p w14:paraId="56988633" w14:textId="77777777" w:rsidR="00A642BA" w:rsidRPr="00701351" w:rsidRDefault="00A642BA" w:rsidP="00A642BA">
            <w:pPr>
              <w:spacing w:before="60" w:after="60"/>
              <w:jc w:val="center"/>
              <w:rPr>
                <w:rFonts w:eastAsia="Times New Roman"/>
                <w:iCs/>
                <w:lang w:val="vi-VN"/>
              </w:rPr>
            </w:pPr>
          </w:p>
        </w:tc>
      </w:tr>
      <w:tr w:rsidR="00701351" w:rsidRPr="00701351" w14:paraId="43668C2D" w14:textId="77777777" w:rsidTr="00CF0D99">
        <w:tc>
          <w:tcPr>
            <w:tcW w:w="567" w:type="dxa"/>
            <w:vAlign w:val="center"/>
          </w:tcPr>
          <w:p w14:paraId="0E8B485A" w14:textId="77777777" w:rsidR="00A642BA" w:rsidRPr="00701351" w:rsidRDefault="00A642BA" w:rsidP="00A642BA">
            <w:pPr>
              <w:jc w:val="center"/>
              <w:rPr>
                <w:rFonts w:eastAsia="Times New Roman"/>
                <w:sz w:val="24"/>
                <w:szCs w:val="24"/>
              </w:rPr>
            </w:pPr>
            <w:r w:rsidRPr="00701351">
              <w:rPr>
                <w:rFonts w:eastAsia="Times New Roman"/>
                <w:sz w:val="24"/>
                <w:szCs w:val="24"/>
              </w:rPr>
              <w:t>4</w:t>
            </w:r>
          </w:p>
        </w:tc>
        <w:tc>
          <w:tcPr>
            <w:tcW w:w="2410" w:type="dxa"/>
            <w:vAlign w:val="center"/>
          </w:tcPr>
          <w:p w14:paraId="10634E82" w14:textId="77777777" w:rsidR="00A642BA" w:rsidRPr="00CF0D99" w:rsidRDefault="00A642BA" w:rsidP="00B04C10">
            <w:pPr>
              <w:spacing w:before="20" w:after="20"/>
              <w:jc w:val="both"/>
              <w:rPr>
                <w:spacing w:val="-2"/>
                <w:sz w:val="24"/>
                <w:szCs w:val="24"/>
              </w:rPr>
            </w:pPr>
            <w:proofErr w:type="spellStart"/>
            <w:r w:rsidRPr="00CF0D99">
              <w:rPr>
                <w:spacing w:val="-2"/>
                <w:sz w:val="24"/>
                <w:szCs w:val="24"/>
              </w:rPr>
              <w:t>Dự</w:t>
            </w:r>
            <w:proofErr w:type="spellEnd"/>
            <w:r w:rsidRPr="00CF0D99">
              <w:rPr>
                <w:spacing w:val="-2"/>
                <w:sz w:val="24"/>
                <w:szCs w:val="24"/>
              </w:rPr>
              <w:t xml:space="preserve"> </w:t>
            </w:r>
            <w:proofErr w:type="spellStart"/>
            <w:r w:rsidRPr="00CF0D99">
              <w:rPr>
                <w:spacing w:val="-2"/>
                <w:sz w:val="24"/>
                <w:szCs w:val="24"/>
              </w:rPr>
              <w:t>án</w:t>
            </w:r>
            <w:proofErr w:type="spellEnd"/>
            <w:r w:rsidRPr="00CF0D99">
              <w:rPr>
                <w:spacing w:val="-2"/>
                <w:sz w:val="24"/>
                <w:szCs w:val="24"/>
              </w:rPr>
              <w:t xml:space="preserve"> </w:t>
            </w:r>
            <w:proofErr w:type="spellStart"/>
            <w:r w:rsidRPr="00CF0D99">
              <w:rPr>
                <w:spacing w:val="-2"/>
                <w:sz w:val="24"/>
                <w:szCs w:val="24"/>
              </w:rPr>
              <w:t>phát</w:t>
            </w:r>
            <w:proofErr w:type="spellEnd"/>
            <w:r w:rsidRPr="00CF0D99">
              <w:rPr>
                <w:spacing w:val="-2"/>
                <w:sz w:val="24"/>
                <w:szCs w:val="24"/>
              </w:rPr>
              <w:t xml:space="preserve"> </w:t>
            </w:r>
            <w:proofErr w:type="spellStart"/>
            <w:r w:rsidRPr="00CF0D99">
              <w:rPr>
                <w:spacing w:val="-2"/>
                <w:sz w:val="24"/>
                <w:szCs w:val="24"/>
              </w:rPr>
              <w:t>triển</w:t>
            </w:r>
            <w:proofErr w:type="spellEnd"/>
            <w:r w:rsidRPr="00CF0D99">
              <w:rPr>
                <w:spacing w:val="-2"/>
                <w:sz w:val="24"/>
                <w:szCs w:val="24"/>
              </w:rPr>
              <w:t xml:space="preserve"> </w:t>
            </w:r>
            <w:proofErr w:type="spellStart"/>
            <w:r w:rsidRPr="00CF0D99">
              <w:rPr>
                <w:spacing w:val="-2"/>
                <w:sz w:val="24"/>
                <w:szCs w:val="24"/>
              </w:rPr>
              <w:t>ngành</w:t>
            </w:r>
            <w:proofErr w:type="spellEnd"/>
            <w:r w:rsidRPr="00CF0D99">
              <w:rPr>
                <w:spacing w:val="-2"/>
                <w:sz w:val="24"/>
                <w:szCs w:val="24"/>
              </w:rPr>
              <w:t xml:space="preserve"> </w:t>
            </w:r>
            <w:proofErr w:type="spellStart"/>
            <w:r w:rsidRPr="00CF0D99">
              <w:rPr>
                <w:spacing w:val="-2"/>
                <w:sz w:val="24"/>
                <w:szCs w:val="24"/>
              </w:rPr>
              <w:t>nghề</w:t>
            </w:r>
            <w:proofErr w:type="spellEnd"/>
            <w:r w:rsidRPr="00CF0D99">
              <w:rPr>
                <w:spacing w:val="-2"/>
                <w:sz w:val="24"/>
                <w:szCs w:val="24"/>
              </w:rPr>
              <w:t xml:space="preserve"> </w:t>
            </w:r>
            <w:proofErr w:type="spellStart"/>
            <w:r w:rsidRPr="00CF0D99">
              <w:rPr>
                <w:spacing w:val="-2"/>
                <w:sz w:val="24"/>
                <w:szCs w:val="24"/>
              </w:rPr>
              <w:t>nông</w:t>
            </w:r>
            <w:proofErr w:type="spellEnd"/>
            <w:r w:rsidRPr="00CF0D99">
              <w:rPr>
                <w:spacing w:val="-2"/>
                <w:sz w:val="24"/>
                <w:szCs w:val="24"/>
              </w:rPr>
              <w:t xml:space="preserve"> </w:t>
            </w:r>
            <w:proofErr w:type="spellStart"/>
            <w:r w:rsidRPr="00CF0D99">
              <w:rPr>
                <w:spacing w:val="-2"/>
                <w:sz w:val="24"/>
                <w:szCs w:val="24"/>
              </w:rPr>
              <w:t>thôn</w:t>
            </w:r>
            <w:proofErr w:type="spellEnd"/>
            <w:r w:rsidRPr="00CF0D99">
              <w:rPr>
                <w:spacing w:val="-2"/>
                <w:sz w:val="24"/>
                <w:szCs w:val="24"/>
              </w:rPr>
              <w:t xml:space="preserve">, </w:t>
            </w:r>
            <w:proofErr w:type="spellStart"/>
            <w:r w:rsidRPr="00CF0D99">
              <w:rPr>
                <w:spacing w:val="-2"/>
                <w:sz w:val="24"/>
                <w:szCs w:val="24"/>
              </w:rPr>
              <w:t>tiểu</w:t>
            </w:r>
            <w:proofErr w:type="spellEnd"/>
            <w:r w:rsidRPr="00CF0D99">
              <w:rPr>
                <w:spacing w:val="-2"/>
                <w:sz w:val="24"/>
                <w:szCs w:val="24"/>
              </w:rPr>
              <w:t xml:space="preserve"> </w:t>
            </w:r>
            <w:proofErr w:type="spellStart"/>
            <w:r w:rsidRPr="00CF0D99">
              <w:rPr>
                <w:spacing w:val="-2"/>
                <w:sz w:val="24"/>
                <w:szCs w:val="24"/>
              </w:rPr>
              <w:t>thủ</w:t>
            </w:r>
            <w:proofErr w:type="spellEnd"/>
            <w:r w:rsidRPr="00CF0D99">
              <w:rPr>
                <w:spacing w:val="-2"/>
                <w:sz w:val="24"/>
                <w:szCs w:val="24"/>
              </w:rPr>
              <w:t xml:space="preserve"> </w:t>
            </w:r>
            <w:proofErr w:type="spellStart"/>
            <w:r w:rsidRPr="00CF0D99">
              <w:rPr>
                <w:spacing w:val="-2"/>
                <w:sz w:val="24"/>
                <w:szCs w:val="24"/>
              </w:rPr>
              <w:t>công</w:t>
            </w:r>
            <w:proofErr w:type="spellEnd"/>
            <w:r w:rsidRPr="00CF0D99">
              <w:rPr>
                <w:spacing w:val="-2"/>
                <w:sz w:val="24"/>
                <w:szCs w:val="24"/>
              </w:rPr>
              <w:t xml:space="preserve"> </w:t>
            </w:r>
            <w:proofErr w:type="spellStart"/>
            <w:r w:rsidRPr="00CF0D99">
              <w:rPr>
                <w:spacing w:val="-2"/>
                <w:sz w:val="24"/>
                <w:szCs w:val="24"/>
              </w:rPr>
              <w:t>nghiệp</w:t>
            </w:r>
            <w:proofErr w:type="spellEnd"/>
            <w:r w:rsidRPr="00CF0D99">
              <w:rPr>
                <w:spacing w:val="-2"/>
                <w:sz w:val="24"/>
                <w:szCs w:val="24"/>
              </w:rPr>
              <w:t xml:space="preserve"> </w:t>
            </w:r>
            <w:proofErr w:type="spellStart"/>
            <w:r w:rsidRPr="00CF0D99">
              <w:rPr>
                <w:spacing w:val="-2"/>
                <w:sz w:val="24"/>
                <w:szCs w:val="24"/>
              </w:rPr>
              <w:t>gắn</w:t>
            </w:r>
            <w:proofErr w:type="spellEnd"/>
            <w:r w:rsidRPr="00CF0D99">
              <w:rPr>
                <w:spacing w:val="-2"/>
                <w:sz w:val="24"/>
                <w:szCs w:val="24"/>
              </w:rPr>
              <w:t xml:space="preserve"> </w:t>
            </w:r>
            <w:proofErr w:type="spellStart"/>
            <w:r w:rsidRPr="00CF0D99">
              <w:rPr>
                <w:spacing w:val="-2"/>
                <w:sz w:val="24"/>
                <w:szCs w:val="24"/>
              </w:rPr>
              <w:t>với</w:t>
            </w:r>
            <w:proofErr w:type="spellEnd"/>
            <w:r w:rsidRPr="00CF0D99">
              <w:rPr>
                <w:spacing w:val="-2"/>
                <w:sz w:val="24"/>
                <w:szCs w:val="24"/>
              </w:rPr>
              <w:t xml:space="preserve"> </w:t>
            </w:r>
            <w:proofErr w:type="spellStart"/>
            <w:r w:rsidRPr="00CF0D99">
              <w:rPr>
                <w:spacing w:val="-2"/>
                <w:sz w:val="24"/>
                <w:szCs w:val="24"/>
              </w:rPr>
              <w:t>hoạt</w:t>
            </w:r>
            <w:proofErr w:type="spellEnd"/>
            <w:r w:rsidRPr="00CF0D99">
              <w:rPr>
                <w:spacing w:val="-2"/>
                <w:sz w:val="24"/>
                <w:szCs w:val="24"/>
              </w:rPr>
              <w:t xml:space="preserve"> </w:t>
            </w:r>
            <w:proofErr w:type="spellStart"/>
            <w:r w:rsidRPr="00CF0D99">
              <w:rPr>
                <w:spacing w:val="-2"/>
                <w:sz w:val="24"/>
                <w:szCs w:val="24"/>
              </w:rPr>
              <w:t>động</w:t>
            </w:r>
            <w:proofErr w:type="spellEnd"/>
            <w:r w:rsidRPr="00CF0D99">
              <w:rPr>
                <w:spacing w:val="-2"/>
                <w:sz w:val="24"/>
                <w:szCs w:val="24"/>
              </w:rPr>
              <w:t xml:space="preserve"> </w:t>
            </w:r>
            <w:proofErr w:type="spellStart"/>
            <w:r w:rsidRPr="00CF0D99">
              <w:rPr>
                <w:spacing w:val="-2"/>
                <w:sz w:val="24"/>
                <w:szCs w:val="24"/>
              </w:rPr>
              <w:t>sản</w:t>
            </w:r>
            <w:proofErr w:type="spellEnd"/>
            <w:r w:rsidRPr="00CF0D99">
              <w:rPr>
                <w:spacing w:val="-2"/>
                <w:sz w:val="24"/>
                <w:szCs w:val="24"/>
              </w:rPr>
              <w:t xml:space="preserve"> </w:t>
            </w:r>
            <w:proofErr w:type="spellStart"/>
            <w:r w:rsidRPr="00CF0D99">
              <w:rPr>
                <w:spacing w:val="-2"/>
                <w:sz w:val="24"/>
                <w:szCs w:val="24"/>
              </w:rPr>
              <w:t>xuất</w:t>
            </w:r>
            <w:proofErr w:type="spellEnd"/>
            <w:r w:rsidRPr="00CF0D99">
              <w:rPr>
                <w:spacing w:val="-2"/>
                <w:sz w:val="24"/>
                <w:szCs w:val="24"/>
              </w:rPr>
              <w:t xml:space="preserve">, </w:t>
            </w:r>
            <w:proofErr w:type="spellStart"/>
            <w:r w:rsidRPr="00CF0D99">
              <w:rPr>
                <w:spacing w:val="-2"/>
                <w:sz w:val="24"/>
                <w:szCs w:val="24"/>
              </w:rPr>
              <w:t>kinh</w:t>
            </w:r>
            <w:proofErr w:type="spellEnd"/>
            <w:r w:rsidRPr="00CF0D99">
              <w:rPr>
                <w:spacing w:val="-2"/>
                <w:sz w:val="24"/>
                <w:szCs w:val="24"/>
              </w:rPr>
              <w:t xml:space="preserve"> </w:t>
            </w:r>
            <w:proofErr w:type="spellStart"/>
            <w:r w:rsidRPr="00CF0D99">
              <w:rPr>
                <w:spacing w:val="-2"/>
                <w:sz w:val="24"/>
                <w:szCs w:val="24"/>
              </w:rPr>
              <w:t>doanh</w:t>
            </w:r>
            <w:proofErr w:type="spellEnd"/>
            <w:r w:rsidRPr="00CF0D99">
              <w:rPr>
                <w:spacing w:val="-2"/>
                <w:sz w:val="24"/>
                <w:szCs w:val="24"/>
              </w:rPr>
              <w:t xml:space="preserve"> </w:t>
            </w:r>
            <w:proofErr w:type="spellStart"/>
            <w:r w:rsidRPr="00CF0D99">
              <w:rPr>
                <w:spacing w:val="-2"/>
                <w:sz w:val="24"/>
                <w:szCs w:val="24"/>
              </w:rPr>
              <w:t>trong</w:t>
            </w:r>
            <w:proofErr w:type="spellEnd"/>
            <w:r w:rsidRPr="00CF0D99">
              <w:rPr>
                <w:spacing w:val="-2"/>
                <w:sz w:val="24"/>
                <w:szCs w:val="24"/>
              </w:rPr>
              <w:t xml:space="preserve"> </w:t>
            </w:r>
            <w:proofErr w:type="spellStart"/>
            <w:r w:rsidRPr="00CF0D99">
              <w:rPr>
                <w:spacing w:val="-2"/>
                <w:sz w:val="24"/>
                <w:szCs w:val="24"/>
              </w:rPr>
              <w:t>lĩnh</w:t>
            </w:r>
            <w:proofErr w:type="spellEnd"/>
            <w:r w:rsidRPr="00CF0D99">
              <w:rPr>
                <w:spacing w:val="-2"/>
                <w:sz w:val="24"/>
                <w:szCs w:val="24"/>
              </w:rPr>
              <w:t xml:space="preserve"> </w:t>
            </w:r>
            <w:proofErr w:type="spellStart"/>
            <w:r w:rsidRPr="00CF0D99">
              <w:rPr>
                <w:spacing w:val="-2"/>
                <w:sz w:val="24"/>
                <w:szCs w:val="24"/>
              </w:rPr>
              <w:t>vực</w:t>
            </w:r>
            <w:proofErr w:type="spellEnd"/>
            <w:r w:rsidRPr="00CF0D99">
              <w:rPr>
                <w:spacing w:val="-2"/>
                <w:sz w:val="24"/>
                <w:szCs w:val="24"/>
              </w:rPr>
              <w:t xml:space="preserve"> </w:t>
            </w:r>
            <w:proofErr w:type="spellStart"/>
            <w:r w:rsidRPr="00CF0D99">
              <w:rPr>
                <w:spacing w:val="-2"/>
                <w:sz w:val="24"/>
                <w:szCs w:val="24"/>
              </w:rPr>
              <w:t>nông</w:t>
            </w:r>
            <w:proofErr w:type="spellEnd"/>
            <w:r w:rsidRPr="00CF0D99">
              <w:rPr>
                <w:spacing w:val="-2"/>
                <w:sz w:val="24"/>
                <w:szCs w:val="24"/>
              </w:rPr>
              <w:t xml:space="preserve"> </w:t>
            </w:r>
            <w:proofErr w:type="spellStart"/>
            <w:r w:rsidRPr="00CF0D99">
              <w:rPr>
                <w:spacing w:val="-2"/>
                <w:sz w:val="24"/>
                <w:szCs w:val="24"/>
              </w:rPr>
              <w:t>nghiệp</w:t>
            </w:r>
            <w:proofErr w:type="spellEnd"/>
          </w:p>
        </w:tc>
        <w:tc>
          <w:tcPr>
            <w:tcW w:w="1417" w:type="dxa"/>
            <w:vAlign w:val="center"/>
          </w:tcPr>
          <w:p w14:paraId="365C0B43" w14:textId="77777777" w:rsidR="00B04C10" w:rsidRDefault="00A642BA" w:rsidP="00B04C10">
            <w:pPr>
              <w:spacing w:before="20" w:after="20"/>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w:t>
            </w:r>
          </w:p>
          <w:p w14:paraId="4CC79257" w14:textId="472D77DC" w:rsidR="00A642BA" w:rsidRPr="00701351" w:rsidRDefault="00A642BA" w:rsidP="00B04C10">
            <w:pPr>
              <w:spacing w:before="20" w:after="20"/>
              <w:jc w:val="center"/>
              <w:rPr>
                <w:rFonts w:eastAsia="Times New Roman"/>
                <w:iCs/>
                <w:lang w:val="vi-VN"/>
              </w:rPr>
            </w:pPr>
            <w:r w:rsidRPr="00701351">
              <w:rPr>
                <w:rFonts w:eastAsia="Times New Roman"/>
                <w:sz w:val="24"/>
                <w:szCs w:val="24"/>
              </w:rPr>
              <w:t xml:space="preserve"> </w:t>
            </w: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1F45E787" w14:textId="629B6BD2" w:rsidR="00A642BA" w:rsidRPr="00701351" w:rsidRDefault="00A642BA" w:rsidP="00B04C10">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57CFEA4D" w14:textId="77777777" w:rsidR="00A642BA" w:rsidRPr="00701351" w:rsidRDefault="00A642BA" w:rsidP="00B04C10">
            <w:pPr>
              <w:spacing w:before="20" w:after="20"/>
              <w:jc w:val="center"/>
              <w:rPr>
                <w:rFonts w:eastAsia="Times New Roman"/>
                <w:sz w:val="24"/>
                <w:szCs w:val="24"/>
              </w:rPr>
            </w:pPr>
            <w:r w:rsidRPr="00701351">
              <w:rPr>
                <w:rFonts w:eastAsia="Times New Roman"/>
                <w:sz w:val="24"/>
                <w:szCs w:val="24"/>
              </w:rPr>
              <w:t>x</w:t>
            </w:r>
          </w:p>
        </w:tc>
        <w:tc>
          <w:tcPr>
            <w:tcW w:w="781" w:type="dxa"/>
            <w:vAlign w:val="center"/>
          </w:tcPr>
          <w:p w14:paraId="5E5C7805" w14:textId="77777777" w:rsidR="00A642BA" w:rsidRPr="00701351" w:rsidRDefault="00A642BA" w:rsidP="00B04C10">
            <w:pPr>
              <w:spacing w:before="20" w:after="20"/>
              <w:jc w:val="center"/>
              <w:rPr>
                <w:rFonts w:eastAsia="Times New Roman"/>
                <w:sz w:val="24"/>
                <w:szCs w:val="24"/>
              </w:rPr>
            </w:pPr>
            <w:r w:rsidRPr="00701351">
              <w:rPr>
                <w:rFonts w:eastAsia="Times New Roman"/>
                <w:sz w:val="24"/>
                <w:szCs w:val="24"/>
              </w:rPr>
              <w:t>x</w:t>
            </w:r>
          </w:p>
        </w:tc>
        <w:tc>
          <w:tcPr>
            <w:tcW w:w="781" w:type="dxa"/>
          </w:tcPr>
          <w:p w14:paraId="1C752ED0" w14:textId="77777777" w:rsidR="00A642BA" w:rsidRPr="00701351" w:rsidRDefault="00A642BA" w:rsidP="00B04C10">
            <w:pPr>
              <w:spacing w:before="20" w:after="20"/>
              <w:jc w:val="center"/>
              <w:rPr>
                <w:rFonts w:eastAsia="Times New Roman"/>
                <w:iCs/>
                <w:lang w:val="vi-VN"/>
              </w:rPr>
            </w:pPr>
          </w:p>
        </w:tc>
        <w:tc>
          <w:tcPr>
            <w:tcW w:w="990" w:type="dxa"/>
            <w:vAlign w:val="center"/>
          </w:tcPr>
          <w:p w14:paraId="5691909E" w14:textId="77777777" w:rsidR="00A642BA" w:rsidRPr="00701351" w:rsidRDefault="00A642BA" w:rsidP="00B04C10">
            <w:pPr>
              <w:spacing w:before="20" w:after="20"/>
              <w:jc w:val="center"/>
              <w:rPr>
                <w:rFonts w:eastAsia="Times New Roman"/>
                <w:iCs/>
                <w:sz w:val="24"/>
                <w:szCs w:val="24"/>
              </w:rPr>
            </w:pPr>
            <w:r w:rsidRPr="00701351">
              <w:rPr>
                <w:rFonts w:eastAsia="Times New Roman"/>
                <w:iCs/>
                <w:sz w:val="24"/>
                <w:szCs w:val="24"/>
              </w:rPr>
              <w:t>x</w:t>
            </w:r>
          </w:p>
        </w:tc>
        <w:tc>
          <w:tcPr>
            <w:tcW w:w="856" w:type="dxa"/>
          </w:tcPr>
          <w:p w14:paraId="2965D9F0" w14:textId="77777777" w:rsidR="00A642BA" w:rsidRPr="00701351" w:rsidRDefault="00A642BA" w:rsidP="00A642BA">
            <w:pPr>
              <w:spacing w:before="60" w:after="60"/>
              <w:jc w:val="center"/>
              <w:rPr>
                <w:rFonts w:eastAsia="Times New Roman"/>
                <w:iCs/>
                <w:lang w:val="vi-VN"/>
              </w:rPr>
            </w:pPr>
          </w:p>
        </w:tc>
      </w:tr>
      <w:tr w:rsidR="00701351" w:rsidRPr="00701351" w14:paraId="3AA1847B" w14:textId="77777777" w:rsidTr="00CF0D99">
        <w:tc>
          <w:tcPr>
            <w:tcW w:w="567" w:type="dxa"/>
            <w:vAlign w:val="center"/>
          </w:tcPr>
          <w:p w14:paraId="501C78D5"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5</w:t>
            </w:r>
          </w:p>
        </w:tc>
        <w:tc>
          <w:tcPr>
            <w:tcW w:w="2410" w:type="dxa"/>
            <w:vAlign w:val="center"/>
          </w:tcPr>
          <w:p w14:paraId="6F545F17" w14:textId="77777777" w:rsidR="00A642BA" w:rsidRPr="00701351" w:rsidRDefault="00A642BA" w:rsidP="00B04C10">
            <w:pPr>
              <w:spacing w:before="20" w:after="20"/>
              <w:jc w:val="both"/>
              <w:rPr>
                <w:sz w:val="24"/>
                <w:szCs w:val="24"/>
              </w:rPr>
            </w:pPr>
            <w:proofErr w:type="spellStart"/>
            <w:r w:rsidRPr="00701351">
              <w:rPr>
                <w:sz w:val="24"/>
                <w:szCs w:val="24"/>
              </w:rPr>
              <w:t>Dự</w:t>
            </w:r>
            <w:proofErr w:type="spellEnd"/>
            <w:r w:rsidRPr="00701351">
              <w:rPr>
                <w:sz w:val="24"/>
                <w:szCs w:val="24"/>
              </w:rPr>
              <w:t xml:space="preserve"> </w:t>
            </w:r>
            <w:proofErr w:type="spellStart"/>
            <w:r w:rsidRPr="00701351">
              <w:rPr>
                <w:sz w:val="24"/>
                <w:szCs w:val="24"/>
              </w:rPr>
              <w:t>án</w:t>
            </w:r>
            <w:proofErr w:type="spellEnd"/>
            <w:r w:rsidRPr="00701351">
              <w:rPr>
                <w:sz w:val="24"/>
                <w:szCs w:val="24"/>
              </w:rPr>
              <w:t xml:space="preserve"> </w:t>
            </w:r>
            <w:proofErr w:type="spellStart"/>
            <w:r w:rsidRPr="00701351">
              <w:rPr>
                <w:sz w:val="24"/>
                <w:szCs w:val="24"/>
              </w:rPr>
              <w:t>liên</w:t>
            </w:r>
            <w:proofErr w:type="spellEnd"/>
            <w:r w:rsidRPr="00701351">
              <w:rPr>
                <w:sz w:val="24"/>
                <w:szCs w:val="24"/>
              </w:rPr>
              <w:t xml:space="preserve"> </w:t>
            </w:r>
            <w:proofErr w:type="spellStart"/>
            <w:r w:rsidRPr="00701351">
              <w:rPr>
                <w:sz w:val="24"/>
                <w:szCs w:val="24"/>
              </w:rPr>
              <w:t>kết</w:t>
            </w:r>
            <w:proofErr w:type="spellEnd"/>
            <w:r w:rsidRPr="00701351">
              <w:rPr>
                <w:sz w:val="24"/>
                <w:szCs w:val="24"/>
              </w:rPr>
              <w:t xml:space="preserve"> </w:t>
            </w:r>
            <w:proofErr w:type="spellStart"/>
            <w:r w:rsidRPr="00701351">
              <w:rPr>
                <w:sz w:val="24"/>
                <w:szCs w:val="24"/>
              </w:rPr>
              <w:t>đầu</w:t>
            </w:r>
            <w:proofErr w:type="spellEnd"/>
            <w:r w:rsidRPr="00701351">
              <w:rPr>
                <w:sz w:val="24"/>
                <w:szCs w:val="24"/>
              </w:rPr>
              <w:t xml:space="preserve"> </w:t>
            </w:r>
            <w:proofErr w:type="spellStart"/>
            <w:r w:rsidRPr="00701351">
              <w:rPr>
                <w:sz w:val="24"/>
                <w:szCs w:val="24"/>
              </w:rPr>
              <w:t>tư</w:t>
            </w:r>
            <w:proofErr w:type="spellEnd"/>
            <w:r w:rsidRPr="00701351">
              <w:rPr>
                <w:sz w:val="24"/>
                <w:szCs w:val="24"/>
              </w:rPr>
              <w:t xml:space="preserve">, </w:t>
            </w:r>
            <w:proofErr w:type="spellStart"/>
            <w:r w:rsidRPr="00701351">
              <w:rPr>
                <w:sz w:val="24"/>
                <w:szCs w:val="24"/>
              </w:rPr>
              <w:t>trồng</w:t>
            </w:r>
            <w:proofErr w:type="spellEnd"/>
            <w:r w:rsidRPr="00701351">
              <w:rPr>
                <w:sz w:val="24"/>
                <w:szCs w:val="24"/>
              </w:rPr>
              <w:t xml:space="preserve"> </w:t>
            </w:r>
            <w:proofErr w:type="spellStart"/>
            <w:r w:rsidRPr="00701351">
              <w:rPr>
                <w:sz w:val="24"/>
                <w:szCs w:val="24"/>
              </w:rPr>
              <w:t>và</w:t>
            </w:r>
            <w:proofErr w:type="spellEnd"/>
            <w:r w:rsidRPr="00701351">
              <w:rPr>
                <w:sz w:val="24"/>
                <w:szCs w:val="24"/>
              </w:rPr>
              <w:t xml:space="preserve"> </w:t>
            </w:r>
            <w:proofErr w:type="spellStart"/>
            <w:r w:rsidRPr="00701351">
              <w:rPr>
                <w:sz w:val="24"/>
                <w:szCs w:val="24"/>
              </w:rPr>
              <w:t>sản</w:t>
            </w:r>
            <w:proofErr w:type="spellEnd"/>
            <w:r w:rsidRPr="00701351">
              <w:rPr>
                <w:sz w:val="24"/>
                <w:szCs w:val="24"/>
              </w:rPr>
              <w:t xml:space="preserve"> </w:t>
            </w:r>
            <w:proofErr w:type="spellStart"/>
            <w:r w:rsidRPr="00701351">
              <w:rPr>
                <w:sz w:val="24"/>
                <w:szCs w:val="24"/>
              </w:rPr>
              <w:t>xuất</w:t>
            </w:r>
            <w:proofErr w:type="spellEnd"/>
            <w:r w:rsidRPr="00701351">
              <w:rPr>
                <w:sz w:val="24"/>
                <w:szCs w:val="24"/>
              </w:rPr>
              <w:t xml:space="preserve"> </w:t>
            </w:r>
            <w:proofErr w:type="spellStart"/>
            <w:r w:rsidRPr="00701351">
              <w:rPr>
                <w:sz w:val="24"/>
                <w:szCs w:val="24"/>
              </w:rPr>
              <w:t>giống</w:t>
            </w:r>
            <w:proofErr w:type="spellEnd"/>
            <w:r w:rsidRPr="00701351">
              <w:rPr>
                <w:sz w:val="24"/>
                <w:szCs w:val="24"/>
              </w:rPr>
              <w:t xml:space="preserve"> </w:t>
            </w:r>
            <w:proofErr w:type="spellStart"/>
            <w:r w:rsidRPr="00701351">
              <w:rPr>
                <w:sz w:val="24"/>
                <w:szCs w:val="24"/>
              </w:rPr>
              <w:t>cây</w:t>
            </w:r>
            <w:proofErr w:type="spellEnd"/>
            <w:r w:rsidRPr="00701351">
              <w:rPr>
                <w:sz w:val="24"/>
                <w:szCs w:val="24"/>
              </w:rPr>
              <w:t xml:space="preserve"> </w:t>
            </w:r>
            <w:proofErr w:type="spellStart"/>
            <w:r w:rsidRPr="00701351">
              <w:rPr>
                <w:sz w:val="24"/>
                <w:szCs w:val="24"/>
              </w:rPr>
              <w:t>ăn</w:t>
            </w:r>
            <w:proofErr w:type="spellEnd"/>
            <w:r w:rsidRPr="00701351">
              <w:rPr>
                <w:sz w:val="24"/>
                <w:szCs w:val="24"/>
              </w:rPr>
              <w:t xml:space="preserve"> </w:t>
            </w:r>
            <w:proofErr w:type="spellStart"/>
            <w:r w:rsidRPr="00701351">
              <w:rPr>
                <w:sz w:val="24"/>
                <w:szCs w:val="24"/>
              </w:rPr>
              <w:t>quả</w:t>
            </w:r>
            <w:proofErr w:type="spellEnd"/>
            <w:r w:rsidRPr="00701351">
              <w:rPr>
                <w:sz w:val="24"/>
                <w:szCs w:val="24"/>
              </w:rPr>
              <w:t xml:space="preserve"> (</w:t>
            </w:r>
            <w:proofErr w:type="spellStart"/>
            <w:r w:rsidRPr="00701351">
              <w:rPr>
                <w:sz w:val="24"/>
                <w:szCs w:val="24"/>
              </w:rPr>
              <w:t>Mít</w:t>
            </w:r>
            <w:proofErr w:type="spellEnd"/>
            <w:r w:rsidRPr="00701351">
              <w:rPr>
                <w:sz w:val="24"/>
                <w:szCs w:val="24"/>
              </w:rPr>
              <w:t xml:space="preserve">) </w:t>
            </w:r>
            <w:proofErr w:type="spellStart"/>
            <w:r w:rsidRPr="00701351">
              <w:rPr>
                <w:sz w:val="24"/>
                <w:szCs w:val="24"/>
              </w:rPr>
              <w:t>ứng</w:t>
            </w:r>
            <w:proofErr w:type="spellEnd"/>
            <w:r w:rsidRPr="00701351">
              <w:rPr>
                <w:sz w:val="24"/>
                <w:szCs w:val="24"/>
              </w:rPr>
              <w:t xml:space="preserve"> </w:t>
            </w:r>
            <w:proofErr w:type="spellStart"/>
            <w:r w:rsidRPr="00701351">
              <w:rPr>
                <w:sz w:val="24"/>
                <w:szCs w:val="24"/>
              </w:rPr>
              <w:t>dụng</w:t>
            </w:r>
            <w:proofErr w:type="spellEnd"/>
            <w:r w:rsidRPr="00701351">
              <w:rPr>
                <w:sz w:val="24"/>
                <w:szCs w:val="24"/>
              </w:rPr>
              <w:t xml:space="preserve"> </w:t>
            </w:r>
            <w:proofErr w:type="spellStart"/>
            <w:r w:rsidRPr="00701351">
              <w:rPr>
                <w:sz w:val="24"/>
                <w:szCs w:val="24"/>
              </w:rPr>
              <w:t>công</w:t>
            </w:r>
            <w:proofErr w:type="spellEnd"/>
            <w:r w:rsidRPr="00701351">
              <w:rPr>
                <w:sz w:val="24"/>
                <w:szCs w:val="24"/>
              </w:rPr>
              <w:t xml:space="preserve"> </w:t>
            </w:r>
            <w:proofErr w:type="spellStart"/>
            <w:r w:rsidRPr="00701351">
              <w:rPr>
                <w:sz w:val="24"/>
                <w:szCs w:val="24"/>
              </w:rPr>
              <w:t>nghệ</w:t>
            </w:r>
            <w:proofErr w:type="spellEnd"/>
            <w:r w:rsidRPr="00701351">
              <w:rPr>
                <w:sz w:val="24"/>
                <w:szCs w:val="24"/>
              </w:rPr>
              <w:t xml:space="preserve"> </w:t>
            </w:r>
            <w:proofErr w:type="spellStart"/>
            <w:r w:rsidRPr="00701351">
              <w:rPr>
                <w:sz w:val="24"/>
                <w:szCs w:val="24"/>
              </w:rPr>
              <w:t>cao</w:t>
            </w:r>
            <w:proofErr w:type="spellEnd"/>
            <w:r w:rsidRPr="00701351">
              <w:rPr>
                <w:sz w:val="24"/>
                <w:szCs w:val="24"/>
              </w:rPr>
              <w:t xml:space="preserve"> </w:t>
            </w:r>
            <w:proofErr w:type="spellStart"/>
            <w:r w:rsidRPr="00701351">
              <w:rPr>
                <w:sz w:val="24"/>
                <w:szCs w:val="24"/>
              </w:rPr>
              <w:t>gắn</w:t>
            </w:r>
            <w:proofErr w:type="spellEnd"/>
            <w:r w:rsidRPr="00701351">
              <w:rPr>
                <w:sz w:val="24"/>
                <w:szCs w:val="24"/>
              </w:rPr>
              <w:t xml:space="preserve"> </w:t>
            </w:r>
            <w:proofErr w:type="spellStart"/>
            <w:r w:rsidRPr="00701351">
              <w:rPr>
                <w:sz w:val="24"/>
                <w:szCs w:val="24"/>
              </w:rPr>
              <w:t>với</w:t>
            </w:r>
            <w:proofErr w:type="spellEnd"/>
            <w:r w:rsidRPr="00701351">
              <w:rPr>
                <w:sz w:val="24"/>
                <w:szCs w:val="24"/>
              </w:rPr>
              <w:t xml:space="preserve"> </w:t>
            </w:r>
            <w:proofErr w:type="spellStart"/>
            <w:r w:rsidRPr="00701351">
              <w:rPr>
                <w:sz w:val="24"/>
                <w:szCs w:val="24"/>
              </w:rPr>
              <w:t>chế</w:t>
            </w:r>
            <w:proofErr w:type="spellEnd"/>
            <w:r w:rsidRPr="00701351">
              <w:rPr>
                <w:sz w:val="24"/>
                <w:szCs w:val="24"/>
              </w:rPr>
              <w:t xml:space="preserve"> </w:t>
            </w:r>
            <w:proofErr w:type="spellStart"/>
            <w:r w:rsidRPr="00701351">
              <w:rPr>
                <w:sz w:val="24"/>
                <w:szCs w:val="24"/>
              </w:rPr>
              <w:t>biến</w:t>
            </w:r>
            <w:proofErr w:type="spellEnd"/>
            <w:r w:rsidRPr="00701351">
              <w:rPr>
                <w:sz w:val="24"/>
                <w:szCs w:val="24"/>
              </w:rPr>
              <w:t xml:space="preserve">, </w:t>
            </w:r>
            <w:proofErr w:type="spellStart"/>
            <w:r w:rsidRPr="00701351">
              <w:rPr>
                <w:sz w:val="24"/>
                <w:szCs w:val="24"/>
              </w:rPr>
              <w:t>xuất</w:t>
            </w:r>
            <w:proofErr w:type="spellEnd"/>
            <w:r w:rsidRPr="00701351">
              <w:rPr>
                <w:sz w:val="24"/>
                <w:szCs w:val="24"/>
              </w:rPr>
              <w:t xml:space="preserve"> </w:t>
            </w:r>
            <w:proofErr w:type="spellStart"/>
            <w:r w:rsidRPr="00701351">
              <w:rPr>
                <w:sz w:val="24"/>
                <w:szCs w:val="24"/>
              </w:rPr>
              <w:t>khẩu</w:t>
            </w:r>
            <w:proofErr w:type="spellEnd"/>
          </w:p>
        </w:tc>
        <w:tc>
          <w:tcPr>
            <w:tcW w:w="1417" w:type="dxa"/>
            <w:vAlign w:val="center"/>
          </w:tcPr>
          <w:p w14:paraId="71176193" w14:textId="77777777" w:rsidR="00B04C10" w:rsidRDefault="00A642BA" w:rsidP="00B04C10">
            <w:pPr>
              <w:spacing w:before="20" w:after="20"/>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w:t>
            </w:r>
          </w:p>
          <w:p w14:paraId="12D0DBC9" w14:textId="0FD81E84" w:rsidR="00A642BA" w:rsidRPr="00701351" w:rsidRDefault="00A642BA" w:rsidP="00B04C10">
            <w:pPr>
              <w:spacing w:before="20" w:after="20"/>
              <w:jc w:val="center"/>
              <w:rPr>
                <w:rFonts w:eastAsia="Times New Roman"/>
                <w:iCs/>
                <w:lang w:val="vi-VN"/>
              </w:rPr>
            </w:pPr>
            <w:r w:rsidRPr="00701351">
              <w:rPr>
                <w:rFonts w:eastAsia="Times New Roman"/>
                <w:sz w:val="24"/>
                <w:szCs w:val="24"/>
              </w:rPr>
              <w:t xml:space="preserve"> </w:t>
            </w: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718C6D2E" w14:textId="108DEBEF" w:rsidR="00A642BA" w:rsidRPr="00701351" w:rsidRDefault="00A642BA" w:rsidP="00B04C10">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34582A3" w14:textId="77777777" w:rsidR="00A642BA" w:rsidRPr="00701351" w:rsidRDefault="00A642BA" w:rsidP="00B04C10">
            <w:pPr>
              <w:spacing w:before="20" w:after="20"/>
              <w:jc w:val="center"/>
              <w:rPr>
                <w:rFonts w:eastAsia="Times New Roman"/>
                <w:sz w:val="24"/>
                <w:szCs w:val="24"/>
              </w:rPr>
            </w:pPr>
            <w:r w:rsidRPr="00701351">
              <w:rPr>
                <w:rFonts w:eastAsia="Times New Roman"/>
                <w:sz w:val="24"/>
                <w:szCs w:val="24"/>
              </w:rPr>
              <w:t>x</w:t>
            </w:r>
          </w:p>
        </w:tc>
        <w:tc>
          <w:tcPr>
            <w:tcW w:w="781" w:type="dxa"/>
            <w:vAlign w:val="center"/>
          </w:tcPr>
          <w:p w14:paraId="0CB163AF" w14:textId="77777777" w:rsidR="00A642BA" w:rsidRPr="00701351" w:rsidRDefault="00A642BA" w:rsidP="00B04C10">
            <w:pPr>
              <w:spacing w:before="20" w:after="20"/>
              <w:jc w:val="center"/>
              <w:rPr>
                <w:rFonts w:eastAsia="Times New Roman"/>
                <w:sz w:val="24"/>
                <w:szCs w:val="24"/>
              </w:rPr>
            </w:pPr>
            <w:r w:rsidRPr="00701351">
              <w:rPr>
                <w:rFonts w:eastAsia="Times New Roman"/>
                <w:sz w:val="24"/>
                <w:szCs w:val="24"/>
              </w:rPr>
              <w:t>x</w:t>
            </w:r>
          </w:p>
        </w:tc>
        <w:tc>
          <w:tcPr>
            <w:tcW w:w="781" w:type="dxa"/>
          </w:tcPr>
          <w:p w14:paraId="0C49FA75" w14:textId="77777777" w:rsidR="00A642BA" w:rsidRPr="00701351" w:rsidRDefault="00A642BA" w:rsidP="00B04C10">
            <w:pPr>
              <w:spacing w:before="20" w:after="20"/>
              <w:jc w:val="center"/>
              <w:rPr>
                <w:rFonts w:eastAsia="Times New Roman"/>
                <w:iCs/>
                <w:lang w:val="vi-VN"/>
              </w:rPr>
            </w:pPr>
          </w:p>
        </w:tc>
        <w:tc>
          <w:tcPr>
            <w:tcW w:w="990" w:type="dxa"/>
            <w:vAlign w:val="center"/>
          </w:tcPr>
          <w:p w14:paraId="0D1A11BB" w14:textId="77777777" w:rsidR="00A642BA" w:rsidRPr="00701351" w:rsidRDefault="00A642BA" w:rsidP="00B04C10">
            <w:pPr>
              <w:spacing w:before="20" w:after="20"/>
              <w:jc w:val="center"/>
              <w:rPr>
                <w:rFonts w:eastAsia="Times New Roman"/>
                <w:iCs/>
                <w:sz w:val="24"/>
                <w:szCs w:val="24"/>
              </w:rPr>
            </w:pPr>
            <w:r w:rsidRPr="00701351">
              <w:rPr>
                <w:rFonts w:eastAsia="Times New Roman"/>
                <w:iCs/>
                <w:sz w:val="24"/>
                <w:szCs w:val="24"/>
              </w:rPr>
              <w:t>x</w:t>
            </w:r>
          </w:p>
        </w:tc>
        <w:tc>
          <w:tcPr>
            <w:tcW w:w="856" w:type="dxa"/>
          </w:tcPr>
          <w:p w14:paraId="3C26E164" w14:textId="77777777" w:rsidR="00A642BA" w:rsidRPr="00701351" w:rsidRDefault="00A642BA" w:rsidP="00A642BA">
            <w:pPr>
              <w:spacing w:before="60" w:after="60"/>
              <w:jc w:val="center"/>
              <w:rPr>
                <w:rFonts w:eastAsia="Times New Roman"/>
                <w:iCs/>
                <w:lang w:val="vi-VN"/>
              </w:rPr>
            </w:pPr>
          </w:p>
        </w:tc>
      </w:tr>
      <w:tr w:rsidR="00701351" w:rsidRPr="00701351" w14:paraId="5B73DA1E" w14:textId="77777777" w:rsidTr="00CF0D99">
        <w:tc>
          <w:tcPr>
            <w:tcW w:w="567" w:type="dxa"/>
            <w:vAlign w:val="center"/>
          </w:tcPr>
          <w:p w14:paraId="616443A4"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6</w:t>
            </w:r>
          </w:p>
        </w:tc>
        <w:tc>
          <w:tcPr>
            <w:tcW w:w="2410" w:type="dxa"/>
            <w:vAlign w:val="center"/>
          </w:tcPr>
          <w:p w14:paraId="5E83C610" w14:textId="77777777" w:rsidR="00A642BA" w:rsidRPr="00701351" w:rsidRDefault="00A642BA" w:rsidP="00B04C10">
            <w:pPr>
              <w:spacing w:before="20" w:after="20"/>
              <w:jc w:val="both"/>
              <w:rPr>
                <w:rFonts w:eastAsia="Times New Roman"/>
                <w:sz w:val="24"/>
                <w:szCs w:val="24"/>
              </w:rPr>
            </w:pPr>
            <w:r w:rsidRPr="00701351">
              <w:rPr>
                <w:rFonts w:eastAsia="Times New Roman"/>
                <w:sz w:val="24"/>
                <w:szCs w:val="24"/>
              </w:rPr>
              <w:t xml:space="preserve">Bảo </w:t>
            </w:r>
            <w:proofErr w:type="spellStart"/>
            <w:r w:rsidRPr="00701351">
              <w:rPr>
                <w:rFonts w:eastAsia="Times New Roman"/>
                <w:sz w:val="24"/>
                <w:szCs w:val="24"/>
              </w:rPr>
              <w:t>tồn</w:t>
            </w:r>
            <w:proofErr w:type="spellEnd"/>
            <w:r w:rsidRPr="00701351">
              <w:rPr>
                <w:rFonts w:eastAsia="Times New Roman"/>
                <w:sz w:val="24"/>
                <w:szCs w:val="24"/>
              </w:rPr>
              <w:t xml:space="preserve"> </w:t>
            </w:r>
            <w:proofErr w:type="spellStart"/>
            <w:r w:rsidRPr="00701351">
              <w:rPr>
                <w:rFonts w:eastAsia="Times New Roman"/>
                <w:sz w:val="24"/>
                <w:szCs w:val="24"/>
              </w:rPr>
              <w:t>và</w:t>
            </w:r>
            <w:proofErr w:type="spellEnd"/>
            <w:r w:rsidRPr="00701351">
              <w:rPr>
                <w:rFonts w:eastAsia="Times New Roman"/>
                <w:sz w:val="24"/>
                <w:szCs w:val="24"/>
              </w:rPr>
              <w:t xml:space="preserve"> </w:t>
            </w:r>
            <w:proofErr w:type="spellStart"/>
            <w:r w:rsidRPr="00701351">
              <w:rPr>
                <w:rFonts w:eastAsia="Times New Roman"/>
                <w:sz w:val="24"/>
                <w:szCs w:val="24"/>
              </w:rPr>
              <w:t>khôi</w:t>
            </w:r>
            <w:proofErr w:type="spellEnd"/>
            <w:r w:rsidRPr="00701351">
              <w:rPr>
                <w:rFonts w:eastAsia="Times New Roman"/>
                <w:sz w:val="24"/>
                <w:szCs w:val="24"/>
              </w:rPr>
              <w:t xml:space="preserve"> </w:t>
            </w:r>
            <w:proofErr w:type="spellStart"/>
            <w:r w:rsidRPr="00701351">
              <w:rPr>
                <w:rFonts w:eastAsia="Times New Roman"/>
                <w:sz w:val="24"/>
                <w:szCs w:val="24"/>
              </w:rPr>
              <w:t>phục</w:t>
            </w:r>
            <w:proofErr w:type="spellEnd"/>
            <w:r w:rsidRPr="00701351">
              <w:rPr>
                <w:rFonts w:eastAsia="Times New Roman"/>
                <w:sz w:val="24"/>
                <w:szCs w:val="24"/>
              </w:rPr>
              <w:t xml:space="preserve"> </w:t>
            </w:r>
            <w:proofErr w:type="spellStart"/>
            <w:r w:rsidRPr="00701351">
              <w:rPr>
                <w:rFonts w:eastAsia="Times New Roman"/>
                <w:sz w:val="24"/>
                <w:szCs w:val="24"/>
              </w:rPr>
              <w:t>quýt</w:t>
            </w:r>
            <w:proofErr w:type="spellEnd"/>
            <w:r w:rsidRPr="00701351">
              <w:rPr>
                <w:rFonts w:eastAsia="Times New Roman"/>
                <w:sz w:val="24"/>
                <w:szCs w:val="24"/>
              </w:rPr>
              <w:t xml:space="preserve"> </w:t>
            </w:r>
            <w:proofErr w:type="spellStart"/>
            <w:r w:rsidRPr="00701351">
              <w:rPr>
                <w:rFonts w:eastAsia="Times New Roman"/>
                <w:sz w:val="24"/>
                <w:szCs w:val="24"/>
              </w:rPr>
              <w:t>đường</w:t>
            </w:r>
            <w:proofErr w:type="spellEnd"/>
            <w:r w:rsidRPr="00701351">
              <w:rPr>
                <w:rFonts w:eastAsia="Times New Roman"/>
                <w:sz w:val="24"/>
                <w:szCs w:val="24"/>
              </w:rPr>
              <w:t xml:space="preserve"> Long </w:t>
            </w:r>
            <w:proofErr w:type="spellStart"/>
            <w:r w:rsidRPr="00701351">
              <w:rPr>
                <w:rFonts w:eastAsia="Times New Roman"/>
                <w:sz w:val="24"/>
                <w:szCs w:val="24"/>
              </w:rPr>
              <w:t>Trị</w:t>
            </w:r>
            <w:proofErr w:type="spellEnd"/>
            <w:r w:rsidRPr="00701351">
              <w:rPr>
                <w:rFonts w:eastAsia="Times New Roman"/>
                <w:sz w:val="24"/>
                <w:szCs w:val="24"/>
              </w:rPr>
              <w:t xml:space="preserve"> </w:t>
            </w:r>
            <w:proofErr w:type="spellStart"/>
            <w:r w:rsidRPr="00701351">
              <w:rPr>
                <w:rFonts w:eastAsia="Times New Roman"/>
                <w:sz w:val="24"/>
                <w:szCs w:val="24"/>
              </w:rPr>
              <w:t>kết</w:t>
            </w:r>
            <w:proofErr w:type="spellEnd"/>
            <w:r w:rsidRPr="00701351">
              <w:rPr>
                <w:rFonts w:eastAsia="Times New Roman"/>
                <w:sz w:val="24"/>
                <w:szCs w:val="24"/>
              </w:rPr>
              <w:t xml:space="preserve"> </w:t>
            </w:r>
            <w:proofErr w:type="spellStart"/>
            <w:r w:rsidRPr="00701351">
              <w:rPr>
                <w:rFonts w:eastAsia="Times New Roman"/>
                <w:sz w:val="24"/>
                <w:szCs w:val="24"/>
              </w:rPr>
              <w:t>hợp</w:t>
            </w:r>
            <w:proofErr w:type="spellEnd"/>
            <w:r w:rsidRPr="00701351">
              <w:rPr>
                <w:rFonts w:eastAsia="Times New Roman"/>
                <w:sz w:val="24"/>
                <w:szCs w:val="24"/>
              </w:rPr>
              <w:t xml:space="preserve"> du </w:t>
            </w:r>
            <w:proofErr w:type="spellStart"/>
            <w:r w:rsidRPr="00701351">
              <w:rPr>
                <w:rFonts w:eastAsia="Times New Roman"/>
                <w:sz w:val="24"/>
                <w:szCs w:val="24"/>
              </w:rPr>
              <w:t>lịch</w:t>
            </w:r>
            <w:proofErr w:type="spellEnd"/>
            <w:r w:rsidRPr="00701351">
              <w:rPr>
                <w:rFonts w:eastAsia="Times New Roman"/>
                <w:sz w:val="24"/>
                <w:szCs w:val="24"/>
              </w:rPr>
              <w:t xml:space="preserve"> </w:t>
            </w:r>
            <w:proofErr w:type="spellStart"/>
            <w:r w:rsidRPr="00701351">
              <w:rPr>
                <w:rFonts w:eastAsia="Times New Roman"/>
                <w:sz w:val="24"/>
                <w:szCs w:val="24"/>
              </w:rPr>
              <w:t>trải</w:t>
            </w:r>
            <w:proofErr w:type="spellEnd"/>
            <w:r w:rsidRPr="00701351">
              <w:rPr>
                <w:rFonts w:eastAsia="Times New Roman"/>
                <w:sz w:val="24"/>
                <w:szCs w:val="24"/>
              </w:rPr>
              <w:t xml:space="preserve"> </w:t>
            </w:r>
            <w:proofErr w:type="spellStart"/>
            <w:r w:rsidRPr="00701351">
              <w:rPr>
                <w:rFonts w:eastAsia="Times New Roman"/>
                <w:sz w:val="24"/>
                <w:szCs w:val="24"/>
              </w:rPr>
              <w:t>nghiệm</w:t>
            </w:r>
            <w:proofErr w:type="spellEnd"/>
          </w:p>
        </w:tc>
        <w:tc>
          <w:tcPr>
            <w:tcW w:w="1417" w:type="dxa"/>
            <w:vAlign w:val="center"/>
          </w:tcPr>
          <w:p w14:paraId="5B123145" w14:textId="77777777" w:rsidR="00B04C10" w:rsidRDefault="00A642BA" w:rsidP="00B04C10">
            <w:pPr>
              <w:spacing w:before="20" w:after="20"/>
              <w:jc w:val="center"/>
              <w:rPr>
                <w:rFonts w:eastAsia="Times New Roman"/>
                <w:iCs/>
                <w:sz w:val="24"/>
                <w:szCs w:val="24"/>
              </w:rPr>
            </w:pPr>
            <w:r w:rsidRPr="00701351">
              <w:rPr>
                <w:rFonts w:eastAsia="Times New Roman"/>
                <w:iCs/>
                <w:sz w:val="24"/>
                <w:szCs w:val="24"/>
              </w:rPr>
              <w:t xml:space="preserve">Thị </w:t>
            </w:r>
            <w:proofErr w:type="spellStart"/>
            <w:r w:rsidRPr="00701351">
              <w:rPr>
                <w:rFonts w:eastAsia="Times New Roman"/>
                <w:iCs/>
                <w:sz w:val="24"/>
                <w:szCs w:val="24"/>
              </w:rPr>
              <w:t>xã</w:t>
            </w:r>
            <w:proofErr w:type="spellEnd"/>
            <w:r w:rsidRPr="00701351">
              <w:rPr>
                <w:rFonts w:eastAsia="Times New Roman"/>
                <w:iCs/>
                <w:sz w:val="24"/>
                <w:szCs w:val="24"/>
              </w:rPr>
              <w:t xml:space="preserve"> </w:t>
            </w:r>
          </w:p>
          <w:p w14:paraId="00524BB4" w14:textId="27B1623B" w:rsidR="00A642BA" w:rsidRPr="00701351" w:rsidRDefault="00A642BA" w:rsidP="00B04C10">
            <w:pPr>
              <w:spacing w:before="20" w:after="20"/>
              <w:jc w:val="center"/>
              <w:rPr>
                <w:rFonts w:eastAsia="Times New Roman"/>
                <w:iCs/>
                <w:sz w:val="24"/>
                <w:szCs w:val="24"/>
              </w:rPr>
            </w:pPr>
            <w:r w:rsidRPr="00701351">
              <w:rPr>
                <w:rFonts w:eastAsia="Times New Roman"/>
                <w:iCs/>
                <w:sz w:val="24"/>
                <w:szCs w:val="24"/>
              </w:rPr>
              <w:t xml:space="preserve">Long </w:t>
            </w:r>
            <w:proofErr w:type="spellStart"/>
            <w:r w:rsidRPr="00701351">
              <w:rPr>
                <w:rFonts w:eastAsia="Times New Roman"/>
                <w:iCs/>
                <w:sz w:val="24"/>
                <w:szCs w:val="24"/>
              </w:rPr>
              <w:t>Mỹ</w:t>
            </w:r>
            <w:proofErr w:type="spellEnd"/>
          </w:p>
        </w:tc>
        <w:tc>
          <w:tcPr>
            <w:tcW w:w="1418" w:type="dxa"/>
            <w:vAlign w:val="center"/>
          </w:tcPr>
          <w:p w14:paraId="702EDD7A" w14:textId="4D05B292" w:rsidR="00A642BA" w:rsidRPr="00701351" w:rsidRDefault="00A642BA" w:rsidP="00B04C10">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50F38E27" w14:textId="77777777" w:rsidR="00A642BA" w:rsidRPr="00701351" w:rsidRDefault="00A642BA" w:rsidP="00B04C10">
            <w:pPr>
              <w:spacing w:before="20" w:after="20"/>
              <w:jc w:val="center"/>
              <w:rPr>
                <w:rFonts w:eastAsia="Times New Roman"/>
                <w:sz w:val="24"/>
                <w:szCs w:val="24"/>
              </w:rPr>
            </w:pPr>
            <w:r w:rsidRPr="00701351">
              <w:rPr>
                <w:rFonts w:eastAsia="Times New Roman"/>
                <w:sz w:val="24"/>
                <w:szCs w:val="24"/>
              </w:rPr>
              <w:t>x</w:t>
            </w:r>
          </w:p>
        </w:tc>
        <w:tc>
          <w:tcPr>
            <w:tcW w:w="781" w:type="dxa"/>
            <w:vAlign w:val="center"/>
          </w:tcPr>
          <w:p w14:paraId="2AA1478F" w14:textId="77777777" w:rsidR="00A642BA" w:rsidRPr="00701351" w:rsidRDefault="00A642BA" w:rsidP="00B04C10">
            <w:pPr>
              <w:spacing w:before="20" w:after="20"/>
              <w:jc w:val="center"/>
              <w:rPr>
                <w:rFonts w:eastAsia="Times New Roman"/>
                <w:sz w:val="24"/>
                <w:szCs w:val="24"/>
              </w:rPr>
            </w:pPr>
            <w:r w:rsidRPr="00701351">
              <w:rPr>
                <w:rFonts w:eastAsia="Times New Roman"/>
                <w:sz w:val="24"/>
                <w:szCs w:val="24"/>
              </w:rPr>
              <w:t>x</w:t>
            </w:r>
          </w:p>
        </w:tc>
        <w:tc>
          <w:tcPr>
            <w:tcW w:w="781" w:type="dxa"/>
          </w:tcPr>
          <w:p w14:paraId="0843072E" w14:textId="77777777" w:rsidR="00A642BA" w:rsidRPr="00701351" w:rsidRDefault="00A642BA" w:rsidP="00B04C10">
            <w:pPr>
              <w:spacing w:before="20" w:after="20"/>
              <w:jc w:val="center"/>
              <w:rPr>
                <w:rFonts w:eastAsia="Times New Roman"/>
                <w:iCs/>
                <w:lang w:val="vi-VN"/>
              </w:rPr>
            </w:pPr>
          </w:p>
        </w:tc>
        <w:tc>
          <w:tcPr>
            <w:tcW w:w="990" w:type="dxa"/>
            <w:vAlign w:val="center"/>
          </w:tcPr>
          <w:p w14:paraId="0E77151A" w14:textId="77777777" w:rsidR="00A642BA" w:rsidRPr="00701351" w:rsidRDefault="00A642BA" w:rsidP="00B04C10">
            <w:pPr>
              <w:spacing w:before="20" w:after="20"/>
              <w:jc w:val="center"/>
              <w:rPr>
                <w:rFonts w:eastAsia="Times New Roman"/>
                <w:iCs/>
                <w:sz w:val="24"/>
                <w:szCs w:val="24"/>
              </w:rPr>
            </w:pPr>
            <w:r w:rsidRPr="00701351">
              <w:rPr>
                <w:rFonts w:eastAsia="Times New Roman"/>
                <w:iCs/>
                <w:sz w:val="24"/>
                <w:szCs w:val="24"/>
              </w:rPr>
              <w:t>x</w:t>
            </w:r>
          </w:p>
        </w:tc>
        <w:tc>
          <w:tcPr>
            <w:tcW w:w="856" w:type="dxa"/>
          </w:tcPr>
          <w:p w14:paraId="0971526D" w14:textId="77777777" w:rsidR="00A642BA" w:rsidRPr="00701351" w:rsidRDefault="00A642BA" w:rsidP="00A642BA">
            <w:pPr>
              <w:spacing w:before="60" w:after="60"/>
              <w:jc w:val="center"/>
              <w:rPr>
                <w:rFonts w:eastAsia="Times New Roman"/>
                <w:iCs/>
                <w:lang w:val="vi-VN"/>
              </w:rPr>
            </w:pPr>
          </w:p>
        </w:tc>
      </w:tr>
      <w:tr w:rsidR="00701351" w:rsidRPr="00701351" w14:paraId="171865B9" w14:textId="77777777" w:rsidTr="00CF0D99">
        <w:tc>
          <w:tcPr>
            <w:tcW w:w="567" w:type="dxa"/>
            <w:vAlign w:val="center"/>
          </w:tcPr>
          <w:p w14:paraId="0683856C"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7</w:t>
            </w:r>
          </w:p>
        </w:tc>
        <w:tc>
          <w:tcPr>
            <w:tcW w:w="2410" w:type="dxa"/>
            <w:vAlign w:val="center"/>
          </w:tcPr>
          <w:p w14:paraId="7EA22F83" w14:textId="77777777" w:rsidR="00A642BA" w:rsidRPr="00CF0D99" w:rsidRDefault="00A642BA" w:rsidP="00B04C10">
            <w:pPr>
              <w:spacing w:before="20" w:after="20"/>
              <w:jc w:val="both"/>
              <w:rPr>
                <w:sz w:val="24"/>
                <w:szCs w:val="24"/>
              </w:rPr>
            </w:pPr>
            <w:proofErr w:type="spellStart"/>
            <w:r w:rsidRPr="00CF0D99">
              <w:rPr>
                <w:sz w:val="24"/>
                <w:szCs w:val="24"/>
              </w:rPr>
              <w:t>Dự</w:t>
            </w:r>
            <w:proofErr w:type="spellEnd"/>
            <w:r w:rsidRPr="00CF0D99">
              <w:rPr>
                <w:sz w:val="24"/>
                <w:szCs w:val="24"/>
              </w:rPr>
              <w:t xml:space="preserve"> </w:t>
            </w:r>
            <w:proofErr w:type="spellStart"/>
            <w:r w:rsidRPr="00CF0D99">
              <w:rPr>
                <w:sz w:val="24"/>
                <w:szCs w:val="24"/>
              </w:rPr>
              <w:t>án</w:t>
            </w:r>
            <w:proofErr w:type="spellEnd"/>
            <w:r w:rsidRPr="00CF0D99">
              <w:rPr>
                <w:sz w:val="24"/>
                <w:szCs w:val="24"/>
              </w:rPr>
              <w:t xml:space="preserve"> </w:t>
            </w:r>
            <w:proofErr w:type="spellStart"/>
            <w:r w:rsidRPr="00CF0D99">
              <w:rPr>
                <w:sz w:val="24"/>
                <w:szCs w:val="24"/>
              </w:rPr>
              <w:t>xây</w:t>
            </w:r>
            <w:proofErr w:type="spellEnd"/>
            <w:r w:rsidRPr="00CF0D99">
              <w:rPr>
                <w:sz w:val="24"/>
                <w:szCs w:val="24"/>
              </w:rPr>
              <w:t xml:space="preserve"> </w:t>
            </w:r>
            <w:proofErr w:type="spellStart"/>
            <w:r w:rsidRPr="00CF0D99">
              <w:rPr>
                <w:sz w:val="24"/>
                <w:szCs w:val="24"/>
              </w:rPr>
              <w:t>dựng</w:t>
            </w:r>
            <w:proofErr w:type="spellEnd"/>
            <w:r w:rsidRPr="00CF0D99">
              <w:rPr>
                <w:sz w:val="24"/>
                <w:szCs w:val="24"/>
              </w:rPr>
              <w:t xml:space="preserve"> </w:t>
            </w:r>
            <w:proofErr w:type="spellStart"/>
            <w:r w:rsidRPr="00CF0D99">
              <w:rPr>
                <w:sz w:val="24"/>
                <w:szCs w:val="24"/>
              </w:rPr>
              <w:t>vùng</w:t>
            </w:r>
            <w:proofErr w:type="spellEnd"/>
            <w:r w:rsidRPr="00CF0D99">
              <w:rPr>
                <w:sz w:val="24"/>
                <w:szCs w:val="24"/>
              </w:rPr>
              <w:t xml:space="preserve"> </w:t>
            </w:r>
            <w:proofErr w:type="spellStart"/>
            <w:r w:rsidRPr="00CF0D99">
              <w:rPr>
                <w:sz w:val="24"/>
                <w:szCs w:val="24"/>
              </w:rPr>
              <w:t>sản</w:t>
            </w:r>
            <w:proofErr w:type="spellEnd"/>
            <w:r w:rsidRPr="00CF0D99">
              <w:rPr>
                <w:sz w:val="24"/>
                <w:szCs w:val="24"/>
              </w:rPr>
              <w:t xml:space="preserve"> </w:t>
            </w:r>
            <w:proofErr w:type="spellStart"/>
            <w:r w:rsidRPr="00CF0D99">
              <w:rPr>
                <w:sz w:val="24"/>
                <w:szCs w:val="24"/>
              </w:rPr>
              <w:t>xuất</w:t>
            </w:r>
            <w:proofErr w:type="spellEnd"/>
            <w:r w:rsidRPr="00CF0D99">
              <w:rPr>
                <w:sz w:val="24"/>
                <w:szCs w:val="24"/>
              </w:rPr>
              <w:t xml:space="preserve"> </w:t>
            </w:r>
            <w:proofErr w:type="spellStart"/>
            <w:r w:rsidRPr="00CF0D99">
              <w:rPr>
                <w:sz w:val="24"/>
                <w:szCs w:val="24"/>
              </w:rPr>
              <w:t>lúa</w:t>
            </w:r>
            <w:proofErr w:type="spellEnd"/>
            <w:r w:rsidRPr="00CF0D99">
              <w:rPr>
                <w:sz w:val="24"/>
                <w:szCs w:val="24"/>
              </w:rPr>
              <w:t xml:space="preserve"> </w:t>
            </w:r>
            <w:proofErr w:type="spellStart"/>
            <w:r w:rsidRPr="00CF0D99">
              <w:rPr>
                <w:sz w:val="24"/>
                <w:szCs w:val="24"/>
              </w:rPr>
              <w:t>đạt</w:t>
            </w:r>
            <w:proofErr w:type="spellEnd"/>
            <w:r w:rsidRPr="00CF0D99">
              <w:rPr>
                <w:sz w:val="24"/>
                <w:szCs w:val="24"/>
              </w:rPr>
              <w:t xml:space="preserve"> </w:t>
            </w:r>
            <w:proofErr w:type="spellStart"/>
            <w:r w:rsidRPr="00CF0D99">
              <w:rPr>
                <w:sz w:val="24"/>
                <w:szCs w:val="24"/>
              </w:rPr>
              <w:t>chuẩn</w:t>
            </w:r>
            <w:proofErr w:type="spellEnd"/>
            <w:r w:rsidRPr="00CF0D99">
              <w:rPr>
                <w:sz w:val="24"/>
                <w:szCs w:val="24"/>
              </w:rPr>
              <w:t xml:space="preserve"> </w:t>
            </w:r>
            <w:proofErr w:type="spellStart"/>
            <w:r w:rsidRPr="00CF0D99">
              <w:rPr>
                <w:sz w:val="24"/>
                <w:szCs w:val="24"/>
              </w:rPr>
              <w:t>VietGAP</w:t>
            </w:r>
            <w:proofErr w:type="spellEnd"/>
          </w:p>
        </w:tc>
        <w:tc>
          <w:tcPr>
            <w:tcW w:w="1417" w:type="dxa"/>
            <w:vAlign w:val="center"/>
          </w:tcPr>
          <w:p w14:paraId="5C062497" w14:textId="77777777" w:rsidR="00B04C10" w:rsidRDefault="00A642BA" w:rsidP="00B04C10">
            <w:pPr>
              <w:spacing w:before="20" w:after="20"/>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2F05A608" w14:textId="61CBA1AC" w:rsidR="00A642BA" w:rsidRPr="00701351" w:rsidRDefault="00A642BA" w:rsidP="00B04C10">
            <w:pPr>
              <w:spacing w:before="20" w:after="20"/>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06BF5B0C" w14:textId="1C4A8665" w:rsidR="00A642BA" w:rsidRPr="00701351" w:rsidRDefault="00A642BA" w:rsidP="00B04C10">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7614A28A" w14:textId="77777777" w:rsidR="00A642BA" w:rsidRPr="00701351" w:rsidRDefault="00A642BA" w:rsidP="00B04C10">
            <w:pPr>
              <w:spacing w:before="20" w:after="20"/>
              <w:jc w:val="center"/>
              <w:rPr>
                <w:rFonts w:eastAsia="Times New Roman"/>
                <w:sz w:val="24"/>
                <w:szCs w:val="24"/>
              </w:rPr>
            </w:pPr>
            <w:r w:rsidRPr="00701351">
              <w:rPr>
                <w:rFonts w:eastAsia="Times New Roman"/>
                <w:sz w:val="24"/>
                <w:szCs w:val="24"/>
              </w:rPr>
              <w:t>x</w:t>
            </w:r>
          </w:p>
        </w:tc>
        <w:tc>
          <w:tcPr>
            <w:tcW w:w="781" w:type="dxa"/>
            <w:vAlign w:val="center"/>
          </w:tcPr>
          <w:p w14:paraId="10AC7768" w14:textId="77777777" w:rsidR="00A642BA" w:rsidRPr="00701351" w:rsidRDefault="00A642BA" w:rsidP="00B04C10">
            <w:pPr>
              <w:spacing w:before="20" w:after="20"/>
              <w:jc w:val="center"/>
              <w:rPr>
                <w:rFonts w:eastAsia="Times New Roman"/>
                <w:sz w:val="24"/>
                <w:szCs w:val="24"/>
              </w:rPr>
            </w:pPr>
            <w:r w:rsidRPr="00701351">
              <w:rPr>
                <w:rFonts w:eastAsia="Times New Roman"/>
                <w:sz w:val="24"/>
                <w:szCs w:val="24"/>
              </w:rPr>
              <w:t>x</w:t>
            </w:r>
          </w:p>
        </w:tc>
        <w:tc>
          <w:tcPr>
            <w:tcW w:w="781" w:type="dxa"/>
          </w:tcPr>
          <w:p w14:paraId="436D7A37" w14:textId="77777777" w:rsidR="00A642BA" w:rsidRPr="00701351" w:rsidRDefault="00A642BA" w:rsidP="00B04C10">
            <w:pPr>
              <w:spacing w:before="20" w:after="20"/>
              <w:jc w:val="center"/>
              <w:rPr>
                <w:rFonts w:eastAsia="Times New Roman"/>
                <w:iCs/>
                <w:lang w:val="vi-VN"/>
              </w:rPr>
            </w:pPr>
          </w:p>
        </w:tc>
        <w:tc>
          <w:tcPr>
            <w:tcW w:w="990" w:type="dxa"/>
            <w:vAlign w:val="center"/>
          </w:tcPr>
          <w:p w14:paraId="59F67AFA" w14:textId="77777777" w:rsidR="00A642BA" w:rsidRPr="00701351" w:rsidRDefault="00A642BA" w:rsidP="00B04C10">
            <w:pPr>
              <w:spacing w:before="20" w:after="20"/>
              <w:jc w:val="center"/>
              <w:rPr>
                <w:rFonts w:eastAsia="Times New Roman"/>
                <w:iCs/>
                <w:sz w:val="24"/>
                <w:szCs w:val="24"/>
              </w:rPr>
            </w:pPr>
            <w:r w:rsidRPr="00701351">
              <w:rPr>
                <w:rFonts w:eastAsia="Times New Roman"/>
                <w:iCs/>
                <w:sz w:val="24"/>
                <w:szCs w:val="24"/>
              </w:rPr>
              <w:t>x</w:t>
            </w:r>
          </w:p>
        </w:tc>
        <w:tc>
          <w:tcPr>
            <w:tcW w:w="856" w:type="dxa"/>
          </w:tcPr>
          <w:p w14:paraId="5FD8B158" w14:textId="77777777" w:rsidR="00A642BA" w:rsidRPr="00701351" w:rsidRDefault="00A642BA" w:rsidP="00A642BA">
            <w:pPr>
              <w:spacing w:before="60" w:after="60"/>
              <w:jc w:val="center"/>
              <w:rPr>
                <w:rFonts w:eastAsia="Times New Roman"/>
                <w:iCs/>
                <w:lang w:val="vi-VN"/>
              </w:rPr>
            </w:pPr>
          </w:p>
        </w:tc>
      </w:tr>
      <w:tr w:rsidR="00701351" w:rsidRPr="00701351" w14:paraId="6B38A351" w14:textId="77777777" w:rsidTr="00CF0D99">
        <w:tc>
          <w:tcPr>
            <w:tcW w:w="567" w:type="dxa"/>
            <w:vAlign w:val="center"/>
          </w:tcPr>
          <w:p w14:paraId="1E031B23"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8</w:t>
            </w:r>
          </w:p>
        </w:tc>
        <w:tc>
          <w:tcPr>
            <w:tcW w:w="2410" w:type="dxa"/>
            <w:vAlign w:val="center"/>
          </w:tcPr>
          <w:p w14:paraId="7834D8A4" w14:textId="77777777" w:rsidR="00A642BA" w:rsidRPr="00CF0D99" w:rsidRDefault="00A642BA" w:rsidP="00B04C10">
            <w:pPr>
              <w:spacing w:before="20" w:after="20"/>
              <w:jc w:val="both"/>
              <w:rPr>
                <w:sz w:val="24"/>
                <w:szCs w:val="24"/>
              </w:rPr>
            </w:pPr>
            <w:proofErr w:type="spellStart"/>
            <w:r w:rsidRPr="00CF0D99">
              <w:rPr>
                <w:sz w:val="24"/>
                <w:szCs w:val="24"/>
              </w:rPr>
              <w:t>Dự</w:t>
            </w:r>
            <w:proofErr w:type="spellEnd"/>
            <w:r w:rsidRPr="00CF0D99">
              <w:rPr>
                <w:sz w:val="24"/>
                <w:szCs w:val="24"/>
              </w:rPr>
              <w:t xml:space="preserve"> </w:t>
            </w:r>
            <w:proofErr w:type="spellStart"/>
            <w:r w:rsidRPr="00CF0D99">
              <w:rPr>
                <w:sz w:val="24"/>
                <w:szCs w:val="24"/>
              </w:rPr>
              <w:t>án</w:t>
            </w:r>
            <w:proofErr w:type="spellEnd"/>
            <w:r w:rsidRPr="00CF0D99">
              <w:rPr>
                <w:sz w:val="24"/>
                <w:szCs w:val="24"/>
              </w:rPr>
              <w:t xml:space="preserve"> </w:t>
            </w:r>
            <w:proofErr w:type="spellStart"/>
            <w:r w:rsidRPr="00CF0D99">
              <w:rPr>
                <w:sz w:val="24"/>
                <w:szCs w:val="24"/>
              </w:rPr>
              <w:t>xây</w:t>
            </w:r>
            <w:proofErr w:type="spellEnd"/>
            <w:r w:rsidRPr="00CF0D99">
              <w:rPr>
                <w:sz w:val="24"/>
                <w:szCs w:val="24"/>
              </w:rPr>
              <w:t xml:space="preserve"> </w:t>
            </w:r>
            <w:proofErr w:type="spellStart"/>
            <w:r w:rsidRPr="00CF0D99">
              <w:rPr>
                <w:sz w:val="24"/>
                <w:szCs w:val="24"/>
              </w:rPr>
              <w:t>dựng</w:t>
            </w:r>
            <w:proofErr w:type="spellEnd"/>
            <w:r w:rsidRPr="00CF0D99">
              <w:rPr>
                <w:sz w:val="24"/>
                <w:szCs w:val="24"/>
              </w:rPr>
              <w:t xml:space="preserve"> </w:t>
            </w:r>
            <w:proofErr w:type="spellStart"/>
            <w:r w:rsidRPr="00CF0D99">
              <w:rPr>
                <w:sz w:val="24"/>
                <w:szCs w:val="24"/>
              </w:rPr>
              <w:t>vùng</w:t>
            </w:r>
            <w:proofErr w:type="spellEnd"/>
            <w:r w:rsidRPr="00CF0D99">
              <w:rPr>
                <w:sz w:val="24"/>
                <w:szCs w:val="24"/>
              </w:rPr>
              <w:t xml:space="preserve"> </w:t>
            </w:r>
            <w:proofErr w:type="spellStart"/>
            <w:r w:rsidRPr="00CF0D99">
              <w:rPr>
                <w:sz w:val="24"/>
                <w:szCs w:val="24"/>
              </w:rPr>
              <w:t>sản</w:t>
            </w:r>
            <w:proofErr w:type="spellEnd"/>
            <w:r w:rsidRPr="00CF0D99">
              <w:rPr>
                <w:sz w:val="24"/>
                <w:szCs w:val="24"/>
              </w:rPr>
              <w:t xml:space="preserve"> </w:t>
            </w:r>
            <w:proofErr w:type="spellStart"/>
            <w:r w:rsidRPr="00CF0D99">
              <w:rPr>
                <w:sz w:val="24"/>
                <w:szCs w:val="24"/>
              </w:rPr>
              <w:t>xuất</w:t>
            </w:r>
            <w:proofErr w:type="spellEnd"/>
            <w:r w:rsidRPr="00CF0D99">
              <w:rPr>
                <w:sz w:val="24"/>
                <w:szCs w:val="24"/>
              </w:rPr>
              <w:t xml:space="preserve"> </w:t>
            </w:r>
            <w:proofErr w:type="spellStart"/>
            <w:r w:rsidRPr="00CF0D99">
              <w:rPr>
                <w:sz w:val="24"/>
                <w:szCs w:val="24"/>
              </w:rPr>
              <w:t>sầu</w:t>
            </w:r>
            <w:proofErr w:type="spellEnd"/>
            <w:r w:rsidRPr="00CF0D99">
              <w:rPr>
                <w:sz w:val="24"/>
                <w:szCs w:val="24"/>
              </w:rPr>
              <w:t xml:space="preserve"> </w:t>
            </w:r>
            <w:proofErr w:type="spellStart"/>
            <w:r w:rsidRPr="00CF0D99">
              <w:rPr>
                <w:sz w:val="24"/>
                <w:szCs w:val="24"/>
              </w:rPr>
              <w:t>riêng</w:t>
            </w:r>
            <w:proofErr w:type="spellEnd"/>
            <w:r w:rsidRPr="00CF0D99">
              <w:rPr>
                <w:sz w:val="24"/>
                <w:szCs w:val="24"/>
              </w:rPr>
              <w:t xml:space="preserve"> </w:t>
            </w:r>
            <w:proofErr w:type="spellStart"/>
            <w:r w:rsidRPr="00CF0D99">
              <w:rPr>
                <w:sz w:val="24"/>
                <w:szCs w:val="24"/>
              </w:rPr>
              <w:t>đạt</w:t>
            </w:r>
            <w:proofErr w:type="spellEnd"/>
            <w:r w:rsidRPr="00CF0D99">
              <w:rPr>
                <w:sz w:val="24"/>
                <w:szCs w:val="24"/>
              </w:rPr>
              <w:t xml:space="preserve"> </w:t>
            </w:r>
            <w:proofErr w:type="spellStart"/>
            <w:r w:rsidRPr="00CF0D99">
              <w:rPr>
                <w:sz w:val="24"/>
                <w:szCs w:val="24"/>
              </w:rPr>
              <w:t>chuẩn</w:t>
            </w:r>
            <w:proofErr w:type="spellEnd"/>
            <w:r w:rsidRPr="00CF0D99">
              <w:rPr>
                <w:sz w:val="24"/>
                <w:szCs w:val="24"/>
              </w:rPr>
              <w:t xml:space="preserve"> </w:t>
            </w:r>
            <w:proofErr w:type="spellStart"/>
            <w:r w:rsidRPr="00CF0D99">
              <w:rPr>
                <w:sz w:val="24"/>
                <w:szCs w:val="24"/>
              </w:rPr>
              <w:t>VietGAP</w:t>
            </w:r>
            <w:proofErr w:type="spellEnd"/>
          </w:p>
        </w:tc>
        <w:tc>
          <w:tcPr>
            <w:tcW w:w="1417" w:type="dxa"/>
            <w:vAlign w:val="center"/>
          </w:tcPr>
          <w:p w14:paraId="24A602B1" w14:textId="77777777" w:rsidR="00B04C10" w:rsidRDefault="00A642BA" w:rsidP="00B04C10">
            <w:pPr>
              <w:spacing w:before="20" w:after="20"/>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1E67FDFF" w14:textId="1F29E0E9" w:rsidR="00A642BA" w:rsidRPr="00701351" w:rsidRDefault="00A642BA" w:rsidP="00B04C10">
            <w:pPr>
              <w:spacing w:before="20" w:after="20"/>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1687E134" w14:textId="4AA1C016" w:rsidR="00A642BA" w:rsidRPr="00701351" w:rsidRDefault="00A642BA" w:rsidP="00B04C10">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75D738E4" w14:textId="77777777" w:rsidR="00A642BA" w:rsidRPr="00701351" w:rsidRDefault="00A642BA" w:rsidP="00B04C10">
            <w:pPr>
              <w:spacing w:before="20" w:after="20"/>
              <w:jc w:val="center"/>
              <w:rPr>
                <w:rFonts w:eastAsia="Times New Roman"/>
                <w:sz w:val="24"/>
                <w:szCs w:val="24"/>
              </w:rPr>
            </w:pPr>
            <w:r w:rsidRPr="00701351">
              <w:rPr>
                <w:rFonts w:eastAsia="Times New Roman"/>
                <w:sz w:val="24"/>
                <w:szCs w:val="24"/>
              </w:rPr>
              <w:t>x</w:t>
            </w:r>
          </w:p>
        </w:tc>
        <w:tc>
          <w:tcPr>
            <w:tcW w:w="781" w:type="dxa"/>
            <w:vAlign w:val="center"/>
          </w:tcPr>
          <w:p w14:paraId="5CAE7B16" w14:textId="77777777" w:rsidR="00A642BA" w:rsidRPr="00701351" w:rsidRDefault="00A642BA" w:rsidP="00B04C10">
            <w:pPr>
              <w:spacing w:before="20" w:after="20"/>
              <w:jc w:val="center"/>
              <w:rPr>
                <w:rFonts w:eastAsia="Times New Roman"/>
                <w:sz w:val="24"/>
                <w:szCs w:val="24"/>
              </w:rPr>
            </w:pPr>
            <w:r w:rsidRPr="00701351">
              <w:rPr>
                <w:rFonts w:eastAsia="Times New Roman"/>
                <w:sz w:val="24"/>
                <w:szCs w:val="24"/>
              </w:rPr>
              <w:t>x</w:t>
            </w:r>
          </w:p>
        </w:tc>
        <w:tc>
          <w:tcPr>
            <w:tcW w:w="781" w:type="dxa"/>
          </w:tcPr>
          <w:p w14:paraId="2CB4E95D" w14:textId="77777777" w:rsidR="00A642BA" w:rsidRPr="00701351" w:rsidRDefault="00A642BA" w:rsidP="00B04C10">
            <w:pPr>
              <w:spacing w:before="20" w:after="20"/>
              <w:jc w:val="center"/>
              <w:rPr>
                <w:rFonts w:eastAsia="Times New Roman"/>
                <w:iCs/>
                <w:lang w:val="vi-VN"/>
              </w:rPr>
            </w:pPr>
          </w:p>
        </w:tc>
        <w:tc>
          <w:tcPr>
            <w:tcW w:w="990" w:type="dxa"/>
            <w:vAlign w:val="center"/>
          </w:tcPr>
          <w:p w14:paraId="33695D9E" w14:textId="77777777" w:rsidR="00A642BA" w:rsidRPr="00701351" w:rsidRDefault="00A642BA" w:rsidP="00B04C10">
            <w:pPr>
              <w:spacing w:before="20" w:after="20"/>
              <w:jc w:val="center"/>
              <w:rPr>
                <w:rFonts w:eastAsia="Times New Roman"/>
                <w:iCs/>
                <w:sz w:val="24"/>
                <w:szCs w:val="24"/>
              </w:rPr>
            </w:pPr>
            <w:r w:rsidRPr="00701351">
              <w:rPr>
                <w:rFonts w:eastAsia="Times New Roman"/>
                <w:iCs/>
                <w:sz w:val="24"/>
                <w:szCs w:val="24"/>
              </w:rPr>
              <w:t>x</w:t>
            </w:r>
          </w:p>
        </w:tc>
        <w:tc>
          <w:tcPr>
            <w:tcW w:w="856" w:type="dxa"/>
          </w:tcPr>
          <w:p w14:paraId="6C393F27" w14:textId="77777777" w:rsidR="00A642BA" w:rsidRPr="00701351" w:rsidRDefault="00A642BA" w:rsidP="00A642BA">
            <w:pPr>
              <w:spacing w:before="60" w:after="60"/>
              <w:jc w:val="center"/>
              <w:rPr>
                <w:rFonts w:eastAsia="Times New Roman"/>
                <w:iCs/>
                <w:lang w:val="vi-VN"/>
              </w:rPr>
            </w:pPr>
          </w:p>
        </w:tc>
      </w:tr>
      <w:tr w:rsidR="00701351" w:rsidRPr="00701351" w14:paraId="5DECE280" w14:textId="77777777" w:rsidTr="00CF0D99">
        <w:tc>
          <w:tcPr>
            <w:tcW w:w="567" w:type="dxa"/>
            <w:vAlign w:val="center"/>
          </w:tcPr>
          <w:p w14:paraId="76DE46D8"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9</w:t>
            </w:r>
          </w:p>
        </w:tc>
        <w:tc>
          <w:tcPr>
            <w:tcW w:w="2410" w:type="dxa"/>
            <w:vAlign w:val="center"/>
          </w:tcPr>
          <w:p w14:paraId="4850C660" w14:textId="77777777" w:rsidR="00A642BA" w:rsidRPr="00CF0D99" w:rsidRDefault="00A642BA" w:rsidP="00B04C10">
            <w:pPr>
              <w:spacing w:before="20" w:after="20"/>
              <w:jc w:val="both"/>
              <w:rPr>
                <w:sz w:val="24"/>
                <w:szCs w:val="24"/>
              </w:rPr>
            </w:pPr>
            <w:proofErr w:type="spellStart"/>
            <w:r w:rsidRPr="00CF0D99">
              <w:rPr>
                <w:sz w:val="24"/>
                <w:szCs w:val="24"/>
              </w:rPr>
              <w:t>Dự</w:t>
            </w:r>
            <w:proofErr w:type="spellEnd"/>
            <w:r w:rsidRPr="00CF0D99">
              <w:rPr>
                <w:sz w:val="24"/>
                <w:szCs w:val="24"/>
              </w:rPr>
              <w:t xml:space="preserve"> </w:t>
            </w:r>
            <w:proofErr w:type="spellStart"/>
            <w:r w:rsidRPr="00CF0D99">
              <w:rPr>
                <w:sz w:val="24"/>
                <w:szCs w:val="24"/>
              </w:rPr>
              <w:t>án</w:t>
            </w:r>
            <w:proofErr w:type="spellEnd"/>
            <w:r w:rsidRPr="00CF0D99">
              <w:rPr>
                <w:sz w:val="24"/>
                <w:szCs w:val="24"/>
              </w:rPr>
              <w:t xml:space="preserve"> </w:t>
            </w:r>
            <w:proofErr w:type="spellStart"/>
            <w:r w:rsidRPr="00CF0D99">
              <w:rPr>
                <w:sz w:val="24"/>
                <w:szCs w:val="24"/>
              </w:rPr>
              <w:t>xây</w:t>
            </w:r>
            <w:proofErr w:type="spellEnd"/>
            <w:r w:rsidRPr="00CF0D99">
              <w:rPr>
                <w:sz w:val="24"/>
                <w:szCs w:val="24"/>
              </w:rPr>
              <w:t xml:space="preserve"> </w:t>
            </w:r>
            <w:proofErr w:type="spellStart"/>
            <w:r w:rsidRPr="00CF0D99">
              <w:rPr>
                <w:sz w:val="24"/>
                <w:szCs w:val="24"/>
              </w:rPr>
              <w:t>dựng</w:t>
            </w:r>
            <w:proofErr w:type="spellEnd"/>
            <w:r w:rsidRPr="00CF0D99">
              <w:rPr>
                <w:sz w:val="24"/>
                <w:szCs w:val="24"/>
              </w:rPr>
              <w:t xml:space="preserve"> </w:t>
            </w:r>
            <w:proofErr w:type="spellStart"/>
            <w:r w:rsidRPr="00CF0D99">
              <w:rPr>
                <w:sz w:val="24"/>
                <w:szCs w:val="24"/>
              </w:rPr>
              <w:t>vùng</w:t>
            </w:r>
            <w:proofErr w:type="spellEnd"/>
            <w:r w:rsidRPr="00CF0D99">
              <w:rPr>
                <w:sz w:val="24"/>
                <w:szCs w:val="24"/>
              </w:rPr>
              <w:t xml:space="preserve"> </w:t>
            </w:r>
            <w:proofErr w:type="spellStart"/>
            <w:r w:rsidRPr="00CF0D99">
              <w:rPr>
                <w:sz w:val="24"/>
                <w:szCs w:val="24"/>
              </w:rPr>
              <w:t>sản</w:t>
            </w:r>
            <w:proofErr w:type="spellEnd"/>
            <w:r w:rsidRPr="00CF0D99">
              <w:rPr>
                <w:sz w:val="24"/>
                <w:szCs w:val="24"/>
              </w:rPr>
              <w:t xml:space="preserve"> </w:t>
            </w:r>
            <w:proofErr w:type="spellStart"/>
            <w:r w:rsidRPr="00CF0D99">
              <w:rPr>
                <w:sz w:val="24"/>
                <w:szCs w:val="24"/>
              </w:rPr>
              <w:t>xuất</w:t>
            </w:r>
            <w:proofErr w:type="spellEnd"/>
            <w:r w:rsidRPr="00CF0D99">
              <w:rPr>
                <w:sz w:val="24"/>
                <w:szCs w:val="24"/>
              </w:rPr>
              <w:t xml:space="preserve"> </w:t>
            </w:r>
            <w:proofErr w:type="spellStart"/>
            <w:r w:rsidRPr="00CF0D99">
              <w:rPr>
                <w:sz w:val="24"/>
                <w:szCs w:val="24"/>
              </w:rPr>
              <w:t>mít</w:t>
            </w:r>
            <w:proofErr w:type="spellEnd"/>
            <w:r w:rsidRPr="00CF0D99">
              <w:rPr>
                <w:sz w:val="24"/>
                <w:szCs w:val="24"/>
              </w:rPr>
              <w:t xml:space="preserve"> </w:t>
            </w:r>
            <w:proofErr w:type="spellStart"/>
            <w:r w:rsidRPr="00CF0D99">
              <w:rPr>
                <w:sz w:val="24"/>
                <w:szCs w:val="24"/>
              </w:rPr>
              <w:t>đạt</w:t>
            </w:r>
            <w:proofErr w:type="spellEnd"/>
            <w:r w:rsidRPr="00CF0D99">
              <w:rPr>
                <w:sz w:val="24"/>
                <w:szCs w:val="24"/>
              </w:rPr>
              <w:t xml:space="preserve"> </w:t>
            </w:r>
            <w:proofErr w:type="spellStart"/>
            <w:r w:rsidRPr="00CF0D99">
              <w:rPr>
                <w:sz w:val="24"/>
                <w:szCs w:val="24"/>
              </w:rPr>
              <w:t>chuẩn</w:t>
            </w:r>
            <w:proofErr w:type="spellEnd"/>
            <w:r w:rsidRPr="00CF0D99">
              <w:rPr>
                <w:sz w:val="24"/>
                <w:szCs w:val="24"/>
              </w:rPr>
              <w:t xml:space="preserve"> </w:t>
            </w:r>
            <w:proofErr w:type="spellStart"/>
            <w:r w:rsidRPr="00CF0D99">
              <w:rPr>
                <w:sz w:val="24"/>
                <w:szCs w:val="24"/>
              </w:rPr>
              <w:t>VietGAP</w:t>
            </w:r>
            <w:proofErr w:type="spellEnd"/>
          </w:p>
        </w:tc>
        <w:tc>
          <w:tcPr>
            <w:tcW w:w="1417" w:type="dxa"/>
            <w:vAlign w:val="center"/>
          </w:tcPr>
          <w:p w14:paraId="5DD73F18" w14:textId="77777777" w:rsidR="00A642BA" w:rsidRPr="00701351" w:rsidRDefault="00A642BA" w:rsidP="00B04C10">
            <w:pPr>
              <w:spacing w:before="20" w:after="2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 </w:t>
            </w:r>
            <w:proofErr w:type="spellStart"/>
            <w:r w:rsidRPr="00701351">
              <w:rPr>
                <w:rFonts w:eastAsia="Times New Roman"/>
                <w:sz w:val="24"/>
                <w:szCs w:val="24"/>
              </w:rPr>
              <w:t>và</w:t>
            </w:r>
            <w:proofErr w:type="spellEnd"/>
            <w:r w:rsidRPr="00701351">
              <w:rPr>
                <w:rFonts w:eastAsia="Times New Roman"/>
                <w:sz w:val="24"/>
                <w:szCs w:val="24"/>
              </w:rPr>
              <w:t xml:space="preserve"> </w:t>
            </w:r>
            <w:proofErr w:type="spellStart"/>
            <w:r w:rsidRPr="00701351">
              <w:rPr>
                <w:rFonts w:eastAsia="Times New Roman"/>
                <w:sz w:val="24"/>
                <w:szCs w:val="24"/>
              </w:rPr>
              <w:t>huyện</w:t>
            </w:r>
            <w:proofErr w:type="spellEnd"/>
            <w:r w:rsidRPr="00701351">
              <w:rPr>
                <w:rFonts w:eastAsia="Times New Roman"/>
                <w:sz w:val="24"/>
                <w:szCs w:val="24"/>
              </w:rPr>
              <w:t xml:space="preserve"> </w:t>
            </w:r>
            <w:r w:rsidRPr="00CF0D99">
              <w:rPr>
                <w:rFonts w:eastAsia="Times New Roman"/>
                <w:spacing w:val="-18"/>
                <w:sz w:val="24"/>
                <w:szCs w:val="24"/>
              </w:rPr>
              <w:t>Châu Thành A</w:t>
            </w:r>
          </w:p>
        </w:tc>
        <w:tc>
          <w:tcPr>
            <w:tcW w:w="1418" w:type="dxa"/>
            <w:vAlign w:val="center"/>
          </w:tcPr>
          <w:p w14:paraId="259C5CFA" w14:textId="1AFCDA65" w:rsidR="00A642BA" w:rsidRPr="00701351" w:rsidRDefault="00A642BA" w:rsidP="00B04C10">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7AA7B3D1" w14:textId="77777777" w:rsidR="00A642BA" w:rsidRPr="00701351" w:rsidRDefault="00A642BA" w:rsidP="00B04C10">
            <w:pPr>
              <w:spacing w:before="20" w:after="20"/>
              <w:jc w:val="center"/>
              <w:rPr>
                <w:rFonts w:eastAsia="Times New Roman"/>
                <w:sz w:val="24"/>
                <w:szCs w:val="24"/>
              </w:rPr>
            </w:pPr>
            <w:r w:rsidRPr="00701351">
              <w:rPr>
                <w:rFonts w:eastAsia="Times New Roman"/>
                <w:sz w:val="24"/>
                <w:szCs w:val="24"/>
              </w:rPr>
              <w:t>x</w:t>
            </w:r>
          </w:p>
        </w:tc>
        <w:tc>
          <w:tcPr>
            <w:tcW w:w="781" w:type="dxa"/>
            <w:vAlign w:val="center"/>
          </w:tcPr>
          <w:p w14:paraId="0EAA4055" w14:textId="77777777" w:rsidR="00A642BA" w:rsidRPr="00701351" w:rsidRDefault="00A642BA" w:rsidP="00B04C10">
            <w:pPr>
              <w:spacing w:before="20" w:after="20"/>
              <w:jc w:val="center"/>
              <w:rPr>
                <w:rFonts w:eastAsia="Times New Roman"/>
                <w:sz w:val="24"/>
                <w:szCs w:val="24"/>
              </w:rPr>
            </w:pPr>
            <w:r w:rsidRPr="00701351">
              <w:rPr>
                <w:rFonts w:eastAsia="Times New Roman"/>
                <w:sz w:val="24"/>
                <w:szCs w:val="24"/>
              </w:rPr>
              <w:t>x</w:t>
            </w:r>
          </w:p>
        </w:tc>
        <w:tc>
          <w:tcPr>
            <w:tcW w:w="781" w:type="dxa"/>
          </w:tcPr>
          <w:p w14:paraId="3472A378" w14:textId="77777777" w:rsidR="00A642BA" w:rsidRPr="00701351" w:rsidRDefault="00A642BA" w:rsidP="00B04C10">
            <w:pPr>
              <w:spacing w:before="20" w:after="20"/>
              <w:jc w:val="center"/>
              <w:rPr>
                <w:rFonts w:eastAsia="Times New Roman"/>
                <w:iCs/>
                <w:lang w:val="vi-VN"/>
              </w:rPr>
            </w:pPr>
          </w:p>
        </w:tc>
        <w:tc>
          <w:tcPr>
            <w:tcW w:w="990" w:type="dxa"/>
            <w:vAlign w:val="center"/>
          </w:tcPr>
          <w:p w14:paraId="2CF5FAFA" w14:textId="77777777" w:rsidR="00A642BA" w:rsidRPr="00701351" w:rsidRDefault="00A642BA" w:rsidP="00B04C10">
            <w:pPr>
              <w:spacing w:before="20" w:after="20"/>
              <w:jc w:val="center"/>
              <w:rPr>
                <w:rFonts w:eastAsia="Times New Roman"/>
                <w:iCs/>
                <w:sz w:val="24"/>
                <w:szCs w:val="24"/>
              </w:rPr>
            </w:pPr>
            <w:r w:rsidRPr="00701351">
              <w:rPr>
                <w:rFonts w:eastAsia="Times New Roman"/>
                <w:iCs/>
                <w:sz w:val="24"/>
                <w:szCs w:val="24"/>
              </w:rPr>
              <w:t>x</w:t>
            </w:r>
          </w:p>
        </w:tc>
        <w:tc>
          <w:tcPr>
            <w:tcW w:w="856" w:type="dxa"/>
          </w:tcPr>
          <w:p w14:paraId="73AA0E20" w14:textId="77777777" w:rsidR="00A642BA" w:rsidRPr="00701351" w:rsidRDefault="00A642BA" w:rsidP="00A642BA">
            <w:pPr>
              <w:spacing w:before="60" w:after="60"/>
              <w:jc w:val="center"/>
              <w:rPr>
                <w:rFonts w:eastAsia="Times New Roman"/>
                <w:iCs/>
                <w:lang w:val="vi-VN"/>
              </w:rPr>
            </w:pPr>
          </w:p>
        </w:tc>
      </w:tr>
      <w:tr w:rsidR="00701351" w:rsidRPr="00701351" w14:paraId="03514AFC" w14:textId="77777777" w:rsidTr="00CF0D99">
        <w:tc>
          <w:tcPr>
            <w:tcW w:w="567" w:type="dxa"/>
            <w:vAlign w:val="center"/>
          </w:tcPr>
          <w:p w14:paraId="63BA328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10</w:t>
            </w:r>
          </w:p>
        </w:tc>
        <w:tc>
          <w:tcPr>
            <w:tcW w:w="2410" w:type="dxa"/>
            <w:vAlign w:val="center"/>
          </w:tcPr>
          <w:p w14:paraId="79311957" w14:textId="77777777" w:rsidR="00A642BA" w:rsidRPr="00701351" w:rsidRDefault="00A642BA" w:rsidP="00B04C10">
            <w:pPr>
              <w:spacing w:before="20" w:after="20"/>
              <w:jc w:val="both"/>
              <w:rPr>
                <w:sz w:val="24"/>
                <w:szCs w:val="24"/>
              </w:rPr>
            </w:pPr>
            <w:proofErr w:type="spellStart"/>
            <w:r w:rsidRPr="00701351">
              <w:rPr>
                <w:sz w:val="24"/>
                <w:szCs w:val="24"/>
              </w:rPr>
              <w:t>Dự</w:t>
            </w:r>
            <w:proofErr w:type="spellEnd"/>
            <w:r w:rsidRPr="00701351">
              <w:rPr>
                <w:sz w:val="24"/>
                <w:szCs w:val="24"/>
              </w:rPr>
              <w:t xml:space="preserve"> </w:t>
            </w:r>
            <w:proofErr w:type="spellStart"/>
            <w:r w:rsidRPr="00701351">
              <w:rPr>
                <w:sz w:val="24"/>
                <w:szCs w:val="24"/>
              </w:rPr>
              <w:t>án</w:t>
            </w:r>
            <w:proofErr w:type="spellEnd"/>
            <w:r w:rsidRPr="00701351">
              <w:rPr>
                <w:sz w:val="24"/>
                <w:szCs w:val="24"/>
              </w:rPr>
              <w:t xml:space="preserve"> </w:t>
            </w:r>
            <w:proofErr w:type="spellStart"/>
            <w:r w:rsidRPr="00701351">
              <w:rPr>
                <w:sz w:val="24"/>
                <w:szCs w:val="24"/>
              </w:rPr>
              <w:t>xây</w:t>
            </w:r>
            <w:proofErr w:type="spellEnd"/>
            <w:r w:rsidRPr="00701351">
              <w:rPr>
                <w:sz w:val="24"/>
                <w:szCs w:val="24"/>
              </w:rPr>
              <w:t xml:space="preserve"> </w:t>
            </w:r>
            <w:proofErr w:type="spellStart"/>
            <w:r w:rsidRPr="00701351">
              <w:rPr>
                <w:sz w:val="24"/>
                <w:szCs w:val="24"/>
              </w:rPr>
              <w:t>dựng</w:t>
            </w:r>
            <w:proofErr w:type="spellEnd"/>
            <w:r w:rsidRPr="00701351">
              <w:rPr>
                <w:sz w:val="24"/>
                <w:szCs w:val="24"/>
              </w:rPr>
              <w:t xml:space="preserve"> </w:t>
            </w:r>
            <w:proofErr w:type="spellStart"/>
            <w:r w:rsidRPr="00701351">
              <w:rPr>
                <w:sz w:val="24"/>
                <w:szCs w:val="24"/>
              </w:rPr>
              <w:t>vùng</w:t>
            </w:r>
            <w:proofErr w:type="spellEnd"/>
            <w:r w:rsidRPr="00701351">
              <w:rPr>
                <w:sz w:val="24"/>
                <w:szCs w:val="24"/>
              </w:rPr>
              <w:t xml:space="preserve"> </w:t>
            </w:r>
            <w:proofErr w:type="spellStart"/>
            <w:r w:rsidRPr="00701351">
              <w:rPr>
                <w:sz w:val="24"/>
                <w:szCs w:val="24"/>
              </w:rPr>
              <w:t>sản</w:t>
            </w:r>
            <w:proofErr w:type="spellEnd"/>
            <w:r w:rsidRPr="00701351">
              <w:rPr>
                <w:sz w:val="24"/>
                <w:szCs w:val="24"/>
              </w:rPr>
              <w:t xml:space="preserve"> </w:t>
            </w:r>
            <w:proofErr w:type="spellStart"/>
            <w:r w:rsidRPr="00701351">
              <w:rPr>
                <w:sz w:val="24"/>
                <w:szCs w:val="24"/>
              </w:rPr>
              <w:t>xuất</w:t>
            </w:r>
            <w:proofErr w:type="spellEnd"/>
            <w:r w:rsidRPr="00701351">
              <w:rPr>
                <w:sz w:val="24"/>
                <w:szCs w:val="24"/>
              </w:rPr>
              <w:t xml:space="preserve"> </w:t>
            </w:r>
            <w:proofErr w:type="spellStart"/>
            <w:r w:rsidRPr="00701351">
              <w:rPr>
                <w:sz w:val="24"/>
                <w:szCs w:val="24"/>
              </w:rPr>
              <w:t>rau</w:t>
            </w:r>
            <w:proofErr w:type="spellEnd"/>
            <w:r w:rsidRPr="00701351">
              <w:rPr>
                <w:sz w:val="24"/>
                <w:szCs w:val="24"/>
              </w:rPr>
              <w:t xml:space="preserve"> </w:t>
            </w:r>
            <w:proofErr w:type="spellStart"/>
            <w:r w:rsidRPr="00701351">
              <w:rPr>
                <w:sz w:val="24"/>
                <w:szCs w:val="24"/>
              </w:rPr>
              <w:t>màu</w:t>
            </w:r>
            <w:proofErr w:type="spellEnd"/>
            <w:r w:rsidRPr="00701351">
              <w:rPr>
                <w:sz w:val="24"/>
                <w:szCs w:val="24"/>
              </w:rPr>
              <w:t xml:space="preserve"> </w:t>
            </w:r>
            <w:proofErr w:type="spellStart"/>
            <w:r w:rsidRPr="00701351">
              <w:rPr>
                <w:sz w:val="24"/>
                <w:szCs w:val="24"/>
              </w:rPr>
              <w:t>đạt</w:t>
            </w:r>
            <w:proofErr w:type="spellEnd"/>
            <w:r w:rsidRPr="00701351">
              <w:rPr>
                <w:sz w:val="24"/>
                <w:szCs w:val="24"/>
              </w:rPr>
              <w:t xml:space="preserve"> </w:t>
            </w:r>
            <w:proofErr w:type="spellStart"/>
            <w:r w:rsidRPr="00701351">
              <w:rPr>
                <w:sz w:val="24"/>
                <w:szCs w:val="24"/>
              </w:rPr>
              <w:t>chuẩn</w:t>
            </w:r>
            <w:proofErr w:type="spellEnd"/>
            <w:r w:rsidRPr="00701351">
              <w:rPr>
                <w:sz w:val="24"/>
                <w:szCs w:val="24"/>
              </w:rPr>
              <w:t xml:space="preserve"> </w:t>
            </w:r>
            <w:proofErr w:type="spellStart"/>
            <w:r w:rsidRPr="00701351">
              <w:rPr>
                <w:sz w:val="24"/>
                <w:szCs w:val="24"/>
              </w:rPr>
              <w:t>VietGAP</w:t>
            </w:r>
            <w:proofErr w:type="spellEnd"/>
          </w:p>
        </w:tc>
        <w:tc>
          <w:tcPr>
            <w:tcW w:w="1417" w:type="dxa"/>
            <w:vAlign w:val="center"/>
          </w:tcPr>
          <w:p w14:paraId="10EDD30B" w14:textId="77777777" w:rsidR="00B04C10" w:rsidRDefault="00A642BA" w:rsidP="00B04C10">
            <w:pPr>
              <w:spacing w:before="20" w:after="20"/>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6BA61690" w14:textId="76E3818C" w:rsidR="00A642BA" w:rsidRPr="00701351" w:rsidRDefault="00A642BA" w:rsidP="00B04C10">
            <w:pPr>
              <w:spacing w:before="20" w:after="20"/>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5DBC8B2C" w14:textId="1D38BF95" w:rsidR="00A642BA" w:rsidRPr="00701351" w:rsidRDefault="00A642BA" w:rsidP="00B04C10">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2533F060" w14:textId="77777777" w:rsidR="00A642BA" w:rsidRPr="00701351" w:rsidRDefault="00A642BA" w:rsidP="00B04C10">
            <w:pPr>
              <w:spacing w:before="20" w:after="20"/>
              <w:jc w:val="center"/>
              <w:rPr>
                <w:rFonts w:eastAsia="Times New Roman"/>
                <w:sz w:val="24"/>
                <w:szCs w:val="24"/>
              </w:rPr>
            </w:pPr>
            <w:r w:rsidRPr="00701351">
              <w:rPr>
                <w:rFonts w:eastAsia="Times New Roman"/>
                <w:sz w:val="24"/>
                <w:szCs w:val="24"/>
              </w:rPr>
              <w:t>x</w:t>
            </w:r>
          </w:p>
        </w:tc>
        <w:tc>
          <w:tcPr>
            <w:tcW w:w="781" w:type="dxa"/>
            <w:vAlign w:val="center"/>
          </w:tcPr>
          <w:p w14:paraId="54996119" w14:textId="77777777" w:rsidR="00A642BA" w:rsidRPr="00701351" w:rsidRDefault="00A642BA" w:rsidP="00B04C10">
            <w:pPr>
              <w:spacing w:before="20" w:after="20"/>
              <w:jc w:val="center"/>
              <w:rPr>
                <w:rFonts w:eastAsia="Times New Roman"/>
                <w:sz w:val="24"/>
                <w:szCs w:val="24"/>
              </w:rPr>
            </w:pPr>
            <w:r w:rsidRPr="00701351">
              <w:rPr>
                <w:rFonts w:eastAsia="Times New Roman"/>
                <w:sz w:val="24"/>
                <w:szCs w:val="24"/>
              </w:rPr>
              <w:t>x</w:t>
            </w:r>
          </w:p>
        </w:tc>
        <w:tc>
          <w:tcPr>
            <w:tcW w:w="781" w:type="dxa"/>
          </w:tcPr>
          <w:p w14:paraId="1B2EEE33" w14:textId="77777777" w:rsidR="00A642BA" w:rsidRPr="00701351" w:rsidRDefault="00A642BA" w:rsidP="00B04C10">
            <w:pPr>
              <w:spacing w:before="20" w:after="20"/>
              <w:jc w:val="center"/>
              <w:rPr>
                <w:rFonts w:eastAsia="Times New Roman"/>
                <w:iCs/>
                <w:lang w:val="vi-VN"/>
              </w:rPr>
            </w:pPr>
          </w:p>
        </w:tc>
        <w:tc>
          <w:tcPr>
            <w:tcW w:w="990" w:type="dxa"/>
            <w:vAlign w:val="center"/>
          </w:tcPr>
          <w:p w14:paraId="7274E680" w14:textId="77777777" w:rsidR="00A642BA" w:rsidRPr="00701351" w:rsidRDefault="00A642BA" w:rsidP="00B04C10">
            <w:pPr>
              <w:spacing w:before="20" w:after="20"/>
              <w:jc w:val="center"/>
              <w:rPr>
                <w:rFonts w:eastAsia="Times New Roman"/>
                <w:iCs/>
                <w:sz w:val="24"/>
                <w:szCs w:val="24"/>
              </w:rPr>
            </w:pPr>
            <w:r w:rsidRPr="00701351">
              <w:rPr>
                <w:rFonts w:eastAsia="Times New Roman"/>
                <w:iCs/>
                <w:sz w:val="24"/>
                <w:szCs w:val="24"/>
              </w:rPr>
              <w:t>x</w:t>
            </w:r>
          </w:p>
        </w:tc>
        <w:tc>
          <w:tcPr>
            <w:tcW w:w="856" w:type="dxa"/>
          </w:tcPr>
          <w:p w14:paraId="09BBC3C0" w14:textId="77777777" w:rsidR="00A642BA" w:rsidRPr="00701351" w:rsidRDefault="00A642BA" w:rsidP="00A642BA">
            <w:pPr>
              <w:spacing w:before="60" w:after="60"/>
              <w:jc w:val="center"/>
              <w:rPr>
                <w:rFonts w:eastAsia="Times New Roman"/>
                <w:iCs/>
                <w:lang w:val="vi-VN"/>
              </w:rPr>
            </w:pPr>
          </w:p>
        </w:tc>
      </w:tr>
      <w:tr w:rsidR="00701351" w:rsidRPr="00701351" w14:paraId="4C564997" w14:textId="77777777" w:rsidTr="00CF0D99">
        <w:tc>
          <w:tcPr>
            <w:tcW w:w="567" w:type="dxa"/>
            <w:vAlign w:val="center"/>
          </w:tcPr>
          <w:p w14:paraId="60B65BCB"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11</w:t>
            </w:r>
          </w:p>
        </w:tc>
        <w:tc>
          <w:tcPr>
            <w:tcW w:w="2410" w:type="dxa"/>
            <w:vAlign w:val="center"/>
          </w:tcPr>
          <w:p w14:paraId="4EEC6811" w14:textId="77777777" w:rsidR="00A642BA" w:rsidRPr="00701351" w:rsidRDefault="00A642BA" w:rsidP="00B04C10">
            <w:pPr>
              <w:spacing w:before="20" w:after="20"/>
              <w:jc w:val="both"/>
              <w:rPr>
                <w:sz w:val="24"/>
                <w:szCs w:val="24"/>
              </w:rPr>
            </w:pPr>
            <w:proofErr w:type="spellStart"/>
            <w:r w:rsidRPr="00701351">
              <w:rPr>
                <w:sz w:val="24"/>
                <w:szCs w:val="24"/>
              </w:rPr>
              <w:t>Xây</w:t>
            </w:r>
            <w:proofErr w:type="spellEnd"/>
            <w:r w:rsidRPr="00701351">
              <w:rPr>
                <w:sz w:val="24"/>
                <w:szCs w:val="24"/>
              </w:rPr>
              <w:t xml:space="preserve"> </w:t>
            </w:r>
            <w:proofErr w:type="spellStart"/>
            <w:r w:rsidRPr="00701351">
              <w:rPr>
                <w:sz w:val="24"/>
                <w:szCs w:val="24"/>
              </w:rPr>
              <w:t>dựng</w:t>
            </w:r>
            <w:proofErr w:type="spellEnd"/>
            <w:r w:rsidRPr="00701351">
              <w:rPr>
                <w:sz w:val="24"/>
                <w:szCs w:val="24"/>
              </w:rPr>
              <w:t xml:space="preserve"> </w:t>
            </w:r>
            <w:proofErr w:type="spellStart"/>
            <w:r w:rsidRPr="00701351">
              <w:rPr>
                <w:sz w:val="24"/>
                <w:szCs w:val="24"/>
              </w:rPr>
              <w:t>mô</w:t>
            </w:r>
            <w:proofErr w:type="spellEnd"/>
            <w:r w:rsidRPr="00701351">
              <w:rPr>
                <w:sz w:val="24"/>
                <w:szCs w:val="24"/>
              </w:rPr>
              <w:t xml:space="preserve"> </w:t>
            </w:r>
            <w:proofErr w:type="spellStart"/>
            <w:r w:rsidRPr="00701351">
              <w:rPr>
                <w:sz w:val="24"/>
                <w:szCs w:val="24"/>
              </w:rPr>
              <w:t>hình</w:t>
            </w:r>
            <w:proofErr w:type="spellEnd"/>
            <w:r w:rsidRPr="00701351">
              <w:rPr>
                <w:sz w:val="24"/>
                <w:szCs w:val="24"/>
              </w:rPr>
              <w:t xml:space="preserve"> </w:t>
            </w:r>
            <w:proofErr w:type="spellStart"/>
            <w:r w:rsidRPr="00701351">
              <w:rPr>
                <w:sz w:val="24"/>
                <w:szCs w:val="24"/>
              </w:rPr>
              <w:t>sản</w:t>
            </w:r>
            <w:proofErr w:type="spellEnd"/>
            <w:r w:rsidRPr="00701351">
              <w:rPr>
                <w:sz w:val="24"/>
                <w:szCs w:val="24"/>
              </w:rPr>
              <w:t xml:space="preserve"> </w:t>
            </w:r>
            <w:proofErr w:type="spellStart"/>
            <w:r w:rsidRPr="00701351">
              <w:rPr>
                <w:sz w:val="24"/>
                <w:szCs w:val="24"/>
              </w:rPr>
              <w:t>xuất</w:t>
            </w:r>
            <w:proofErr w:type="spellEnd"/>
            <w:r w:rsidRPr="00701351">
              <w:rPr>
                <w:sz w:val="24"/>
                <w:szCs w:val="24"/>
              </w:rPr>
              <w:t xml:space="preserve"> </w:t>
            </w:r>
            <w:proofErr w:type="spellStart"/>
            <w:r w:rsidRPr="00701351">
              <w:rPr>
                <w:sz w:val="24"/>
                <w:szCs w:val="24"/>
              </w:rPr>
              <w:t>bưởi</w:t>
            </w:r>
            <w:proofErr w:type="spellEnd"/>
            <w:r w:rsidRPr="00701351">
              <w:rPr>
                <w:sz w:val="24"/>
                <w:szCs w:val="24"/>
              </w:rPr>
              <w:t xml:space="preserve"> da </w:t>
            </w:r>
            <w:proofErr w:type="spellStart"/>
            <w:r w:rsidRPr="00701351">
              <w:rPr>
                <w:sz w:val="24"/>
                <w:szCs w:val="24"/>
              </w:rPr>
              <w:t>xanh</w:t>
            </w:r>
            <w:proofErr w:type="spellEnd"/>
            <w:r w:rsidRPr="00701351">
              <w:rPr>
                <w:sz w:val="24"/>
                <w:szCs w:val="24"/>
              </w:rPr>
              <w:t xml:space="preserve"> </w:t>
            </w:r>
            <w:proofErr w:type="spellStart"/>
            <w:r w:rsidRPr="00701351">
              <w:rPr>
                <w:sz w:val="24"/>
                <w:szCs w:val="24"/>
              </w:rPr>
              <w:t>đạt</w:t>
            </w:r>
            <w:proofErr w:type="spellEnd"/>
            <w:r w:rsidRPr="00701351">
              <w:rPr>
                <w:sz w:val="24"/>
                <w:szCs w:val="24"/>
              </w:rPr>
              <w:t xml:space="preserve"> </w:t>
            </w:r>
            <w:proofErr w:type="spellStart"/>
            <w:r w:rsidRPr="00701351">
              <w:rPr>
                <w:sz w:val="24"/>
                <w:szCs w:val="24"/>
              </w:rPr>
              <w:t>tiêu</w:t>
            </w:r>
            <w:proofErr w:type="spellEnd"/>
            <w:r w:rsidRPr="00701351">
              <w:rPr>
                <w:sz w:val="24"/>
                <w:szCs w:val="24"/>
              </w:rPr>
              <w:t xml:space="preserve"> </w:t>
            </w:r>
            <w:proofErr w:type="spellStart"/>
            <w:r w:rsidRPr="00701351">
              <w:rPr>
                <w:sz w:val="24"/>
                <w:szCs w:val="24"/>
              </w:rPr>
              <w:t>chuẩn</w:t>
            </w:r>
            <w:proofErr w:type="spellEnd"/>
            <w:r w:rsidRPr="00701351">
              <w:rPr>
                <w:sz w:val="24"/>
                <w:szCs w:val="24"/>
              </w:rPr>
              <w:t xml:space="preserve"> </w:t>
            </w:r>
            <w:proofErr w:type="spellStart"/>
            <w:r w:rsidRPr="00701351">
              <w:rPr>
                <w:sz w:val="24"/>
                <w:szCs w:val="24"/>
              </w:rPr>
              <w:t>VietGAP</w:t>
            </w:r>
            <w:proofErr w:type="spellEnd"/>
          </w:p>
        </w:tc>
        <w:tc>
          <w:tcPr>
            <w:tcW w:w="1417" w:type="dxa"/>
            <w:vAlign w:val="center"/>
          </w:tcPr>
          <w:p w14:paraId="5E61458A" w14:textId="77777777" w:rsidR="00A642BA" w:rsidRPr="00701351" w:rsidRDefault="00A642BA" w:rsidP="00B04C10">
            <w:pPr>
              <w:spacing w:before="20" w:after="2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w:t>
            </w:r>
          </w:p>
        </w:tc>
        <w:tc>
          <w:tcPr>
            <w:tcW w:w="1418" w:type="dxa"/>
            <w:vAlign w:val="center"/>
          </w:tcPr>
          <w:p w14:paraId="54B5B884" w14:textId="0560E0FB" w:rsidR="00A642BA" w:rsidRPr="00701351" w:rsidRDefault="00A642BA" w:rsidP="00B04C10">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5A7483AE" w14:textId="77777777" w:rsidR="00A642BA" w:rsidRPr="00701351" w:rsidRDefault="00A642BA" w:rsidP="00B04C10">
            <w:pPr>
              <w:spacing w:before="20" w:after="20"/>
              <w:jc w:val="center"/>
              <w:rPr>
                <w:rFonts w:eastAsia="Times New Roman"/>
                <w:sz w:val="24"/>
                <w:szCs w:val="24"/>
              </w:rPr>
            </w:pPr>
            <w:r w:rsidRPr="00701351">
              <w:rPr>
                <w:rFonts w:eastAsia="Times New Roman"/>
                <w:sz w:val="24"/>
                <w:szCs w:val="24"/>
              </w:rPr>
              <w:t>x</w:t>
            </w:r>
          </w:p>
        </w:tc>
        <w:tc>
          <w:tcPr>
            <w:tcW w:w="781" w:type="dxa"/>
            <w:vAlign w:val="center"/>
          </w:tcPr>
          <w:p w14:paraId="42ECA159" w14:textId="77777777" w:rsidR="00A642BA" w:rsidRPr="00701351" w:rsidRDefault="00A642BA" w:rsidP="00B04C10">
            <w:pPr>
              <w:spacing w:before="20" w:after="20"/>
              <w:jc w:val="center"/>
              <w:rPr>
                <w:rFonts w:eastAsia="Times New Roman"/>
                <w:sz w:val="24"/>
                <w:szCs w:val="24"/>
              </w:rPr>
            </w:pPr>
            <w:r w:rsidRPr="00701351">
              <w:rPr>
                <w:rFonts w:eastAsia="Times New Roman"/>
                <w:sz w:val="24"/>
                <w:szCs w:val="24"/>
              </w:rPr>
              <w:t>x</w:t>
            </w:r>
          </w:p>
        </w:tc>
        <w:tc>
          <w:tcPr>
            <w:tcW w:w="781" w:type="dxa"/>
          </w:tcPr>
          <w:p w14:paraId="0AF6A5D5" w14:textId="77777777" w:rsidR="00A642BA" w:rsidRPr="00701351" w:rsidRDefault="00A642BA" w:rsidP="00B04C10">
            <w:pPr>
              <w:spacing w:before="20" w:after="20"/>
              <w:jc w:val="center"/>
              <w:rPr>
                <w:rFonts w:eastAsia="Times New Roman"/>
                <w:iCs/>
                <w:lang w:val="vi-VN"/>
              </w:rPr>
            </w:pPr>
          </w:p>
        </w:tc>
        <w:tc>
          <w:tcPr>
            <w:tcW w:w="990" w:type="dxa"/>
            <w:vAlign w:val="center"/>
          </w:tcPr>
          <w:p w14:paraId="33448F55" w14:textId="77777777" w:rsidR="00A642BA" w:rsidRPr="00701351" w:rsidRDefault="00A642BA" w:rsidP="00B04C10">
            <w:pPr>
              <w:spacing w:before="20" w:after="20"/>
              <w:jc w:val="center"/>
              <w:rPr>
                <w:rFonts w:eastAsia="Times New Roman"/>
                <w:iCs/>
                <w:sz w:val="24"/>
                <w:szCs w:val="24"/>
              </w:rPr>
            </w:pPr>
            <w:r w:rsidRPr="00701351">
              <w:rPr>
                <w:rFonts w:eastAsia="Times New Roman"/>
                <w:iCs/>
                <w:sz w:val="24"/>
                <w:szCs w:val="24"/>
              </w:rPr>
              <w:t>x</w:t>
            </w:r>
          </w:p>
        </w:tc>
        <w:tc>
          <w:tcPr>
            <w:tcW w:w="856" w:type="dxa"/>
          </w:tcPr>
          <w:p w14:paraId="683B7722" w14:textId="77777777" w:rsidR="00A642BA" w:rsidRPr="00701351" w:rsidRDefault="00A642BA" w:rsidP="00A642BA">
            <w:pPr>
              <w:spacing w:before="60" w:after="60"/>
              <w:jc w:val="center"/>
              <w:rPr>
                <w:rFonts w:eastAsia="Times New Roman"/>
                <w:iCs/>
                <w:lang w:val="vi-VN"/>
              </w:rPr>
            </w:pPr>
          </w:p>
        </w:tc>
      </w:tr>
      <w:tr w:rsidR="00701351" w:rsidRPr="00701351" w14:paraId="5DFE1C43" w14:textId="77777777" w:rsidTr="00CF0D99">
        <w:tc>
          <w:tcPr>
            <w:tcW w:w="567" w:type="dxa"/>
            <w:vAlign w:val="center"/>
          </w:tcPr>
          <w:p w14:paraId="2551F17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12</w:t>
            </w:r>
          </w:p>
        </w:tc>
        <w:tc>
          <w:tcPr>
            <w:tcW w:w="2410" w:type="dxa"/>
            <w:vAlign w:val="center"/>
          </w:tcPr>
          <w:p w14:paraId="53A8F9E8" w14:textId="77777777" w:rsidR="00A642BA" w:rsidRPr="00704449" w:rsidRDefault="00A642BA" w:rsidP="00B04C10">
            <w:pPr>
              <w:spacing w:before="20" w:after="20"/>
              <w:jc w:val="both"/>
              <w:rPr>
                <w:spacing w:val="-4"/>
                <w:sz w:val="24"/>
                <w:szCs w:val="24"/>
              </w:rPr>
            </w:pPr>
            <w:proofErr w:type="spellStart"/>
            <w:r w:rsidRPr="00704449">
              <w:rPr>
                <w:spacing w:val="-4"/>
                <w:sz w:val="24"/>
                <w:szCs w:val="24"/>
              </w:rPr>
              <w:t>Phát</w:t>
            </w:r>
            <w:proofErr w:type="spellEnd"/>
            <w:r w:rsidRPr="00704449">
              <w:rPr>
                <w:spacing w:val="-4"/>
                <w:sz w:val="24"/>
                <w:szCs w:val="24"/>
              </w:rPr>
              <w:t xml:space="preserve"> </w:t>
            </w:r>
            <w:proofErr w:type="spellStart"/>
            <w:r w:rsidRPr="00704449">
              <w:rPr>
                <w:spacing w:val="-4"/>
                <w:sz w:val="24"/>
                <w:szCs w:val="24"/>
              </w:rPr>
              <w:t>triển</w:t>
            </w:r>
            <w:proofErr w:type="spellEnd"/>
            <w:r w:rsidRPr="00704449">
              <w:rPr>
                <w:spacing w:val="-4"/>
                <w:sz w:val="24"/>
                <w:szCs w:val="24"/>
              </w:rPr>
              <w:t xml:space="preserve"> </w:t>
            </w:r>
            <w:proofErr w:type="spellStart"/>
            <w:r w:rsidRPr="00704449">
              <w:rPr>
                <w:spacing w:val="-4"/>
                <w:sz w:val="24"/>
                <w:szCs w:val="24"/>
              </w:rPr>
              <w:t>diện</w:t>
            </w:r>
            <w:proofErr w:type="spellEnd"/>
            <w:r w:rsidRPr="00704449">
              <w:rPr>
                <w:spacing w:val="-4"/>
                <w:sz w:val="24"/>
                <w:szCs w:val="24"/>
              </w:rPr>
              <w:t xml:space="preserve"> </w:t>
            </w:r>
            <w:proofErr w:type="spellStart"/>
            <w:r w:rsidRPr="00704449">
              <w:rPr>
                <w:spacing w:val="-4"/>
                <w:sz w:val="24"/>
                <w:szCs w:val="24"/>
              </w:rPr>
              <w:t>tích</w:t>
            </w:r>
            <w:proofErr w:type="spellEnd"/>
            <w:r w:rsidRPr="00704449">
              <w:rPr>
                <w:spacing w:val="-4"/>
                <w:sz w:val="24"/>
                <w:szCs w:val="24"/>
              </w:rPr>
              <w:t xml:space="preserve"> </w:t>
            </w:r>
            <w:proofErr w:type="spellStart"/>
            <w:r w:rsidRPr="00704449">
              <w:rPr>
                <w:spacing w:val="-4"/>
                <w:sz w:val="24"/>
                <w:szCs w:val="24"/>
              </w:rPr>
              <w:t>trồng</w:t>
            </w:r>
            <w:proofErr w:type="spellEnd"/>
            <w:r w:rsidRPr="00704449">
              <w:rPr>
                <w:spacing w:val="-4"/>
                <w:sz w:val="24"/>
                <w:szCs w:val="24"/>
              </w:rPr>
              <w:t xml:space="preserve"> </w:t>
            </w:r>
            <w:proofErr w:type="spellStart"/>
            <w:r w:rsidRPr="00704449">
              <w:rPr>
                <w:spacing w:val="-4"/>
                <w:sz w:val="24"/>
                <w:szCs w:val="24"/>
              </w:rPr>
              <w:t>mít</w:t>
            </w:r>
            <w:proofErr w:type="spellEnd"/>
            <w:r w:rsidRPr="00704449">
              <w:rPr>
                <w:spacing w:val="-4"/>
                <w:sz w:val="24"/>
                <w:szCs w:val="24"/>
              </w:rPr>
              <w:t xml:space="preserve"> </w:t>
            </w:r>
            <w:proofErr w:type="spellStart"/>
            <w:r w:rsidRPr="00704449">
              <w:rPr>
                <w:spacing w:val="-4"/>
                <w:sz w:val="24"/>
                <w:szCs w:val="24"/>
              </w:rPr>
              <w:t>ruột</w:t>
            </w:r>
            <w:proofErr w:type="spellEnd"/>
            <w:r w:rsidRPr="00704449">
              <w:rPr>
                <w:spacing w:val="-4"/>
                <w:sz w:val="24"/>
                <w:szCs w:val="24"/>
              </w:rPr>
              <w:t xml:space="preserve"> </w:t>
            </w:r>
            <w:proofErr w:type="spellStart"/>
            <w:r w:rsidRPr="00704449">
              <w:rPr>
                <w:spacing w:val="-4"/>
                <w:sz w:val="24"/>
                <w:szCs w:val="24"/>
              </w:rPr>
              <w:t>đỏ</w:t>
            </w:r>
            <w:proofErr w:type="spellEnd"/>
            <w:r w:rsidRPr="00704449">
              <w:rPr>
                <w:spacing w:val="-4"/>
                <w:sz w:val="24"/>
                <w:szCs w:val="24"/>
              </w:rPr>
              <w:t xml:space="preserve"> </w:t>
            </w:r>
            <w:proofErr w:type="spellStart"/>
            <w:r w:rsidRPr="00704449">
              <w:rPr>
                <w:spacing w:val="-4"/>
                <w:sz w:val="24"/>
                <w:szCs w:val="24"/>
              </w:rPr>
              <w:t>theo</w:t>
            </w:r>
            <w:proofErr w:type="spellEnd"/>
            <w:r w:rsidRPr="00704449">
              <w:rPr>
                <w:spacing w:val="-4"/>
                <w:sz w:val="24"/>
                <w:szCs w:val="24"/>
              </w:rPr>
              <w:t xml:space="preserve"> </w:t>
            </w:r>
            <w:proofErr w:type="spellStart"/>
            <w:r w:rsidRPr="00704449">
              <w:rPr>
                <w:spacing w:val="-4"/>
                <w:sz w:val="24"/>
                <w:szCs w:val="24"/>
              </w:rPr>
              <w:t>hướng</w:t>
            </w:r>
            <w:proofErr w:type="spellEnd"/>
            <w:r w:rsidRPr="00704449">
              <w:rPr>
                <w:spacing w:val="-4"/>
                <w:sz w:val="24"/>
                <w:szCs w:val="24"/>
              </w:rPr>
              <w:t xml:space="preserve"> </w:t>
            </w:r>
            <w:proofErr w:type="spellStart"/>
            <w:r w:rsidRPr="00704449">
              <w:rPr>
                <w:spacing w:val="-4"/>
                <w:sz w:val="24"/>
                <w:szCs w:val="24"/>
              </w:rPr>
              <w:t>hữu</w:t>
            </w:r>
            <w:proofErr w:type="spellEnd"/>
            <w:r w:rsidRPr="00704449">
              <w:rPr>
                <w:spacing w:val="-4"/>
                <w:sz w:val="24"/>
                <w:szCs w:val="24"/>
              </w:rPr>
              <w:t xml:space="preserve"> </w:t>
            </w:r>
            <w:proofErr w:type="spellStart"/>
            <w:r w:rsidRPr="00704449">
              <w:rPr>
                <w:spacing w:val="-4"/>
                <w:sz w:val="24"/>
                <w:szCs w:val="24"/>
              </w:rPr>
              <w:t>cơ</w:t>
            </w:r>
            <w:proofErr w:type="spellEnd"/>
            <w:r w:rsidRPr="00704449">
              <w:rPr>
                <w:spacing w:val="-4"/>
                <w:sz w:val="24"/>
                <w:szCs w:val="24"/>
              </w:rPr>
              <w:t xml:space="preserve"> </w:t>
            </w:r>
            <w:proofErr w:type="spellStart"/>
            <w:r w:rsidRPr="00704449">
              <w:rPr>
                <w:spacing w:val="-4"/>
                <w:sz w:val="24"/>
                <w:szCs w:val="24"/>
              </w:rPr>
              <w:t>gắn</w:t>
            </w:r>
            <w:proofErr w:type="spellEnd"/>
            <w:r w:rsidRPr="00704449">
              <w:rPr>
                <w:spacing w:val="-4"/>
                <w:sz w:val="24"/>
                <w:szCs w:val="24"/>
              </w:rPr>
              <w:t xml:space="preserve"> </w:t>
            </w:r>
            <w:proofErr w:type="spellStart"/>
            <w:r w:rsidRPr="00704449">
              <w:rPr>
                <w:spacing w:val="-4"/>
                <w:sz w:val="24"/>
                <w:szCs w:val="24"/>
              </w:rPr>
              <w:t>với</w:t>
            </w:r>
            <w:proofErr w:type="spellEnd"/>
            <w:r w:rsidRPr="00704449">
              <w:rPr>
                <w:spacing w:val="-4"/>
                <w:sz w:val="24"/>
                <w:szCs w:val="24"/>
              </w:rPr>
              <w:t xml:space="preserve"> </w:t>
            </w:r>
            <w:proofErr w:type="spellStart"/>
            <w:r w:rsidRPr="00704449">
              <w:rPr>
                <w:spacing w:val="-4"/>
                <w:sz w:val="24"/>
                <w:szCs w:val="24"/>
              </w:rPr>
              <w:t>liên</w:t>
            </w:r>
            <w:proofErr w:type="spellEnd"/>
            <w:r w:rsidRPr="00704449">
              <w:rPr>
                <w:spacing w:val="-4"/>
                <w:sz w:val="24"/>
                <w:szCs w:val="24"/>
              </w:rPr>
              <w:t xml:space="preserve"> </w:t>
            </w:r>
            <w:proofErr w:type="spellStart"/>
            <w:r w:rsidRPr="00704449">
              <w:rPr>
                <w:spacing w:val="-4"/>
                <w:sz w:val="24"/>
                <w:szCs w:val="24"/>
              </w:rPr>
              <w:t>kết</w:t>
            </w:r>
            <w:proofErr w:type="spellEnd"/>
            <w:r w:rsidRPr="00704449">
              <w:rPr>
                <w:spacing w:val="-4"/>
                <w:sz w:val="24"/>
                <w:szCs w:val="24"/>
              </w:rPr>
              <w:t xml:space="preserve"> </w:t>
            </w:r>
            <w:proofErr w:type="spellStart"/>
            <w:r w:rsidRPr="00B04C10">
              <w:rPr>
                <w:spacing w:val="6"/>
                <w:sz w:val="24"/>
                <w:szCs w:val="24"/>
              </w:rPr>
              <w:t>tiêu</w:t>
            </w:r>
            <w:proofErr w:type="spellEnd"/>
            <w:r w:rsidRPr="00B04C10">
              <w:rPr>
                <w:spacing w:val="6"/>
                <w:sz w:val="24"/>
                <w:szCs w:val="24"/>
              </w:rPr>
              <w:t xml:space="preserve"> </w:t>
            </w:r>
            <w:proofErr w:type="spellStart"/>
            <w:r w:rsidRPr="00B04C10">
              <w:rPr>
                <w:spacing w:val="6"/>
                <w:sz w:val="24"/>
                <w:szCs w:val="24"/>
              </w:rPr>
              <w:t>thụ</w:t>
            </w:r>
            <w:proofErr w:type="spellEnd"/>
            <w:r w:rsidRPr="00B04C10">
              <w:rPr>
                <w:spacing w:val="6"/>
                <w:sz w:val="24"/>
                <w:szCs w:val="24"/>
              </w:rPr>
              <w:t xml:space="preserve"> </w:t>
            </w:r>
            <w:proofErr w:type="spellStart"/>
            <w:r w:rsidRPr="00B04C10">
              <w:rPr>
                <w:spacing w:val="6"/>
                <w:sz w:val="24"/>
                <w:szCs w:val="24"/>
              </w:rPr>
              <w:t>và</w:t>
            </w:r>
            <w:proofErr w:type="spellEnd"/>
            <w:r w:rsidRPr="00B04C10">
              <w:rPr>
                <w:spacing w:val="6"/>
                <w:sz w:val="24"/>
                <w:szCs w:val="24"/>
              </w:rPr>
              <w:t xml:space="preserve"> </w:t>
            </w:r>
            <w:proofErr w:type="spellStart"/>
            <w:r w:rsidRPr="00B04C10">
              <w:rPr>
                <w:spacing w:val="6"/>
                <w:sz w:val="24"/>
                <w:szCs w:val="24"/>
              </w:rPr>
              <w:t>phát</w:t>
            </w:r>
            <w:proofErr w:type="spellEnd"/>
            <w:r w:rsidRPr="00B04C10">
              <w:rPr>
                <w:spacing w:val="6"/>
                <w:sz w:val="24"/>
                <w:szCs w:val="24"/>
              </w:rPr>
              <w:t xml:space="preserve"> </w:t>
            </w:r>
            <w:proofErr w:type="spellStart"/>
            <w:r w:rsidRPr="00B04C10">
              <w:rPr>
                <w:spacing w:val="6"/>
                <w:sz w:val="24"/>
                <w:szCs w:val="24"/>
              </w:rPr>
              <w:t>triển</w:t>
            </w:r>
            <w:proofErr w:type="spellEnd"/>
            <w:r w:rsidRPr="00B04C10">
              <w:rPr>
                <w:spacing w:val="6"/>
                <w:sz w:val="24"/>
                <w:szCs w:val="24"/>
              </w:rPr>
              <w:t xml:space="preserve"> du </w:t>
            </w:r>
            <w:proofErr w:type="spellStart"/>
            <w:r w:rsidRPr="00B04C10">
              <w:rPr>
                <w:spacing w:val="6"/>
                <w:sz w:val="24"/>
                <w:szCs w:val="24"/>
              </w:rPr>
              <w:t>lịch</w:t>
            </w:r>
            <w:proofErr w:type="spellEnd"/>
          </w:p>
        </w:tc>
        <w:tc>
          <w:tcPr>
            <w:tcW w:w="1417" w:type="dxa"/>
            <w:vAlign w:val="center"/>
          </w:tcPr>
          <w:p w14:paraId="452E1A74" w14:textId="77777777" w:rsidR="00B04C10" w:rsidRDefault="00A642BA" w:rsidP="00B04C10">
            <w:pPr>
              <w:spacing w:before="20" w:after="20"/>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14882269" w14:textId="412BB791" w:rsidR="00A642BA" w:rsidRPr="00701351" w:rsidRDefault="00A642BA" w:rsidP="00B04C10">
            <w:pPr>
              <w:spacing w:before="20" w:after="20"/>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459CC38D" w14:textId="50786F31" w:rsidR="00A642BA" w:rsidRPr="00701351" w:rsidRDefault="00A642BA" w:rsidP="00B04C10">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2A06D4E9" w14:textId="77777777" w:rsidR="00A642BA" w:rsidRPr="00701351" w:rsidRDefault="00A642BA" w:rsidP="00B04C10">
            <w:pPr>
              <w:spacing w:before="20" w:after="20"/>
              <w:jc w:val="center"/>
              <w:rPr>
                <w:rFonts w:eastAsia="Times New Roman"/>
                <w:sz w:val="24"/>
                <w:szCs w:val="24"/>
              </w:rPr>
            </w:pPr>
            <w:r w:rsidRPr="00701351">
              <w:rPr>
                <w:rFonts w:eastAsia="Times New Roman"/>
                <w:sz w:val="24"/>
                <w:szCs w:val="24"/>
              </w:rPr>
              <w:t>x</w:t>
            </w:r>
          </w:p>
        </w:tc>
        <w:tc>
          <w:tcPr>
            <w:tcW w:w="781" w:type="dxa"/>
            <w:vAlign w:val="center"/>
          </w:tcPr>
          <w:p w14:paraId="6322BC91" w14:textId="77777777" w:rsidR="00A642BA" w:rsidRPr="00701351" w:rsidRDefault="00A642BA" w:rsidP="00B04C10">
            <w:pPr>
              <w:spacing w:before="20" w:after="20"/>
              <w:jc w:val="center"/>
              <w:rPr>
                <w:rFonts w:eastAsia="Times New Roman"/>
                <w:sz w:val="24"/>
                <w:szCs w:val="24"/>
              </w:rPr>
            </w:pPr>
            <w:r w:rsidRPr="00701351">
              <w:rPr>
                <w:rFonts w:eastAsia="Times New Roman"/>
                <w:sz w:val="24"/>
                <w:szCs w:val="24"/>
              </w:rPr>
              <w:t>x</w:t>
            </w:r>
          </w:p>
        </w:tc>
        <w:tc>
          <w:tcPr>
            <w:tcW w:w="781" w:type="dxa"/>
          </w:tcPr>
          <w:p w14:paraId="46A90348" w14:textId="77777777" w:rsidR="00A642BA" w:rsidRPr="00701351" w:rsidRDefault="00A642BA" w:rsidP="00B04C10">
            <w:pPr>
              <w:spacing w:before="20" w:after="20"/>
              <w:jc w:val="center"/>
              <w:rPr>
                <w:rFonts w:eastAsia="Times New Roman"/>
                <w:iCs/>
                <w:lang w:val="vi-VN"/>
              </w:rPr>
            </w:pPr>
          </w:p>
        </w:tc>
        <w:tc>
          <w:tcPr>
            <w:tcW w:w="990" w:type="dxa"/>
            <w:vAlign w:val="center"/>
          </w:tcPr>
          <w:p w14:paraId="5CEFBD9E" w14:textId="77777777" w:rsidR="00A642BA" w:rsidRPr="00701351" w:rsidRDefault="00A642BA" w:rsidP="00B04C10">
            <w:pPr>
              <w:spacing w:before="20" w:after="20"/>
              <w:jc w:val="center"/>
              <w:rPr>
                <w:rFonts w:eastAsia="Times New Roman"/>
                <w:iCs/>
                <w:sz w:val="24"/>
                <w:szCs w:val="24"/>
              </w:rPr>
            </w:pPr>
            <w:r w:rsidRPr="00701351">
              <w:rPr>
                <w:rFonts w:eastAsia="Times New Roman"/>
                <w:iCs/>
                <w:sz w:val="24"/>
                <w:szCs w:val="24"/>
              </w:rPr>
              <w:t>x</w:t>
            </w:r>
          </w:p>
        </w:tc>
        <w:tc>
          <w:tcPr>
            <w:tcW w:w="856" w:type="dxa"/>
          </w:tcPr>
          <w:p w14:paraId="744A35C7" w14:textId="77777777" w:rsidR="00A642BA" w:rsidRPr="00701351" w:rsidRDefault="00A642BA" w:rsidP="00A642BA">
            <w:pPr>
              <w:spacing w:before="60" w:after="60"/>
              <w:jc w:val="center"/>
              <w:rPr>
                <w:rFonts w:eastAsia="Times New Roman"/>
                <w:iCs/>
                <w:lang w:val="vi-VN"/>
              </w:rPr>
            </w:pPr>
          </w:p>
        </w:tc>
      </w:tr>
      <w:tr w:rsidR="00701351" w:rsidRPr="00701351" w14:paraId="7359DE7D" w14:textId="77777777" w:rsidTr="00CF0D99">
        <w:tc>
          <w:tcPr>
            <w:tcW w:w="567" w:type="dxa"/>
            <w:vAlign w:val="center"/>
          </w:tcPr>
          <w:p w14:paraId="788F11AD" w14:textId="77777777" w:rsidR="00A642BA" w:rsidRPr="00701351" w:rsidRDefault="00A642BA" w:rsidP="00A642BA">
            <w:pPr>
              <w:spacing w:before="60" w:after="60"/>
              <w:jc w:val="center"/>
              <w:rPr>
                <w:rFonts w:eastAsia="Times New Roman"/>
                <w:sz w:val="24"/>
                <w:szCs w:val="24"/>
              </w:rPr>
            </w:pPr>
            <w:r w:rsidRPr="00701351">
              <w:rPr>
                <w:rFonts w:eastAsia="Times New Roman"/>
                <w:bCs/>
                <w:sz w:val="24"/>
                <w:szCs w:val="24"/>
              </w:rPr>
              <w:lastRenderedPageBreak/>
              <w:t>13</w:t>
            </w:r>
          </w:p>
        </w:tc>
        <w:tc>
          <w:tcPr>
            <w:tcW w:w="2410" w:type="dxa"/>
            <w:vAlign w:val="center"/>
          </w:tcPr>
          <w:p w14:paraId="23A603CC" w14:textId="77777777" w:rsidR="00A642BA" w:rsidRPr="00701351" w:rsidRDefault="00A642BA" w:rsidP="00144E13">
            <w:pPr>
              <w:jc w:val="both"/>
              <w:rPr>
                <w:rFonts w:eastAsia="Times New Roman"/>
                <w:sz w:val="24"/>
                <w:szCs w:val="24"/>
              </w:rPr>
            </w:pPr>
            <w:proofErr w:type="spellStart"/>
            <w:r w:rsidRPr="00701351">
              <w:rPr>
                <w:rFonts w:eastAsia="Times New Roman"/>
                <w:sz w:val="24"/>
                <w:szCs w:val="24"/>
              </w:rPr>
              <w:t>Nâng</w:t>
            </w:r>
            <w:proofErr w:type="spellEnd"/>
            <w:r w:rsidRPr="00701351">
              <w:rPr>
                <w:rFonts w:eastAsia="Times New Roman"/>
                <w:sz w:val="24"/>
                <w:szCs w:val="24"/>
              </w:rPr>
              <w:t xml:space="preserve"> </w:t>
            </w:r>
            <w:proofErr w:type="spellStart"/>
            <w:r w:rsidRPr="00701351">
              <w:rPr>
                <w:rFonts w:eastAsia="Times New Roman"/>
                <w:sz w:val="24"/>
                <w:szCs w:val="24"/>
              </w:rPr>
              <w:t>cấp</w:t>
            </w:r>
            <w:proofErr w:type="spellEnd"/>
            <w:r w:rsidRPr="00701351">
              <w:rPr>
                <w:rFonts w:eastAsia="Times New Roman"/>
                <w:sz w:val="24"/>
                <w:szCs w:val="24"/>
              </w:rPr>
              <w:t xml:space="preserve">, </w:t>
            </w:r>
            <w:proofErr w:type="spellStart"/>
            <w:r w:rsidRPr="00701351">
              <w:rPr>
                <w:rFonts w:eastAsia="Times New Roman"/>
                <w:sz w:val="24"/>
                <w:szCs w:val="24"/>
              </w:rPr>
              <w:t>quản</w:t>
            </w:r>
            <w:proofErr w:type="spellEnd"/>
            <w:r w:rsidRPr="00701351">
              <w:rPr>
                <w:rFonts w:eastAsia="Times New Roman"/>
                <w:sz w:val="24"/>
                <w:szCs w:val="24"/>
              </w:rPr>
              <w:t xml:space="preserve"> </w:t>
            </w:r>
            <w:proofErr w:type="spellStart"/>
            <w:r w:rsidRPr="00701351">
              <w:rPr>
                <w:rFonts w:eastAsia="Times New Roman"/>
                <w:sz w:val="24"/>
                <w:szCs w:val="24"/>
              </w:rPr>
              <w:t>lý</w:t>
            </w:r>
            <w:proofErr w:type="spellEnd"/>
            <w:r w:rsidRPr="00701351">
              <w:rPr>
                <w:rFonts w:eastAsia="Times New Roman"/>
                <w:sz w:val="24"/>
                <w:szCs w:val="24"/>
              </w:rPr>
              <w:t xml:space="preserve">, </w:t>
            </w:r>
            <w:proofErr w:type="spellStart"/>
            <w:r w:rsidRPr="00701351">
              <w:rPr>
                <w:rFonts w:eastAsia="Times New Roman"/>
                <w:sz w:val="24"/>
                <w:szCs w:val="24"/>
              </w:rPr>
              <w:t>cấp</w:t>
            </w:r>
            <w:proofErr w:type="spellEnd"/>
            <w:r w:rsidRPr="00701351">
              <w:rPr>
                <w:rFonts w:eastAsia="Times New Roman"/>
                <w:sz w:val="24"/>
                <w:szCs w:val="24"/>
              </w:rPr>
              <w:t xml:space="preserve"> </w:t>
            </w:r>
            <w:proofErr w:type="spellStart"/>
            <w:r w:rsidRPr="00701351">
              <w:rPr>
                <w:rFonts w:eastAsia="Times New Roman"/>
                <w:sz w:val="24"/>
                <w:szCs w:val="24"/>
              </w:rPr>
              <w:t>mới</w:t>
            </w:r>
            <w:proofErr w:type="spellEnd"/>
            <w:r w:rsidRPr="00701351">
              <w:rPr>
                <w:rFonts w:eastAsia="Times New Roman"/>
                <w:sz w:val="24"/>
                <w:szCs w:val="24"/>
              </w:rPr>
              <w:t xml:space="preserve"> </w:t>
            </w:r>
            <w:proofErr w:type="spellStart"/>
            <w:r w:rsidRPr="00701351">
              <w:rPr>
                <w:rFonts w:eastAsia="Times New Roman"/>
                <w:sz w:val="24"/>
                <w:szCs w:val="24"/>
              </w:rPr>
              <w:t>các</w:t>
            </w:r>
            <w:proofErr w:type="spellEnd"/>
            <w:r w:rsidRPr="00701351">
              <w:rPr>
                <w:rFonts w:eastAsia="Times New Roman"/>
                <w:sz w:val="24"/>
                <w:szCs w:val="24"/>
              </w:rPr>
              <w:t xml:space="preserve"> </w:t>
            </w:r>
            <w:proofErr w:type="spellStart"/>
            <w:r w:rsidRPr="00701351">
              <w:rPr>
                <w:rFonts w:eastAsia="Times New Roman"/>
                <w:sz w:val="24"/>
                <w:szCs w:val="24"/>
              </w:rPr>
              <w:t>vùng</w:t>
            </w:r>
            <w:proofErr w:type="spellEnd"/>
            <w:r w:rsidRPr="00701351">
              <w:rPr>
                <w:rFonts w:eastAsia="Times New Roman"/>
                <w:sz w:val="24"/>
                <w:szCs w:val="24"/>
              </w:rPr>
              <w:t xml:space="preserve"> </w:t>
            </w:r>
            <w:proofErr w:type="spellStart"/>
            <w:r w:rsidRPr="00701351">
              <w:rPr>
                <w:rFonts w:eastAsia="Times New Roman"/>
                <w:sz w:val="24"/>
                <w:szCs w:val="24"/>
              </w:rPr>
              <w:t>trồng</w:t>
            </w:r>
            <w:proofErr w:type="spellEnd"/>
            <w:r w:rsidRPr="00701351">
              <w:rPr>
                <w:rFonts w:eastAsia="Times New Roman"/>
                <w:sz w:val="24"/>
                <w:szCs w:val="24"/>
              </w:rPr>
              <w:t xml:space="preserve"> </w:t>
            </w:r>
            <w:proofErr w:type="spellStart"/>
            <w:r w:rsidRPr="00701351">
              <w:rPr>
                <w:rFonts w:eastAsia="Times New Roman"/>
                <w:sz w:val="24"/>
                <w:szCs w:val="24"/>
              </w:rPr>
              <w:t>tập</w:t>
            </w:r>
            <w:proofErr w:type="spellEnd"/>
            <w:r w:rsidRPr="00701351">
              <w:rPr>
                <w:rFonts w:eastAsia="Times New Roman"/>
                <w:sz w:val="24"/>
                <w:szCs w:val="24"/>
              </w:rPr>
              <w:t xml:space="preserve"> </w:t>
            </w:r>
            <w:proofErr w:type="spellStart"/>
            <w:r w:rsidRPr="00701351">
              <w:rPr>
                <w:rFonts w:eastAsia="Times New Roman"/>
                <w:sz w:val="24"/>
                <w:szCs w:val="24"/>
              </w:rPr>
              <w:t>trung</w:t>
            </w:r>
            <w:proofErr w:type="spellEnd"/>
            <w:r w:rsidRPr="00701351">
              <w:rPr>
                <w:rFonts w:eastAsia="Times New Roman"/>
                <w:sz w:val="24"/>
                <w:szCs w:val="24"/>
              </w:rPr>
              <w:t xml:space="preserve"> </w:t>
            </w:r>
            <w:proofErr w:type="spellStart"/>
            <w:r w:rsidRPr="00701351">
              <w:rPr>
                <w:rFonts w:eastAsia="Times New Roman"/>
                <w:sz w:val="24"/>
                <w:szCs w:val="24"/>
              </w:rPr>
              <w:t>và</w:t>
            </w:r>
            <w:proofErr w:type="spellEnd"/>
            <w:r w:rsidRPr="00701351">
              <w:rPr>
                <w:rFonts w:eastAsia="Times New Roman"/>
                <w:sz w:val="24"/>
                <w:szCs w:val="24"/>
              </w:rPr>
              <w:t xml:space="preserve"> </w:t>
            </w:r>
            <w:proofErr w:type="spellStart"/>
            <w:r w:rsidRPr="00701351">
              <w:rPr>
                <w:rFonts w:eastAsia="Times New Roman"/>
                <w:sz w:val="24"/>
                <w:szCs w:val="24"/>
              </w:rPr>
              <w:t>cơ</w:t>
            </w:r>
            <w:proofErr w:type="spellEnd"/>
            <w:r w:rsidRPr="00701351">
              <w:rPr>
                <w:rFonts w:eastAsia="Times New Roman"/>
                <w:sz w:val="24"/>
                <w:szCs w:val="24"/>
              </w:rPr>
              <w:t xml:space="preserve"> </w:t>
            </w:r>
            <w:proofErr w:type="spellStart"/>
            <w:r w:rsidRPr="00701351">
              <w:rPr>
                <w:rFonts w:eastAsia="Times New Roman"/>
                <w:sz w:val="24"/>
                <w:szCs w:val="24"/>
              </w:rPr>
              <w:t>sở</w:t>
            </w:r>
            <w:proofErr w:type="spellEnd"/>
            <w:r w:rsidRPr="00701351">
              <w:rPr>
                <w:rFonts w:eastAsia="Times New Roman"/>
                <w:sz w:val="24"/>
                <w:szCs w:val="24"/>
              </w:rPr>
              <w:t xml:space="preserve"> </w:t>
            </w:r>
            <w:proofErr w:type="spellStart"/>
            <w:r w:rsidRPr="00701351">
              <w:rPr>
                <w:rFonts w:eastAsia="Times New Roman"/>
                <w:sz w:val="24"/>
                <w:szCs w:val="24"/>
              </w:rPr>
              <w:t>đóng</w:t>
            </w:r>
            <w:proofErr w:type="spellEnd"/>
            <w:r w:rsidRPr="00701351">
              <w:rPr>
                <w:rFonts w:eastAsia="Times New Roman"/>
                <w:sz w:val="24"/>
                <w:szCs w:val="24"/>
              </w:rPr>
              <w:t xml:space="preserve"> </w:t>
            </w:r>
            <w:proofErr w:type="spellStart"/>
            <w:r w:rsidRPr="00701351">
              <w:rPr>
                <w:rFonts w:eastAsia="Times New Roman"/>
                <w:sz w:val="24"/>
                <w:szCs w:val="24"/>
              </w:rPr>
              <w:t>gói</w:t>
            </w:r>
            <w:proofErr w:type="spellEnd"/>
            <w:r w:rsidRPr="00701351">
              <w:rPr>
                <w:rFonts w:eastAsia="Times New Roman"/>
                <w:sz w:val="24"/>
                <w:szCs w:val="24"/>
              </w:rPr>
              <w:t xml:space="preserve"> </w:t>
            </w:r>
            <w:proofErr w:type="spellStart"/>
            <w:r w:rsidRPr="00701351">
              <w:rPr>
                <w:rFonts w:eastAsia="Times New Roman"/>
                <w:sz w:val="24"/>
                <w:szCs w:val="24"/>
              </w:rPr>
              <w:t>được</w:t>
            </w:r>
            <w:proofErr w:type="spellEnd"/>
            <w:r w:rsidRPr="00701351">
              <w:rPr>
                <w:rFonts w:eastAsia="Times New Roman"/>
                <w:sz w:val="24"/>
                <w:szCs w:val="24"/>
              </w:rPr>
              <w:t xml:space="preserve"> </w:t>
            </w:r>
            <w:proofErr w:type="spellStart"/>
            <w:r w:rsidRPr="00701351">
              <w:rPr>
                <w:rFonts w:eastAsia="Times New Roman"/>
                <w:sz w:val="24"/>
                <w:szCs w:val="24"/>
              </w:rPr>
              <w:t>cấp</w:t>
            </w:r>
            <w:proofErr w:type="spellEnd"/>
            <w:r w:rsidRPr="00701351">
              <w:rPr>
                <w:rFonts w:eastAsia="Times New Roman"/>
                <w:sz w:val="24"/>
                <w:szCs w:val="24"/>
              </w:rPr>
              <w:t xml:space="preserve"> </w:t>
            </w:r>
            <w:proofErr w:type="spellStart"/>
            <w:r w:rsidRPr="00701351">
              <w:rPr>
                <w:rFonts w:eastAsia="Times New Roman"/>
                <w:sz w:val="24"/>
                <w:szCs w:val="24"/>
              </w:rPr>
              <w:t>mã</w:t>
            </w:r>
            <w:proofErr w:type="spellEnd"/>
            <w:r w:rsidRPr="00701351">
              <w:rPr>
                <w:rFonts w:eastAsia="Times New Roman"/>
                <w:sz w:val="24"/>
                <w:szCs w:val="24"/>
              </w:rPr>
              <w:t xml:space="preserve"> </w:t>
            </w:r>
            <w:proofErr w:type="spellStart"/>
            <w:r w:rsidRPr="00701351">
              <w:rPr>
                <w:rFonts w:eastAsia="Times New Roman"/>
                <w:sz w:val="24"/>
                <w:szCs w:val="24"/>
              </w:rPr>
              <w:t>số</w:t>
            </w:r>
            <w:proofErr w:type="spellEnd"/>
            <w:r w:rsidRPr="00701351">
              <w:rPr>
                <w:rFonts w:eastAsia="Times New Roman"/>
                <w:sz w:val="24"/>
                <w:szCs w:val="24"/>
              </w:rPr>
              <w:t xml:space="preserve"> </w:t>
            </w:r>
            <w:proofErr w:type="spellStart"/>
            <w:r w:rsidRPr="00701351">
              <w:rPr>
                <w:rFonts w:eastAsia="Times New Roman"/>
                <w:sz w:val="24"/>
                <w:szCs w:val="24"/>
              </w:rPr>
              <w:t>xuất</w:t>
            </w:r>
            <w:proofErr w:type="spellEnd"/>
            <w:r w:rsidRPr="00701351">
              <w:rPr>
                <w:rFonts w:eastAsia="Times New Roman"/>
                <w:sz w:val="24"/>
                <w:szCs w:val="24"/>
              </w:rPr>
              <w:t xml:space="preserve"> </w:t>
            </w:r>
            <w:proofErr w:type="spellStart"/>
            <w:r w:rsidRPr="00701351">
              <w:rPr>
                <w:rFonts w:eastAsia="Times New Roman"/>
                <w:sz w:val="24"/>
                <w:szCs w:val="24"/>
              </w:rPr>
              <w:t>khẩu</w:t>
            </w:r>
            <w:proofErr w:type="spellEnd"/>
            <w:r w:rsidRPr="00701351">
              <w:rPr>
                <w:rFonts w:eastAsia="Times New Roman"/>
                <w:sz w:val="24"/>
                <w:szCs w:val="24"/>
              </w:rPr>
              <w:t xml:space="preserve"> </w:t>
            </w:r>
            <w:proofErr w:type="spellStart"/>
            <w:r w:rsidRPr="00701351">
              <w:rPr>
                <w:rFonts w:eastAsia="Times New Roman"/>
                <w:sz w:val="24"/>
                <w:szCs w:val="24"/>
              </w:rPr>
              <w:t>và</w:t>
            </w:r>
            <w:proofErr w:type="spellEnd"/>
            <w:r w:rsidRPr="00701351">
              <w:rPr>
                <w:rFonts w:eastAsia="Times New Roman"/>
                <w:sz w:val="24"/>
                <w:szCs w:val="24"/>
              </w:rPr>
              <w:t xml:space="preserve"> </w:t>
            </w:r>
            <w:proofErr w:type="spellStart"/>
            <w:r w:rsidRPr="00701351">
              <w:rPr>
                <w:rFonts w:eastAsia="Times New Roman"/>
                <w:sz w:val="24"/>
                <w:szCs w:val="24"/>
              </w:rPr>
              <w:t>tiêu</w:t>
            </w:r>
            <w:proofErr w:type="spellEnd"/>
            <w:r w:rsidRPr="00701351">
              <w:rPr>
                <w:rFonts w:eastAsia="Times New Roman"/>
                <w:sz w:val="24"/>
                <w:szCs w:val="24"/>
              </w:rPr>
              <w:t xml:space="preserve"> </w:t>
            </w:r>
            <w:proofErr w:type="spellStart"/>
            <w:r w:rsidRPr="00701351">
              <w:rPr>
                <w:rFonts w:eastAsia="Times New Roman"/>
                <w:sz w:val="24"/>
                <w:szCs w:val="24"/>
              </w:rPr>
              <w:t>thụ</w:t>
            </w:r>
            <w:proofErr w:type="spellEnd"/>
            <w:r w:rsidRPr="00701351">
              <w:rPr>
                <w:rFonts w:eastAsia="Times New Roman"/>
                <w:sz w:val="24"/>
                <w:szCs w:val="24"/>
              </w:rPr>
              <w:t xml:space="preserve"> </w:t>
            </w:r>
            <w:proofErr w:type="spellStart"/>
            <w:r w:rsidRPr="00701351">
              <w:rPr>
                <w:rFonts w:eastAsia="Times New Roman"/>
                <w:sz w:val="24"/>
                <w:szCs w:val="24"/>
              </w:rPr>
              <w:t>trong</w:t>
            </w:r>
            <w:proofErr w:type="spellEnd"/>
            <w:r w:rsidRPr="00701351">
              <w:rPr>
                <w:rFonts w:eastAsia="Times New Roman"/>
                <w:sz w:val="24"/>
                <w:szCs w:val="24"/>
              </w:rPr>
              <w:t xml:space="preserve"> </w:t>
            </w:r>
            <w:proofErr w:type="spellStart"/>
            <w:r w:rsidRPr="00701351">
              <w:rPr>
                <w:rFonts w:eastAsia="Times New Roman"/>
                <w:sz w:val="24"/>
                <w:szCs w:val="24"/>
              </w:rPr>
              <w:t>nước</w:t>
            </w:r>
            <w:proofErr w:type="spellEnd"/>
          </w:p>
        </w:tc>
        <w:tc>
          <w:tcPr>
            <w:tcW w:w="1417" w:type="dxa"/>
            <w:vAlign w:val="center"/>
          </w:tcPr>
          <w:p w14:paraId="0039EF91" w14:textId="77777777" w:rsidR="00B04C10" w:rsidRDefault="00A642BA" w:rsidP="00B04C10">
            <w:pPr>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32EC7CF5" w14:textId="3D870790" w:rsidR="00A642BA" w:rsidRPr="00701351" w:rsidRDefault="00A642BA" w:rsidP="00B04C10">
            <w:pPr>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3582804C" w14:textId="58776DF1"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6A80AD69"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6589921F"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69B7AE90" w14:textId="77777777" w:rsidR="00A642BA" w:rsidRPr="00701351" w:rsidRDefault="00A642BA" w:rsidP="00A642BA">
            <w:pPr>
              <w:spacing w:before="60" w:after="60"/>
              <w:jc w:val="center"/>
              <w:rPr>
                <w:rFonts w:eastAsia="Times New Roman"/>
                <w:iCs/>
                <w:lang w:val="vi-VN"/>
              </w:rPr>
            </w:pPr>
          </w:p>
        </w:tc>
        <w:tc>
          <w:tcPr>
            <w:tcW w:w="990" w:type="dxa"/>
            <w:vAlign w:val="center"/>
          </w:tcPr>
          <w:p w14:paraId="46B0BB74"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051435A0" w14:textId="77777777" w:rsidR="00A642BA" w:rsidRPr="00701351" w:rsidRDefault="00A642BA" w:rsidP="00A642BA">
            <w:pPr>
              <w:spacing w:before="60" w:after="60"/>
              <w:jc w:val="center"/>
              <w:rPr>
                <w:rFonts w:eastAsia="Times New Roman"/>
                <w:iCs/>
                <w:lang w:val="vi-VN"/>
              </w:rPr>
            </w:pPr>
          </w:p>
        </w:tc>
      </w:tr>
      <w:tr w:rsidR="00701351" w:rsidRPr="00701351" w14:paraId="4015BE76" w14:textId="77777777" w:rsidTr="00CF0D99">
        <w:tc>
          <w:tcPr>
            <w:tcW w:w="567" w:type="dxa"/>
            <w:vAlign w:val="center"/>
          </w:tcPr>
          <w:p w14:paraId="59B9576C"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14</w:t>
            </w:r>
          </w:p>
        </w:tc>
        <w:tc>
          <w:tcPr>
            <w:tcW w:w="2410" w:type="dxa"/>
            <w:vAlign w:val="center"/>
          </w:tcPr>
          <w:p w14:paraId="365BA75F" w14:textId="77777777" w:rsidR="00A642BA" w:rsidRPr="00701351" w:rsidRDefault="00A642BA" w:rsidP="00144E13">
            <w:pPr>
              <w:jc w:val="both"/>
              <w:rPr>
                <w:sz w:val="24"/>
                <w:szCs w:val="24"/>
              </w:rPr>
            </w:pPr>
            <w:proofErr w:type="spellStart"/>
            <w:r w:rsidRPr="00701351">
              <w:rPr>
                <w:sz w:val="24"/>
                <w:szCs w:val="24"/>
              </w:rPr>
              <w:t>Xây</w:t>
            </w:r>
            <w:proofErr w:type="spellEnd"/>
            <w:r w:rsidRPr="00701351">
              <w:rPr>
                <w:sz w:val="24"/>
                <w:szCs w:val="24"/>
              </w:rPr>
              <w:t xml:space="preserve"> </w:t>
            </w:r>
            <w:proofErr w:type="spellStart"/>
            <w:r w:rsidRPr="00701351">
              <w:rPr>
                <w:sz w:val="24"/>
                <w:szCs w:val="24"/>
              </w:rPr>
              <w:t>dựng</w:t>
            </w:r>
            <w:proofErr w:type="spellEnd"/>
            <w:r w:rsidRPr="00701351">
              <w:rPr>
                <w:sz w:val="24"/>
                <w:szCs w:val="24"/>
              </w:rPr>
              <w:t xml:space="preserve"> </w:t>
            </w:r>
            <w:proofErr w:type="spellStart"/>
            <w:r w:rsidRPr="00701351">
              <w:rPr>
                <w:sz w:val="24"/>
                <w:szCs w:val="24"/>
              </w:rPr>
              <w:t>hệ</w:t>
            </w:r>
            <w:proofErr w:type="spellEnd"/>
            <w:r w:rsidRPr="00701351">
              <w:rPr>
                <w:sz w:val="24"/>
                <w:szCs w:val="24"/>
              </w:rPr>
              <w:t xml:space="preserve"> </w:t>
            </w:r>
            <w:proofErr w:type="spellStart"/>
            <w:r w:rsidRPr="00701351">
              <w:rPr>
                <w:sz w:val="24"/>
                <w:szCs w:val="24"/>
              </w:rPr>
              <w:t>thống</w:t>
            </w:r>
            <w:proofErr w:type="spellEnd"/>
            <w:r w:rsidRPr="00701351">
              <w:rPr>
                <w:sz w:val="24"/>
                <w:szCs w:val="24"/>
              </w:rPr>
              <w:t xml:space="preserve"> </w:t>
            </w:r>
            <w:proofErr w:type="spellStart"/>
            <w:r w:rsidRPr="00701351">
              <w:rPr>
                <w:sz w:val="24"/>
                <w:szCs w:val="24"/>
              </w:rPr>
              <w:t>theo</w:t>
            </w:r>
            <w:proofErr w:type="spellEnd"/>
            <w:r w:rsidRPr="00701351">
              <w:rPr>
                <w:sz w:val="24"/>
                <w:szCs w:val="24"/>
              </w:rPr>
              <w:t xml:space="preserve"> </w:t>
            </w:r>
            <w:proofErr w:type="spellStart"/>
            <w:r w:rsidRPr="00701351">
              <w:rPr>
                <w:sz w:val="24"/>
                <w:szCs w:val="24"/>
              </w:rPr>
              <w:t>dõi</w:t>
            </w:r>
            <w:proofErr w:type="spellEnd"/>
            <w:r w:rsidRPr="00701351">
              <w:rPr>
                <w:sz w:val="24"/>
                <w:szCs w:val="24"/>
              </w:rPr>
              <w:t xml:space="preserve"> </w:t>
            </w:r>
            <w:proofErr w:type="spellStart"/>
            <w:r w:rsidRPr="00701351">
              <w:rPr>
                <w:sz w:val="24"/>
                <w:szCs w:val="24"/>
              </w:rPr>
              <w:t>và</w:t>
            </w:r>
            <w:proofErr w:type="spellEnd"/>
            <w:r w:rsidRPr="00701351">
              <w:rPr>
                <w:sz w:val="24"/>
                <w:szCs w:val="24"/>
              </w:rPr>
              <w:t xml:space="preserve"> </w:t>
            </w:r>
            <w:proofErr w:type="spellStart"/>
            <w:r w:rsidRPr="00701351">
              <w:rPr>
                <w:sz w:val="24"/>
                <w:szCs w:val="24"/>
              </w:rPr>
              <w:t>dự</w:t>
            </w:r>
            <w:proofErr w:type="spellEnd"/>
            <w:r w:rsidRPr="00701351">
              <w:rPr>
                <w:sz w:val="24"/>
                <w:szCs w:val="24"/>
              </w:rPr>
              <w:t xml:space="preserve"> </w:t>
            </w:r>
            <w:proofErr w:type="spellStart"/>
            <w:r w:rsidRPr="00701351">
              <w:rPr>
                <w:sz w:val="24"/>
                <w:szCs w:val="24"/>
              </w:rPr>
              <w:t>báo</w:t>
            </w:r>
            <w:proofErr w:type="spellEnd"/>
            <w:r w:rsidRPr="00701351">
              <w:rPr>
                <w:sz w:val="24"/>
                <w:szCs w:val="24"/>
              </w:rPr>
              <w:t xml:space="preserve"> </w:t>
            </w:r>
            <w:proofErr w:type="spellStart"/>
            <w:r w:rsidRPr="00701351">
              <w:rPr>
                <w:sz w:val="24"/>
                <w:szCs w:val="24"/>
              </w:rPr>
              <w:t>sâu</w:t>
            </w:r>
            <w:proofErr w:type="spellEnd"/>
            <w:r w:rsidRPr="00701351">
              <w:rPr>
                <w:sz w:val="24"/>
                <w:szCs w:val="24"/>
              </w:rPr>
              <w:t xml:space="preserve"> </w:t>
            </w:r>
            <w:proofErr w:type="spellStart"/>
            <w:r w:rsidRPr="00701351">
              <w:rPr>
                <w:sz w:val="24"/>
                <w:szCs w:val="24"/>
              </w:rPr>
              <w:t>rầy</w:t>
            </w:r>
            <w:proofErr w:type="spellEnd"/>
            <w:r w:rsidRPr="00701351">
              <w:rPr>
                <w:sz w:val="24"/>
                <w:szCs w:val="24"/>
              </w:rPr>
              <w:t xml:space="preserve"> </w:t>
            </w:r>
            <w:proofErr w:type="spellStart"/>
            <w:r w:rsidRPr="00701351">
              <w:rPr>
                <w:sz w:val="24"/>
                <w:szCs w:val="24"/>
              </w:rPr>
              <w:t>tự</w:t>
            </w:r>
            <w:proofErr w:type="spellEnd"/>
            <w:r w:rsidRPr="00701351">
              <w:rPr>
                <w:sz w:val="24"/>
                <w:szCs w:val="24"/>
              </w:rPr>
              <w:t xml:space="preserve"> </w:t>
            </w:r>
            <w:proofErr w:type="spellStart"/>
            <w:r w:rsidRPr="00701351">
              <w:rPr>
                <w:sz w:val="24"/>
                <w:szCs w:val="24"/>
              </w:rPr>
              <w:t>động</w:t>
            </w:r>
            <w:proofErr w:type="spellEnd"/>
            <w:r w:rsidRPr="00701351">
              <w:rPr>
                <w:sz w:val="24"/>
                <w:szCs w:val="24"/>
              </w:rPr>
              <w:t xml:space="preserve"> (</w:t>
            </w:r>
            <w:proofErr w:type="spellStart"/>
            <w:r w:rsidRPr="00701351">
              <w:rPr>
                <w:sz w:val="24"/>
                <w:szCs w:val="24"/>
              </w:rPr>
              <w:t>Bẫy</w:t>
            </w:r>
            <w:proofErr w:type="spellEnd"/>
            <w:r w:rsidRPr="00701351">
              <w:rPr>
                <w:sz w:val="24"/>
                <w:szCs w:val="24"/>
              </w:rPr>
              <w:t xml:space="preserve"> </w:t>
            </w:r>
            <w:proofErr w:type="spellStart"/>
            <w:r w:rsidRPr="00701351">
              <w:rPr>
                <w:sz w:val="24"/>
                <w:szCs w:val="24"/>
              </w:rPr>
              <w:t>đèn</w:t>
            </w:r>
            <w:proofErr w:type="spellEnd"/>
            <w:r w:rsidRPr="00701351">
              <w:rPr>
                <w:sz w:val="24"/>
                <w:szCs w:val="24"/>
              </w:rPr>
              <w:t xml:space="preserve"> </w:t>
            </w:r>
            <w:proofErr w:type="spellStart"/>
            <w:r w:rsidRPr="00701351">
              <w:rPr>
                <w:sz w:val="24"/>
                <w:szCs w:val="24"/>
              </w:rPr>
              <w:t>thông</w:t>
            </w:r>
            <w:proofErr w:type="spellEnd"/>
            <w:r w:rsidRPr="00701351">
              <w:rPr>
                <w:sz w:val="24"/>
                <w:szCs w:val="24"/>
              </w:rPr>
              <w:t xml:space="preserve"> </w:t>
            </w:r>
            <w:proofErr w:type="spellStart"/>
            <w:r w:rsidRPr="00701351">
              <w:rPr>
                <w:sz w:val="24"/>
                <w:szCs w:val="24"/>
              </w:rPr>
              <w:t>minh</w:t>
            </w:r>
            <w:proofErr w:type="spellEnd"/>
            <w:r w:rsidRPr="00701351">
              <w:rPr>
                <w:sz w:val="24"/>
                <w:szCs w:val="24"/>
              </w:rPr>
              <w:t xml:space="preserve"> </w:t>
            </w:r>
            <w:proofErr w:type="spellStart"/>
            <w:r w:rsidRPr="00701351">
              <w:rPr>
                <w:sz w:val="24"/>
                <w:szCs w:val="24"/>
              </w:rPr>
              <w:t>Rynan</w:t>
            </w:r>
            <w:proofErr w:type="spellEnd"/>
            <w:r w:rsidRPr="00701351">
              <w:rPr>
                <w:sz w:val="24"/>
                <w:szCs w:val="24"/>
              </w:rPr>
              <w:t>)</w:t>
            </w:r>
          </w:p>
        </w:tc>
        <w:tc>
          <w:tcPr>
            <w:tcW w:w="1417" w:type="dxa"/>
            <w:vAlign w:val="center"/>
          </w:tcPr>
          <w:p w14:paraId="5C007F83" w14:textId="77777777" w:rsidR="00B04C10" w:rsidRDefault="00A642BA" w:rsidP="00B04C10">
            <w:pPr>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7530B8E2" w14:textId="36259CE3" w:rsidR="00A642BA" w:rsidRPr="00701351" w:rsidRDefault="00A642BA" w:rsidP="00B04C10">
            <w:pPr>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693199FB" w14:textId="35CFD25D"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2EED10F8"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57B0CB51"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3474B85F" w14:textId="77777777" w:rsidR="00A642BA" w:rsidRPr="00701351" w:rsidRDefault="00A642BA" w:rsidP="00A642BA">
            <w:pPr>
              <w:spacing w:before="60" w:after="60"/>
              <w:jc w:val="center"/>
              <w:rPr>
                <w:rFonts w:eastAsia="Times New Roman"/>
                <w:iCs/>
                <w:lang w:val="vi-VN"/>
              </w:rPr>
            </w:pPr>
          </w:p>
        </w:tc>
        <w:tc>
          <w:tcPr>
            <w:tcW w:w="990" w:type="dxa"/>
            <w:vAlign w:val="center"/>
          </w:tcPr>
          <w:p w14:paraId="7CD1D519"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18E90FF4" w14:textId="77777777" w:rsidR="00A642BA" w:rsidRPr="00701351" w:rsidRDefault="00A642BA" w:rsidP="00A642BA">
            <w:pPr>
              <w:spacing w:before="60" w:after="60"/>
              <w:jc w:val="center"/>
              <w:rPr>
                <w:rFonts w:eastAsia="Times New Roman"/>
                <w:iCs/>
                <w:lang w:val="vi-VN"/>
              </w:rPr>
            </w:pPr>
          </w:p>
        </w:tc>
      </w:tr>
      <w:tr w:rsidR="00701351" w:rsidRPr="00701351" w14:paraId="732142F1" w14:textId="77777777" w:rsidTr="00CF0D99">
        <w:tc>
          <w:tcPr>
            <w:tcW w:w="567" w:type="dxa"/>
            <w:vAlign w:val="center"/>
          </w:tcPr>
          <w:p w14:paraId="1D387EE6" w14:textId="77777777" w:rsidR="00A642BA" w:rsidRPr="00701351" w:rsidRDefault="00A642BA" w:rsidP="00A642BA">
            <w:pPr>
              <w:spacing w:before="60" w:after="60"/>
              <w:jc w:val="center"/>
              <w:rPr>
                <w:rFonts w:eastAsia="Times New Roman"/>
                <w:bCs/>
                <w:sz w:val="24"/>
                <w:szCs w:val="24"/>
              </w:rPr>
            </w:pPr>
            <w:r w:rsidRPr="00701351">
              <w:rPr>
                <w:rFonts w:eastAsia="Times New Roman"/>
                <w:bCs/>
                <w:sz w:val="24"/>
                <w:szCs w:val="24"/>
              </w:rPr>
              <w:t>15</w:t>
            </w:r>
          </w:p>
        </w:tc>
        <w:tc>
          <w:tcPr>
            <w:tcW w:w="2410" w:type="dxa"/>
            <w:vAlign w:val="center"/>
          </w:tcPr>
          <w:p w14:paraId="1B6902B7" w14:textId="77777777" w:rsidR="00A642BA" w:rsidRPr="00701351" w:rsidRDefault="00A642BA" w:rsidP="00144E13">
            <w:pPr>
              <w:jc w:val="both"/>
              <w:rPr>
                <w:rFonts w:eastAsia="Times New Roman"/>
                <w:b/>
                <w:sz w:val="24"/>
                <w:szCs w:val="24"/>
                <w:lang w:eastAsia="vi-VN"/>
              </w:rPr>
            </w:pPr>
            <w:proofErr w:type="spellStart"/>
            <w:r w:rsidRPr="00701351">
              <w:rPr>
                <w:rFonts w:eastAsia="Times New Roman"/>
                <w:bCs/>
                <w:sz w:val="24"/>
                <w:szCs w:val="24"/>
              </w:rPr>
              <w:t>Đề</w:t>
            </w:r>
            <w:proofErr w:type="spellEnd"/>
            <w:r w:rsidRPr="00701351">
              <w:rPr>
                <w:rFonts w:eastAsia="Times New Roman"/>
                <w:bCs/>
                <w:sz w:val="24"/>
                <w:szCs w:val="24"/>
              </w:rPr>
              <w:t xml:space="preserve"> </w:t>
            </w:r>
            <w:proofErr w:type="spellStart"/>
            <w:r w:rsidRPr="00701351">
              <w:rPr>
                <w:rFonts w:eastAsia="Times New Roman"/>
                <w:bCs/>
                <w:sz w:val="24"/>
                <w:szCs w:val="24"/>
              </w:rPr>
              <w:t>án</w:t>
            </w:r>
            <w:proofErr w:type="spellEnd"/>
            <w:r w:rsidRPr="00701351">
              <w:rPr>
                <w:rFonts w:eastAsia="Times New Roman"/>
                <w:bCs/>
                <w:sz w:val="24"/>
                <w:szCs w:val="24"/>
              </w:rPr>
              <w:t xml:space="preserve"> </w:t>
            </w:r>
            <w:proofErr w:type="spellStart"/>
            <w:r w:rsidRPr="00701351">
              <w:rPr>
                <w:rFonts w:eastAsia="Times New Roman"/>
                <w:bCs/>
                <w:sz w:val="24"/>
                <w:szCs w:val="24"/>
              </w:rPr>
              <w:t>Phát</w:t>
            </w:r>
            <w:proofErr w:type="spellEnd"/>
            <w:r w:rsidRPr="00701351">
              <w:rPr>
                <w:rFonts w:eastAsia="Times New Roman"/>
                <w:bCs/>
                <w:sz w:val="24"/>
                <w:szCs w:val="24"/>
              </w:rPr>
              <w:t xml:space="preserve"> </w:t>
            </w:r>
            <w:proofErr w:type="spellStart"/>
            <w:r w:rsidRPr="00701351">
              <w:rPr>
                <w:rFonts w:eastAsia="Times New Roman"/>
                <w:bCs/>
                <w:sz w:val="24"/>
                <w:szCs w:val="24"/>
              </w:rPr>
              <w:t>triển</w:t>
            </w:r>
            <w:proofErr w:type="spellEnd"/>
            <w:r w:rsidRPr="00701351">
              <w:rPr>
                <w:rFonts w:eastAsia="Times New Roman"/>
                <w:bCs/>
                <w:sz w:val="24"/>
                <w:szCs w:val="24"/>
              </w:rPr>
              <w:t xml:space="preserve"> </w:t>
            </w:r>
            <w:proofErr w:type="spellStart"/>
            <w:r w:rsidRPr="00701351">
              <w:rPr>
                <w:rFonts w:eastAsia="Times New Roman"/>
                <w:bCs/>
                <w:sz w:val="24"/>
                <w:szCs w:val="24"/>
              </w:rPr>
              <w:t>nông</w:t>
            </w:r>
            <w:proofErr w:type="spellEnd"/>
            <w:r w:rsidRPr="00701351">
              <w:rPr>
                <w:rFonts w:eastAsia="Times New Roman"/>
                <w:bCs/>
                <w:sz w:val="24"/>
                <w:szCs w:val="24"/>
              </w:rPr>
              <w:t xml:space="preserve"> </w:t>
            </w:r>
            <w:proofErr w:type="spellStart"/>
            <w:r w:rsidRPr="00701351">
              <w:rPr>
                <w:rFonts w:eastAsia="Times New Roman"/>
                <w:bCs/>
                <w:sz w:val="24"/>
                <w:szCs w:val="24"/>
              </w:rPr>
              <w:t>nghiệp</w:t>
            </w:r>
            <w:proofErr w:type="spellEnd"/>
            <w:r w:rsidRPr="00701351">
              <w:rPr>
                <w:rFonts w:eastAsia="Times New Roman"/>
                <w:bCs/>
                <w:sz w:val="24"/>
                <w:szCs w:val="24"/>
              </w:rPr>
              <w:t xml:space="preserve"> </w:t>
            </w:r>
            <w:proofErr w:type="spellStart"/>
            <w:r w:rsidRPr="00701351">
              <w:rPr>
                <w:rFonts w:eastAsia="Times New Roman"/>
                <w:bCs/>
                <w:sz w:val="24"/>
                <w:szCs w:val="24"/>
              </w:rPr>
              <w:t>bền</w:t>
            </w:r>
            <w:proofErr w:type="spellEnd"/>
            <w:r w:rsidRPr="00701351">
              <w:rPr>
                <w:rFonts w:eastAsia="Times New Roman"/>
                <w:bCs/>
                <w:sz w:val="24"/>
                <w:szCs w:val="24"/>
              </w:rPr>
              <w:t xml:space="preserve"> </w:t>
            </w:r>
            <w:proofErr w:type="spellStart"/>
            <w:r w:rsidRPr="00701351">
              <w:rPr>
                <w:rFonts w:eastAsia="Times New Roman"/>
                <w:bCs/>
                <w:sz w:val="24"/>
                <w:szCs w:val="24"/>
              </w:rPr>
              <w:t>vững</w:t>
            </w:r>
            <w:proofErr w:type="spellEnd"/>
            <w:r w:rsidRPr="00701351">
              <w:rPr>
                <w:rFonts w:eastAsia="Times New Roman"/>
                <w:bCs/>
                <w:sz w:val="24"/>
                <w:szCs w:val="24"/>
              </w:rPr>
              <w:t xml:space="preserve">, </w:t>
            </w:r>
            <w:proofErr w:type="spellStart"/>
            <w:r w:rsidRPr="00701351">
              <w:rPr>
                <w:rFonts w:eastAsia="Times New Roman"/>
                <w:bCs/>
                <w:sz w:val="24"/>
                <w:szCs w:val="24"/>
              </w:rPr>
              <w:t>thích</w:t>
            </w:r>
            <w:proofErr w:type="spellEnd"/>
            <w:r w:rsidRPr="00701351">
              <w:rPr>
                <w:rFonts w:eastAsia="Times New Roman"/>
                <w:bCs/>
                <w:sz w:val="24"/>
                <w:szCs w:val="24"/>
              </w:rPr>
              <w:t xml:space="preserve"> </w:t>
            </w:r>
            <w:proofErr w:type="spellStart"/>
            <w:r w:rsidRPr="00701351">
              <w:rPr>
                <w:rFonts w:eastAsia="Times New Roman"/>
                <w:bCs/>
                <w:sz w:val="24"/>
                <w:szCs w:val="24"/>
              </w:rPr>
              <w:t>ứng</w:t>
            </w:r>
            <w:proofErr w:type="spellEnd"/>
            <w:r w:rsidRPr="00701351">
              <w:rPr>
                <w:rFonts w:eastAsia="Times New Roman"/>
                <w:bCs/>
                <w:sz w:val="24"/>
                <w:szCs w:val="24"/>
              </w:rPr>
              <w:t xml:space="preserve"> </w:t>
            </w:r>
            <w:proofErr w:type="spellStart"/>
            <w:r w:rsidRPr="00701351">
              <w:rPr>
                <w:rFonts w:eastAsia="Times New Roman"/>
                <w:bCs/>
                <w:sz w:val="24"/>
                <w:szCs w:val="24"/>
              </w:rPr>
              <w:t>với</w:t>
            </w:r>
            <w:proofErr w:type="spellEnd"/>
            <w:r w:rsidRPr="00701351">
              <w:rPr>
                <w:rFonts w:eastAsia="Times New Roman"/>
                <w:bCs/>
                <w:sz w:val="24"/>
                <w:szCs w:val="24"/>
              </w:rPr>
              <w:t xml:space="preserve"> </w:t>
            </w:r>
            <w:proofErr w:type="spellStart"/>
            <w:r w:rsidRPr="00701351">
              <w:rPr>
                <w:rFonts w:eastAsia="Times New Roman"/>
                <w:bCs/>
                <w:sz w:val="24"/>
                <w:szCs w:val="24"/>
              </w:rPr>
              <w:t>biến</w:t>
            </w:r>
            <w:proofErr w:type="spellEnd"/>
            <w:r w:rsidRPr="00701351">
              <w:rPr>
                <w:rFonts w:eastAsia="Times New Roman"/>
                <w:bCs/>
                <w:sz w:val="24"/>
                <w:szCs w:val="24"/>
              </w:rPr>
              <w:t xml:space="preserve"> </w:t>
            </w:r>
            <w:proofErr w:type="spellStart"/>
            <w:r w:rsidRPr="00701351">
              <w:rPr>
                <w:rFonts w:eastAsia="Times New Roman"/>
                <w:bCs/>
                <w:sz w:val="24"/>
                <w:szCs w:val="24"/>
              </w:rPr>
              <w:t>đổi</w:t>
            </w:r>
            <w:proofErr w:type="spellEnd"/>
            <w:r w:rsidRPr="00701351">
              <w:rPr>
                <w:rFonts w:eastAsia="Times New Roman"/>
                <w:bCs/>
                <w:sz w:val="24"/>
                <w:szCs w:val="24"/>
              </w:rPr>
              <w:t xml:space="preserve"> </w:t>
            </w:r>
            <w:proofErr w:type="spellStart"/>
            <w:r w:rsidRPr="00701351">
              <w:rPr>
                <w:rFonts w:eastAsia="Times New Roman"/>
                <w:bCs/>
                <w:sz w:val="24"/>
                <w:szCs w:val="24"/>
              </w:rPr>
              <w:t>khí</w:t>
            </w:r>
            <w:proofErr w:type="spellEnd"/>
            <w:r w:rsidRPr="00701351">
              <w:rPr>
                <w:rFonts w:eastAsia="Times New Roman"/>
                <w:bCs/>
                <w:sz w:val="24"/>
                <w:szCs w:val="24"/>
              </w:rPr>
              <w:t xml:space="preserve"> </w:t>
            </w:r>
            <w:proofErr w:type="spellStart"/>
            <w:r w:rsidRPr="00701351">
              <w:rPr>
                <w:rFonts w:eastAsia="Times New Roman"/>
                <w:bCs/>
                <w:sz w:val="24"/>
                <w:szCs w:val="24"/>
              </w:rPr>
              <w:t>hậu</w:t>
            </w:r>
            <w:proofErr w:type="spellEnd"/>
            <w:r w:rsidRPr="00701351">
              <w:rPr>
                <w:rFonts w:eastAsia="Times New Roman"/>
                <w:bCs/>
                <w:sz w:val="24"/>
                <w:szCs w:val="24"/>
              </w:rPr>
              <w:t xml:space="preserve"> </w:t>
            </w:r>
            <w:proofErr w:type="spellStart"/>
            <w:r w:rsidRPr="00701351">
              <w:rPr>
                <w:rFonts w:eastAsia="Times New Roman"/>
                <w:bCs/>
                <w:sz w:val="24"/>
                <w:szCs w:val="24"/>
              </w:rPr>
              <w:t>tỉnh</w:t>
            </w:r>
            <w:proofErr w:type="spellEnd"/>
            <w:r w:rsidRPr="00701351">
              <w:rPr>
                <w:rFonts w:eastAsia="Times New Roman"/>
                <w:bCs/>
                <w:sz w:val="24"/>
                <w:szCs w:val="24"/>
              </w:rPr>
              <w:t xml:space="preserve"> Hậu Giang </w:t>
            </w:r>
            <w:proofErr w:type="spellStart"/>
            <w:r w:rsidRPr="00CF0D99">
              <w:rPr>
                <w:rFonts w:eastAsia="Times New Roman"/>
                <w:bCs/>
                <w:spacing w:val="-16"/>
                <w:sz w:val="24"/>
                <w:szCs w:val="24"/>
              </w:rPr>
              <w:t>giai</w:t>
            </w:r>
            <w:proofErr w:type="spellEnd"/>
            <w:r w:rsidRPr="00CF0D99">
              <w:rPr>
                <w:rFonts w:eastAsia="Times New Roman"/>
                <w:bCs/>
                <w:spacing w:val="-16"/>
                <w:sz w:val="24"/>
                <w:szCs w:val="24"/>
              </w:rPr>
              <w:t xml:space="preserve"> </w:t>
            </w:r>
            <w:proofErr w:type="spellStart"/>
            <w:r w:rsidRPr="00CF0D99">
              <w:rPr>
                <w:rFonts w:eastAsia="Times New Roman"/>
                <w:bCs/>
                <w:spacing w:val="-16"/>
                <w:sz w:val="24"/>
                <w:szCs w:val="24"/>
              </w:rPr>
              <w:t>đoạn</w:t>
            </w:r>
            <w:proofErr w:type="spellEnd"/>
            <w:r w:rsidRPr="00CF0D99">
              <w:rPr>
                <w:rFonts w:eastAsia="Times New Roman"/>
                <w:bCs/>
                <w:spacing w:val="-16"/>
                <w:sz w:val="24"/>
                <w:szCs w:val="24"/>
              </w:rPr>
              <w:t xml:space="preserve"> 2021 - 2025, </w:t>
            </w:r>
            <w:proofErr w:type="spellStart"/>
            <w:r w:rsidRPr="00CF0D99">
              <w:rPr>
                <w:rFonts w:eastAsia="Times New Roman"/>
                <w:bCs/>
                <w:spacing w:val="-16"/>
                <w:sz w:val="24"/>
                <w:szCs w:val="24"/>
              </w:rPr>
              <w:t>định</w:t>
            </w:r>
            <w:proofErr w:type="spellEnd"/>
            <w:r w:rsidRPr="00CF0D99">
              <w:rPr>
                <w:rFonts w:eastAsia="Times New Roman"/>
                <w:bCs/>
                <w:spacing w:val="-16"/>
                <w:sz w:val="24"/>
                <w:szCs w:val="24"/>
              </w:rPr>
              <w:t xml:space="preserve"> </w:t>
            </w:r>
            <w:proofErr w:type="spellStart"/>
            <w:r w:rsidRPr="00CF0D99">
              <w:rPr>
                <w:rFonts w:eastAsia="Times New Roman"/>
                <w:bCs/>
                <w:spacing w:val="-6"/>
                <w:sz w:val="24"/>
                <w:szCs w:val="24"/>
              </w:rPr>
              <w:t>hướng</w:t>
            </w:r>
            <w:proofErr w:type="spellEnd"/>
            <w:r w:rsidRPr="00CF0D99">
              <w:rPr>
                <w:rFonts w:eastAsia="Times New Roman"/>
                <w:bCs/>
                <w:spacing w:val="-6"/>
                <w:sz w:val="24"/>
                <w:szCs w:val="24"/>
              </w:rPr>
              <w:t xml:space="preserve"> </w:t>
            </w:r>
            <w:proofErr w:type="spellStart"/>
            <w:r w:rsidRPr="00CF0D99">
              <w:rPr>
                <w:rFonts w:eastAsia="Times New Roman"/>
                <w:bCs/>
                <w:spacing w:val="-6"/>
                <w:sz w:val="24"/>
                <w:szCs w:val="24"/>
              </w:rPr>
              <w:t>đến</w:t>
            </w:r>
            <w:proofErr w:type="spellEnd"/>
            <w:r w:rsidRPr="00CF0D99">
              <w:rPr>
                <w:rFonts w:eastAsia="Times New Roman"/>
                <w:bCs/>
                <w:spacing w:val="-6"/>
                <w:sz w:val="24"/>
                <w:szCs w:val="24"/>
              </w:rPr>
              <w:t xml:space="preserve"> </w:t>
            </w:r>
            <w:proofErr w:type="spellStart"/>
            <w:r w:rsidRPr="00CF0D99">
              <w:rPr>
                <w:rFonts w:eastAsia="Times New Roman"/>
                <w:bCs/>
                <w:spacing w:val="-6"/>
                <w:sz w:val="24"/>
                <w:szCs w:val="24"/>
              </w:rPr>
              <w:t>năm</w:t>
            </w:r>
            <w:proofErr w:type="spellEnd"/>
            <w:r w:rsidRPr="00CF0D99">
              <w:rPr>
                <w:rFonts w:eastAsia="Times New Roman"/>
                <w:bCs/>
                <w:spacing w:val="-6"/>
                <w:sz w:val="24"/>
                <w:szCs w:val="24"/>
              </w:rPr>
              <w:t xml:space="preserve"> 2030</w:t>
            </w:r>
          </w:p>
        </w:tc>
        <w:tc>
          <w:tcPr>
            <w:tcW w:w="1417" w:type="dxa"/>
            <w:vAlign w:val="center"/>
          </w:tcPr>
          <w:p w14:paraId="704D5FDB" w14:textId="77777777" w:rsidR="00B04C10" w:rsidRDefault="00A642BA" w:rsidP="00B04C10">
            <w:pPr>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2699F30F" w14:textId="621F92BE" w:rsidR="00A642BA" w:rsidRPr="00701351" w:rsidRDefault="00A642BA" w:rsidP="00B04C10">
            <w:pPr>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7B0E5259" w14:textId="46035FCD"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6F7A209B"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3B41D950"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683AA767" w14:textId="77777777" w:rsidR="00A642BA" w:rsidRPr="00701351" w:rsidRDefault="00A642BA" w:rsidP="00A642BA">
            <w:pPr>
              <w:spacing w:before="60" w:after="60"/>
              <w:jc w:val="center"/>
              <w:rPr>
                <w:rFonts w:eastAsia="Times New Roman"/>
                <w:iCs/>
                <w:lang w:val="vi-VN"/>
              </w:rPr>
            </w:pPr>
          </w:p>
        </w:tc>
        <w:tc>
          <w:tcPr>
            <w:tcW w:w="990" w:type="dxa"/>
            <w:vAlign w:val="center"/>
          </w:tcPr>
          <w:p w14:paraId="2D35165A"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68A73ECE" w14:textId="77777777" w:rsidR="00A642BA" w:rsidRPr="00701351" w:rsidRDefault="00A642BA" w:rsidP="00A642BA">
            <w:pPr>
              <w:spacing w:before="60" w:after="60"/>
              <w:jc w:val="center"/>
              <w:rPr>
                <w:rFonts w:eastAsia="Times New Roman"/>
                <w:iCs/>
                <w:lang w:val="vi-VN"/>
              </w:rPr>
            </w:pPr>
          </w:p>
        </w:tc>
      </w:tr>
      <w:tr w:rsidR="00701351" w:rsidRPr="00701351" w14:paraId="4E716E40" w14:textId="77777777" w:rsidTr="00CF0D99">
        <w:tc>
          <w:tcPr>
            <w:tcW w:w="567" w:type="dxa"/>
            <w:vAlign w:val="center"/>
          </w:tcPr>
          <w:p w14:paraId="5E121D25" w14:textId="77777777" w:rsidR="00A642BA" w:rsidRPr="00701351" w:rsidRDefault="00A642BA" w:rsidP="00A642BA">
            <w:pPr>
              <w:spacing w:before="60" w:after="60"/>
              <w:jc w:val="center"/>
              <w:rPr>
                <w:rFonts w:eastAsia="Times New Roman"/>
                <w:bCs/>
                <w:sz w:val="24"/>
                <w:szCs w:val="24"/>
              </w:rPr>
            </w:pPr>
            <w:r w:rsidRPr="00701351">
              <w:rPr>
                <w:rFonts w:eastAsia="Times New Roman"/>
                <w:bCs/>
                <w:sz w:val="24"/>
                <w:szCs w:val="24"/>
              </w:rPr>
              <w:t>16</w:t>
            </w:r>
          </w:p>
        </w:tc>
        <w:tc>
          <w:tcPr>
            <w:tcW w:w="2410" w:type="dxa"/>
            <w:vAlign w:val="center"/>
          </w:tcPr>
          <w:p w14:paraId="77F50F8C" w14:textId="77777777" w:rsidR="00A642BA" w:rsidRPr="00701351" w:rsidRDefault="00A642BA" w:rsidP="00144E13">
            <w:pPr>
              <w:jc w:val="both"/>
              <w:rPr>
                <w:rFonts w:eastAsia="Times New Roman"/>
                <w:b/>
                <w:sz w:val="24"/>
                <w:szCs w:val="24"/>
                <w:lang w:eastAsia="vi-VN"/>
              </w:rPr>
            </w:pPr>
            <w:proofErr w:type="spellStart"/>
            <w:r w:rsidRPr="00701351">
              <w:rPr>
                <w:rFonts w:eastAsia="Times New Roman"/>
                <w:bCs/>
                <w:sz w:val="24"/>
                <w:szCs w:val="24"/>
              </w:rPr>
              <w:t>Dự</w:t>
            </w:r>
            <w:proofErr w:type="spellEnd"/>
            <w:r w:rsidRPr="00701351">
              <w:rPr>
                <w:rFonts w:eastAsia="Times New Roman"/>
                <w:bCs/>
                <w:sz w:val="24"/>
                <w:szCs w:val="24"/>
              </w:rPr>
              <w:t xml:space="preserve"> </w:t>
            </w:r>
            <w:proofErr w:type="spellStart"/>
            <w:r w:rsidRPr="00701351">
              <w:rPr>
                <w:rFonts w:eastAsia="Times New Roman"/>
                <w:bCs/>
                <w:sz w:val="24"/>
                <w:szCs w:val="24"/>
              </w:rPr>
              <w:t>án</w:t>
            </w:r>
            <w:proofErr w:type="spellEnd"/>
            <w:r w:rsidRPr="00701351">
              <w:rPr>
                <w:rFonts w:eastAsia="Times New Roman"/>
                <w:bCs/>
                <w:sz w:val="24"/>
                <w:szCs w:val="24"/>
              </w:rPr>
              <w:t xml:space="preserve"> </w:t>
            </w:r>
            <w:proofErr w:type="spellStart"/>
            <w:r w:rsidRPr="00701351">
              <w:rPr>
                <w:rFonts w:eastAsia="Times New Roman"/>
                <w:bCs/>
                <w:sz w:val="24"/>
                <w:szCs w:val="24"/>
              </w:rPr>
              <w:t>phát</w:t>
            </w:r>
            <w:proofErr w:type="spellEnd"/>
            <w:r w:rsidRPr="00701351">
              <w:rPr>
                <w:rFonts w:eastAsia="Times New Roman"/>
                <w:bCs/>
                <w:sz w:val="24"/>
                <w:szCs w:val="24"/>
              </w:rPr>
              <w:t xml:space="preserve"> </w:t>
            </w:r>
            <w:proofErr w:type="spellStart"/>
            <w:r w:rsidRPr="00701351">
              <w:rPr>
                <w:rFonts w:eastAsia="Times New Roman"/>
                <w:bCs/>
                <w:sz w:val="24"/>
                <w:szCs w:val="24"/>
              </w:rPr>
              <w:t>triển</w:t>
            </w:r>
            <w:proofErr w:type="spellEnd"/>
            <w:r w:rsidRPr="00701351">
              <w:rPr>
                <w:rFonts w:eastAsia="Times New Roman"/>
                <w:bCs/>
                <w:sz w:val="24"/>
                <w:szCs w:val="24"/>
              </w:rPr>
              <w:t xml:space="preserve"> </w:t>
            </w:r>
            <w:proofErr w:type="spellStart"/>
            <w:r w:rsidRPr="00701351">
              <w:rPr>
                <w:rFonts w:eastAsia="Times New Roman"/>
                <w:bCs/>
                <w:sz w:val="24"/>
                <w:szCs w:val="24"/>
              </w:rPr>
              <w:t>sản</w:t>
            </w:r>
            <w:proofErr w:type="spellEnd"/>
            <w:r w:rsidRPr="00701351">
              <w:rPr>
                <w:rFonts w:eastAsia="Times New Roman"/>
                <w:bCs/>
                <w:sz w:val="24"/>
                <w:szCs w:val="24"/>
              </w:rPr>
              <w:t xml:space="preserve"> </w:t>
            </w:r>
            <w:proofErr w:type="spellStart"/>
            <w:r w:rsidRPr="00701351">
              <w:rPr>
                <w:rFonts w:eastAsia="Times New Roman"/>
                <w:bCs/>
                <w:sz w:val="24"/>
                <w:szCs w:val="24"/>
              </w:rPr>
              <w:t>xuất</w:t>
            </w:r>
            <w:proofErr w:type="spellEnd"/>
            <w:r w:rsidRPr="00701351">
              <w:rPr>
                <w:rFonts w:eastAsia="Times New Roman"/>
                <w:bCs/>
                <w:sz w:val="24"/>
                <w:szCs w:val="24"/>
              </w:rPr>
              <w:t xml:space="preserve"> </w:t>
            </w:r>
            <w:proofErr w:type="spellStart"/>
            <w:r w:rsidRPr="00701351">
              <w:rPr>
                <w:rFonts w:eastAsia="Times New Roman"/>
                <w:bCs/>
                <w:sz w:val="24"/>
                <w:szCs w:val="24"/>
              </w:rPr>
              <w:t>giống</w:t>
            </w:r>
            <w:proofErr w:type="spellEnd"/>
            <w:r w:rsidRPr="00701351">
              <w:rPr>
                <w:rFonts w:eastAsia="Times New Roman"/>
                <w:bCs/>
                <w:sz w:val="24"/>
                <w:szCs w:val="24"/>
              </w:rPr>
              <w:t xml:space="preserve"> </w:t>
            </w:r>
            <w:proofErr w:type="spellStart"/>
            <w:r w:rsidRPr="00701351">
              <w:rPr>
                <w:rFonts w:eastAsia="Times New Roman"/>
                <w:bCs/>
                <w:sz w:val="24"/>
                <w:szCs w:val="24"/>
              </w:rPr>
              <w:t>cây</w:t>
            </w:r>
            <w:proofErr w:type="spellEnd"/>
            <w:r w:rsidRPr="00701351">
              <w:rPr>
                <w:rFonts w:eastAsia="Times New Roman"/>
                <w:bCs/>
                <w:sz w:val="24"/>
                <w:szCs w:val="24"/>
              </w:rPr>
              <w:t xml:space="preserve"> </w:t>
            </w:r>
            <w:proofErr w:type="spellStart"/>
            <w:r w:rsidRPr="00701351">
              <w:rPr>
                <w:rFonts w:eastAsia="Times New Roman"/>
                <w:bCs/>
                <w:sz w:val="24"/>
                <w:szCs w:val="24"/>
              </w:rPr>
              <w:t>trồng</w:t>
            </w:r>
            <w:proofErr w:type="spellEnd"/>
            <w:r w:rsidRPr="00701351">
              <w:rPr>
                <w:rFonts w:eastAsia="Times New Roman"/>
                <w:bCs/>
                <w:sz w:val="24"/>
                <w:szCs w:val="24"/>
              </w:rPr>
              <w:t xml:space="preserve"> </w:t>
            </w:r>
            <w:proofErr w:type="spellStart"/>
            <w:r w:rsidRPr="00701351">
              <w:rPr>
                <w:rFonts w:eastAsia="Times New Roman"/>
                <w:bCs/>
                <w:sz w:val="24"/>
                <w:szCs w:val="24"/>
              </w:rPr>
              <w:t>chất</w:t>
            </w:r>
            <w:proofErr w:type="spellEnd"/>
            <w:r w:rsidRPr="00701351">
              <w:rPr>
                <w:rFonts w:eastAsia="Times New Roman"/>
                <w:bCs/>
                <w:sz w:val="24"/>
                <w:szCs w:val="24"/>
              </w:rPr>
              <w:t xml:space="preserve"> </w:t>
            </w:r>
            <w:proofErr w:type="spellStart"/>
            <w:r w:rsidRPr="00701351">
              <w:rPr>
                <w:rFonts w:eastAsia="Times New Roman"/>
                <w:bCs/>
                <w:sz w:val="24"/>
                <w:szCs w:val="24"/>
              </w:rPr>
              <w:t>lượng</w:t>
            </w:r>
            <w:proofErr w:type="spellEnd"/>
            <w:r w:rsidRPr="00701351">
              <w:rPr>
                <w:rFonts w:eastAsia="Times New Roman"/>
                <w:bCs/>
                <w:sz w:val="24"/>
                <w:szCs w:val="24"/>
              </w:rPr>
              <w:t xml:space="preserve"> </w:t>
            </w:r>
            <w:proofErr w:type="spellStart"/>
            <w:r w:rsidRPr="00701351">
              <w:rPr>
                <w:rFonts w:eastAsia="Times New Roman"/>
                <w:bCs/>
                <w:sz w:val="24"/>
                <w:szCs w:val="24"/>
              </w:rPr>
              <w:t>cao</w:t>
            </w:r>
            <w:proofErr w:type="spellEnd"/>
          </w:p>
        </w:tc>
        <w:tc>
          <w:tcPr>
            <w:tcW w:w="1417" w:type="dxa"/>
            <w:vAlign w:val="center"/>
          </w:tcPr>
          <w:p w14:paraId="1AA59D97" w14:textId="77777777" w:rsidR="00B04C10" w:rsidRDefault="00A642BA" w:rsidP="00B04C10">
            <w:pPr>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0F625869" w14:textId="2DEA9011" w:rsidR="00A642BA" w:rsidRPr="00701351" w:rsidRDefault="00A642BA" w:rsidP="00B04C10">
            <w:pPr>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4AE67302" w14:textId="4A83A2A0"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05D6FCC8"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23AC2B19" w14:textId="0A99A428" w:rsidR="00A642BA" w:rsidRPr="00701351" w:rsidRDefault="00A642BA" w:rsidP="00A642BA">
            <w:pPr>
              <w:spacing w:before="60" w:after="60"/>
              <w:jc w:val="center"/>
              <w:rPr>
                <w:rFonts w:eastAsia="Times New Roman"/>
                <w:sz w:val="24"/>
                <w:szCs w:val="24"/>
              </w:rPr>
            </w:pPr>
          </w:p>
        </w:tc>
        <w:tc>
          <w:tcPr>
            <w:tcW w:w="781" w:type="dxa"/>
          </w:tcPr>
          <w:p w14:paraId="1EFE1887" w14:textId="65CD99C8" w:rsidR="00A642BA" w:rsidRPr="00701351" w:rsidRDefault="00363B13" w:rsidP="007072FF">
            <w:pPr>
              <w:spacing w:before="240" w:after="60"/>
              <w:jc w:val="center"/>
              <w:rPr>
                <w:rFonts w:eastAsia="Times New Roman"/>
                <w:iCs/>
                <w:lang w:val="vi-VN"/>
              </w:rPr>
            </w:pPr>
            <w:r w:rsidRPr="00701351">
              <w:rPr>
                <w:rFonts w:eastAsia="Times New Roman"/>
                <w:iCs/>
                <w:sz w:val="24"/>
                <w:szCs w:val="24"/>
              </w:rPr>
              <w:t>x</w:t>
            </w:r>
          </w:p>
        </w:tc>
        <w:tc>
          <w:tcPr>
            <w:tcW w:w="990" w:type="dxa"/>
            <w:vAlign w:val="center"/>
          </w:tcPr>
          <w:p w14:paraId="14FFC099"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328C60FC" w14:textId="77777777" w:rsidR="00A642BA" w:rsidRPr="00701351" w:rsidRDefault="00A642BA" w:rsidP="00A642BA">
            <w:pPr>
              <w:spacing w:before="60" w:after="60"/>
              <w:jc w:val="center"/>
              <w:rPr>
                <w:rFonts w:eastAsia="Times New Roman"/>
                <w:iCs/>
                <w:lang w:val="vi-VN"/>
              </w:rPr>
            </w:pPr>
          </w:p>
        </w:tc>
      </w:tr>
      <w:tr w:rsidR="00701351" w:rsidRPr="006C1A09" w14:paraId="45CE8D04" w14:textId="77777777" w:rsidTr="00CF0D99">
        <w:tc>
          <w:tcPr>
            <w:tcW w:w="567" w:type="dxa"/>
            <w:vAlign w:val="center"/>
          </w:tcPr>
          <w:p w14:paraId="709F6AC2" w14:textId="77777777" w:rsidR="00A642BA" w:rsidRPr="00704449" w:rsidRDefault="00A642BA" w:rsidP="00A642BA">
            <w:pPr>
              <w:spacing w:before="60" w:after="60"/>
              <w:jc w:val="center"/>
              <w:rPr>
                <w:rFonts w:eastAsia="Times New Roman"/>
                <w:bCs/>
                <w:sz w:val="22"/>
                <w:szCs w:val="22"/>
              </w:rPr>
            </w:pPr>
            <w:r w:rsidRPr="00704449">
              <w:rPr>
                <w:rFonts w:eastAsia="Times New Roman"/>
                <w:b/>
                <w:sz w:val="22"/>
                <w:szCs w:val="22"/>
              </w:rPr>
              <w:t>VII</w:t>
            </w:r>
          </w:p>
        </w:tc>
        <w:tc>
          <w:tcPr>
            <w:tcW w:w="2410" w:type="dxa"/>
            <w:vAlign w:val="center"/>
          </w:tcPr>
          <w:p w14:paraId="2092DF3C" w14:textId="176732F5" w:rsidR="00704449" w:rsidRPr="00CF0D99" w:rsidRDefault="00A642BA" w:rsidP="00144E13">
            <w:pPr>
              <w:jc w:val="both"/>
              <w:rPr>
                <w:rFonts w:eastAsia="Times New Roman"/>
                <w:b/>
                <w:sz w:val="24"/>
                <w:szCs w:val="24"/>
                <w:lang w:val="vi-VN"/>
              </w:rPr>
            </w:pPr>
            <w:proofErr w:type="spellStart"/>
            <w:r w:rsidRPr="00CF0D99">
              <w:rPr>
                <w:rFonts w:eastAsia="Times New Roman"/>
                <w:b/>
                <w:sz w:val="24"/>
                <w:szCs w:val="24"/>
              </w:rPr>
              <w:t>Lĩnh</w:t>
            </w:r>
            <w:proofErr w:type="spellEnd"/>
            <w:r w:rsidRPr="00CF0D99">
              <w:rPr>
                <w:rFonts w:eastAsia="Times New Roman"/>
                <w:b/>
                <w:sz w:val="24"/>
                <w:szCs w:val="24"/>
              </w:rPr>
              <w:t xml:space="preserve"> </w:t>
            </w:r>
            <w:proofErr w:type="spellStart"/>
            <w:r w:rsidRPr="00CF0D99">
              <w:rPr>
                <w:rFonts w:eastAsia="Times New Roman"/>
                <w:b/>
                <w:sz w:val="24"/>
                <w:szCs w:val="24"/>
              </w:rPr>
              <w:t>vực</w:t>
            </w:r>
            <w:proofErr w:type="spellEnd"/>
            <w:r w:rsidRPr="00CF0D99">
              <w:rPr>
                <w:rFonts w:eastAsia="Times New Roman"/>
                <w:b/>
                <w:sz w:val="24"/>
                <w:szCs w:val="24"/>
              </w:rPr>
              <w:t xml:space="preserve"> </w:t>
            </w:r>
            <w:proofErr w:type="spellStart"/>
            <w:r w:rsidR="00CF167E">
              <w:rPr>
                <w:rFonts w:eastAsia="Times New Roman"/>
                <w:b/>
                <w:sz w:val="24"/>
                <w:szCs w:val="24"/>
              </w:rPr>
              <w:t>c</w:t>
            </w:r>
            <w:r w:rsidRPr="00CF0D99">
              <w:rPr>
                <w:rFonts w:eastAsia="Times New Roman"/>
                <w:b/>
                <w:sz w:val="24"/>
                <w:szCs w:val="24"/>
              </w:rPr>
              <w:t>hăn</w:t>
            </w:r>
            <w:proofErr w:type="spellEnd"/>
            <w:r w:rsidRPr="00CF0D99">
              <w:rPr>
                <w:rFonts w:eastAsia="Times New Roman"/>
                <w:b/>
                <w:sz w:val="24"/>
                <w:szCs w:val="24"/>
              </w:rPr>
              <w:t xml:space="preserve"> </w:t>
            </w:r>
            <w:proofErr w:type="spellStart"/>
            <w:r w:rsidRPr="00CF0D99">
              <w:rPr>
                <w:rFonts w:eastAsia="Times New Roman"/>
                <w:b/>
                <w:sz w:val="24"/>
                <w:szCs w:val="24"/>
              </w:rPr>
              <w:t>nuôi</w:t>
            </w:r>
            <w:proofErr w:type="spellEnd"/>
            <w:r w:rsidRPr="00CF0D99">
              <w:rPr>
                <w:rFonts w:eastAsia="Times New Roman"/>
                <w:b/>
                <w:sz w:val="24"/>
                <w:szCs w:val="24"/>
              </w:rPr>
              <w:t xml:space="preserve">, </w:t>
            </w:r>
            <w:proofErr w:type="spellStart"/>
            <w:r w:rsidR="00CF167E">
              <w:rPr>
                <w:rFonts w:eastAsia="Times New Roman"/>
                <w:b/>
                <w:sz w:val="24"/>
                <w:szCs w:val="24"/>
              </w:rPr>
              <w:t>t</w:t>
            </w:r>
            <w:r w:rsidRPr="00CF0D99">
              <w:rPr>
                <w:rFonts w:eastAsia="Times New Roman"/>
                <w:b/>
                <w:sz w:val="24"/>
                <w:szCs w:val="24"/>
              </w:rPr>
              <w:t>hú</w:t>
            </w:r>
            <w:proofErr w:type="spellEnd"/>
            <w:r w:rsidRPr="00CF0D99">
              <w:rPr>
                <w:rFonts w:eastAsia="Times New Roman"/>
                <w:b/>
                <w:sz w:val="24"/>
                <w:szCs w:val="24"/>
              </w:rPr>
              <w:t xml:space="preserve"> y </w:t>
            </w:r>
            <w:proofErr w:type="spellStart"/>
            <w:r w:rsidRPr="00CF0D99">
              <w:rPr>
                <w:rFonts w:eastAsia="Times New Roman"/>
                <w:b/>
                <w:sz w:val="24"/>
                <w:szCs w:val="24"/>
              </w:rPr>
              <w:t>và</w:t>
            </w:r>
            <w:proofErr w:type="spellEnd"/>
            <w:r w:rsidRPr="00CF0D99">
              <w:rPr>
                <w:rFonts w:eastAsia="Times New Roman"/>
                <w:b/>
                <w:sz w:val="24"/>
                <w:szCs w:val="24"/>
              </w:rPr>
              <w:t xml:space="preserve"> </w:t>
            </w:r>
            <w:proofErr w:type="spellStart"/>
            <w:r w:rsidR="00CF167E">
              <w:rPr>
                <w:rFonts w:eastAsia="Times New Roman"/>
                <w:b/>
                <w:sz w:val="24"/>
                <w:szCs w:val="24"/>
              </w:rPr>
              <w:t>t</w:t>
            </w:r>
            <w:r w:rsidRPr="00CF0D99">
              <w:rPr>
                <w:rFonts w:eastAsia="Times New Roman"/>
                <w:b/>
                <w:sz w:val="24"/>
                <w:szCs w:val="24"/>
              </w:rPr>
              <w:t>hủy</w:t>
            </w:r>
            <w:proofErr w:type="spellEnd"/>
            <w:r w:rsidRPr="00CF0D99">
              <w:rPr>
                <w:rFonts w:eastAsia="Times New Roman"/>
                <w:b/>
                <w:sz w:val="24"/>
                <w:szCs w:val="24"/>
              </w:rPr>
              <w:t xml:space="preserve"> </w:t>
            </w:r>
            <w:proofErr w:type="spellStart"/>
            <w:r w:rsidRPr="00CF0D99">
              <w:rPr>
                <w:rFonts w:eastAsia="Times New Roman"/>
                <w:b/>
                <w:sz w:val="24"/>
                <w:szCs w:val="24"/>
              </w:rPr>
              <w:t>sản</w:t>
            </w:r>
            <w:proofErr w:type="spellEnd"/>
            <w:r w:rsidRPr="00CF0D99">
              <w:rPr>
                <w:rFonts w:eastAsia="Times New Roman"/>
                <w:b/>
                <w:sz w:val="24"/>
                <w:szCs w:val="24"/>
                <w:lang w:val="vi-VN"/>
              </w:rPr>
              <w:t xml:space="preserve"> </w:t>
            </w:r>
          </w:p>
          <w:p w14:paraId="2ECF88B1" w14:textId="6AF3A877" w:rsidR="00A642BA" w:rsidRPr="006C1A09" w:rsidRDefault="00A642BA" w:rsidP="00144E13">
            <w:pPr>
              <w:jc w:val="both"/>
              <w:rPr>
                <w:rFonts w:eastAsia="Times New Roman"/>
                <w:bCs/>
                <w:spacing w:val="-16"/>
                <w:sz w:val="24"/>
                <w:szCs w:val="24"/>
                <w:lang w:val="vi-VN"/>
              </w:rPr>
            </w:pPr>
            <w:r w:rsidRPr="00CF0D99">
              <w:rPr>
                <w:rFonts w:eastAsia="Times New Roman"/>
                <w:bCs/>
                <w:sz w:val="24"/>
                <w:szCs w:val="24"/>
                <w:lang w:val="vi-VN"/>
              </w:rPr>
              <w:t xml:space="preserve">(Tỉnh đầu tư </w:t>
            </w:r>
            <w:r w:rsidRPr="006C1A09">
              <w:rPr>
                <w:rFonts w:eastAsia="Times New Roman"/>
                <w:bCs/>
                <w:sz w:val="24"/>
                <w:szCs w:val="24"/>
                <w:lang w:val="vi-VN"/>
              </w:rPr>
              <w:t>-</w:t>
            </w:r>
            <w:r w:rsidRPr="00CF0D99">
              <w:rPr>
                <w:rFonts w:eastAsia="Times New Roman"/>
                <w:bCs/>
                <w:sz w:val="24"/>
                <w:szCs w:val="24"/>
                <w:lang w:val="vi-VN"/>
              </w:rPr>
              <w:t xml:space="preserve"> triển khai mới)</w:t>
            </w:r>
          </w:p>
        </w:tc>
        <w:tc>
          <w:tcPr>
            <w:tcW w:w="1417" w:type="dxa"/>
            <w:vAlign w:val="center"/>
          </w:tcPr>
          <w:p w14:paraId="6ABBBDA6" w14:textId="77777777" w:rsidR="00A642BA" w:rsidRPr="00701351" w:rsidRDefault="00A642BA" w:rsidP="00B04C10">
            <w:pPr>
              <w:jc w:val="center"/>
              <w:rPr>
                <w:rFonts w:eastAsia="Times New Roman"/>
                <w:iCs/>
                <w:lang w:val="vi-VN"/>
              </w:rPr>
            </w:pPr>
          </w:p>
        </w:tc>
        <w:tc>
          <w:tcPr>
            <w:tcW w:w="1418" w:type="dxa"/>
            <w:vAlign w:val="center"/>
          </w:tcPr>
          <w:p w14:paraId="3F6770DB" w14:textId="77777777" w:rsidR="00A642BA" w:rsidRPr="00701351" w:rsidRDefault="00A642BA" w:rsidP="00A642BA">
            <w:pPr>
              <w:spacing w:before="60" w:after="60"/>
              <w:jc w:val="center"/>
              <w:rPr>
                <w:rFonts w:eastAsia="Times New Roman"/>
                <w:iCs/>
                <w:lang w:val="vi-VN"/>
              </w:rPr>
            </w:pPr>
          </w:p>
        </w:tc>
        <w:tc>
          <w:tcPr>
            <w:tcW w:w="845" w:type="dxa"/>
            <w:vAlign w:val="center"/>
          </w:tcPr>
          <w:p w14:paraId="7E615C71" w14:textId="77777777" w:rsidR="00A642BA" w:rsidRPr="006C1A09" w:rsidRDefault="00A642BA" w:rsidP="00A642BA">
            <w:pPr>
              <w:spacing w:before="60" w:after="60"/>
              <w:jc w:val="center"/>
              <w:rPr>
                <w:rFonts w:eastAsia="Times New Roman"/>
                <w:sz w:val="24"/>
                <w:szCs w:val="24"/>
                <w:lang w:val="vi-VN"/>
              </w:rPr>
            </w:pPr>
          </w:p>
        </w:tc>
        <w:tc>
          <w:tcPr>
            <w:tcW w:w="781" w:type="dxa"/>
            <w:vAlign w:val="center"/>
          </w:tcPr>
          <w:p w14:paraId="782467EA" w14:textId="77777777" w:rsidR="00A642BA" w:rsidRPr="006C1A09" w:rsidRDefault="00A642BA" w:rsidP="00A642BA">
            <w:pPr>
              <w:spacing w:before="60" w:after="60"/>
              <w:jc w:val="center"/>
              <w:rPr>
                <w:rFonts w:eastAsia="Times New Roman"/>
                <w:sz w:val="24"/>
                <w:szCs w:val="24"/>
                <w:lang w:val="vi-VN"/>
              </w:rPr>
            </w:pPr>
          </w:p>
        </w:tc>
        <w:tc>
          <w:tcPr>
            <w:tcW w:w="781" w:type="dxa"/>
          </w:tcPr>
          <w:p w14:paraId="27B3686E" w14:textId="77777777" w:rsidR="00A642BA" w:rsidRPr="00701351" w:rsidRDefault="00A642BA" w:rsidP="00A642BA">
            <w:pPr>
              <w:spacing w:before="60" w:after="60"/>
              <w:jc w:val="center"/>
              <w:rPr>
                <w:rFonts w:eastAsia="Times New Roman"/>
                <w:iCs/>
                <w:lang w:val="vi-VN"/>
              </w:rPr>
            </w:pPr>
          </w:p>
        </w:tc>
        <w:tc>
          <w:tcPr>
            <w:tcW w:w="990" w:type="dxa"/>
          </w:tcPr>
          <w:p w14:paraId="28BA1782" w14:textId="77777777" w:rsidR="00A642BA" w:rsidRPr="00701351" w:rsidRDefault="00A642BA" w:rsidP="00A642BA">
            <w:pPr>
              <w:spacing w:before="60" w:after="60"/>
              <w:jc w:val="center"/>
              <w:rPr>
                <w:rFonts w:eastAsia="Times New Roman"/>
                <w:iCs/>
                <w:lang w:val="vi-VN"/>
              </w:rPr>
            </w:pPr>
          </w:p>
        </w:tc>
        <w:tc>
          <w:tcPr>
            <w:tcW w:w="856" w:type="dxa"/>
          </w:tcPr>
          <w:p w14:paraId="06249E03" w14:textId="77777777" w:rsidR="00A642BA" w:rsidRPr="00701351" w:rsidRDefault="00A642BA" w:rsidP="00A642BA">
            <w:pPr>
              <w:spacing w:before="60" w:after="60"/>
              <w:jc w:val="center"/>
              <w:rPr>
                <w:rFonts w:eastAsia="Times New Roman"/>
                <w:iCs/>
                <w:lang w:val="vi-VN"/>
              </w:rPr>
            </w:pPr>
          </w:p>
        </w:tc>
      </w:tr>
      <w:tr w:rsidR="00701351" w:rsidRPr="00701351" w14:paraId="0C3E2BA9" w14:textId="77777777" w:rsidTr="00CF0D99">
        <w:tc>
          <w:tcPr>
            <w:tcW w:w="567" w:type="dxa"/>
            <w:vAlign w:val="center"/>
          </w:tcPr>
          <w:p w14:paraId="2004A793" w14:textId="77777777" w:rsidR="00A642BA" w:rsidRPr="00701351" w:rsidRDefault="00A642BA" w:rsidP="00A642BA">
            <w:pPr>
              <w:spacing w:before="60" w:after="60"/>
              <w:jc w:val="center"/>
              <w:rPr>
                <w:rFonts w:eastAsia="Times New Roman"/>
                <w:bCs/>
                <w:sz w:val="24"/>
                <w:szCs w:val="24"/>
              </w:rPr>
            </w:pPr>
            <w:r w:rsidRPr="00701351">
              <w:rPr>
                <w:rFonts w:eastAsia="Times New Roman"/>
                <w:sz w:val="24"/>
                <w:szCs w:val="24"/>
              </w:rPr>
              <w:t>1</w:t>
            </w:r>
          </w:p>
        </w:tc>
        <w:tc>
          <w:tcPr>
            <w:tcW w:w="2410" w:type="dxa"/>
            <w:vAlign w:val="center"/>
          </w:tcPr>
          <w:p w14:paraId="6D9D7310" w14:textId="77777777" w:rsidR="00A642BA" w:rsidRPr="00701351" w:rsidRDefault="00A642BA" w:rsidP="00144E13">
            <w:pPr>
              <w:jc w:val="both"/>
              <w:rPr>
                <w:rFonts w:eastAsia="Times New Roman"/>
                <w:bCs/>
                <w:sz w:val="24"/>
                <w:szCs w:val="24"/>
              </w:rPr>
            </w:pPr>
            <w:proofErr w:type="spellStart"/>
            <w:r w:rsidRPr="00701351">
              <w:rPr>
                <w:sz w:val="24"/>
                <w:szCs w:val="24"/>
              </w:rPr>
              <w:t>Dự</w:t>
            </w:r>
            <w:proofErr w:type="spellEnd"/>
            <w:r w:rsidRPr="00701351">
              <w:rPr>
                <w:sz w:val="24"/>
                <w:szCs w:val="24"/>
              </w:rPr>
              <w:t xml:space="preserve"> </w:t>
            </w:r>
            <w:proofErr w:type="spellStart"/>
            <w:r w:rsidRPr="00701351">
              <w:rPr>
                <w:sz w:val="24"/>
                <w:szCs w:val="24"/>
              </w:rPr>
              <w:t>án</w:t>
            </w:r>
            <w:proofErr w:type="spellEnd"/>
            <w:r w:rsidRPr="00701351">
              <w:rPr>
                <w:sz w:val="24"/>
                <w:szCs w:val="24"/>
              </w:rPr>
              <w:t xml:space="preserve"> </w:t>
            </w:r>
            <w:proofErr w:type="spellStart"/>
            <w:r w:rsidRPr="00701351">
              <w:rPr>
                <w:sz w:val="24"/>
                <w:szCs w:val="24"/>
              </w:rPr>
              <w:t>chuyển</w:t>
            </w:r>
            <w:proofErr w:type="spellEnd"/>
            <w:r w:rsidRPr="00701351">
              <w:rPr>
                <w:sz w:val="24"/>
                <w:szCs w:val="24"/>
              </w:rPr>
              <w:t xml:space="preserve"> </w:t>
            </w:r>
            <w:proofErr w:type="spellStart"/>
            <w:r w:rsidRPr="00701351">
              <w:rPr>
                <w:sz w:val="24"/>
                <w:szCs w:val="24"/>
              </w:rPr>
              <w:t>giao</w:t>
            </w:r>
            <w:proofErr w:type="spellEnd"/>
            <w:r w:rsidRPr="00701351">
              <w:rPr>
                <w:sz w:val="24"/>
                <w:szCs w:val="24"/>
              </w:rPr>
              <w:t xml:space="preserve"> khoa </w:t>
            </w:r>
            <w:proofErr w:type="spellStart"/>
            <w:r w:rsidRPr="00701351">
              <w:rPr>
                <w:sz w:val="24"/>
                <w:szCs w:val="24"/>
              </w:rPr>
              <w:t>học</w:t>
            </w:r>
            <w:proofErr w:type="spellEnd"/>
            <w:r w:rsidRPr="00701351">
              <w:rPr>
                <w:sz w:val="24"/>
                <w:szCs w:val="24"/>
              </w:rPr>
              <w:t xml:space="preserve"> </w:t>
            </w:r>
            <w:proofErr w:type="spellStart"/>
            <w:r w:rsidRPr="00701351">
              <w:rPr>
                <w:sz w:val="24"/>
                <w:szCs w:val="24"/>
              </w:rPr>
              <w:t>và</w:t>
            </w:r>
            <w:proofErr w:type="spellEnd"/>
            <w:r w:rsidRPr="00701351">
              <w:rPr>
                <w:sz w:val="24"/>
                <w:szCs w:val="24"/>
              </w:rPr>
              <w:t xml:space="preserve"> </w:t>
            </w:r>
            <w:proofErr w:type="spellStart"/>
            <w:r w:rsidRPr="00701351">
              <w:rPr>
                <w:sz w:val="24"/>
                <w:szCs w:val="24"/>
              </w:rPr>
              <w:t>công</w:t>
            </w:r>
            <w:proofErr w:type="spellEnd"/>
            <w:r w:rsidRPr="00701351">
              <w:rPr>
                <w:sz w:val="24"/>
                <w:szCs w:val="24"/>
              </w:rPr>
              <w:t xml:space="preserve"> </w:t>
            </w:r>
            <w:proofErr w:type="spellStart"/>
            <w:r w:rsidRPr="00701351">
              <w:rPr>
                <w:sz w:val="24"/>
                <w:szCs w:val="24"/>
              </w:rPr>
              <w:t>nghệ</w:t>
            </w:r>
            <w:proofErr w:type="spellEnd"/>
            <w:r w:rsidRPr="00701351">
              <w:rPr>
                <w:sz w:val="24"/>
                <w:szCs w:val="24"/>
              </w:rPr>
              <w:t xml:space="preserve"> </w:t>
            </w:r>
            <w:proofErr w:type="spellStart"/>
            <w:r w:rsidRPr="00701351">
              <w:rPr>
                <w:sz w:val="24"/>
                <w:szCs w:val="24"/>
              </w:rPr>
              <w:t>lĩnh</w:t>
            </w:r>
            <w:proofErr w:type="spellEnd"/>
            <w:r w:rsidRPr="00701351">
              <w:rPr>
                <w:sz w:val="24"/>
                <w:szCs w:val="24"/>
              </w:rPr>
              <w:t xml:space="preserve"> </w:t>
            </w:r>
            <w:proofErr w:type="spellStart"/>
            <w:r w:rsidRPr="00701351">
              <w:rPr>
                <w:sz w:val="24"/>
                <w:szCs w:val="24"/>
              </w:rPr>
              <w:t>vực</w:t>
            </w:r>
            <w:proofErr w:type="spellEnd"/>
            <w:r w:rsidRPr="00701351">
              <w:rPr>
                <w:sz w:val="24"/>
                <w:szCs w:val="24"/>
              </w:rPr>
              <w:t xml:space="preserve"> </w:t>
            </w:r>
            <w:proofErr w:type="spellStart"/>
            <w:r w:rsidRPr="00701351">
              <w:rPr>
                <w:sz w:val="24"/>
                <w:szCs w:val="24"/>
              </w:rPr>
              <w:t>chăn</w:t>
            </w:r>
            <w:proofErr w:type="spellEnd"/>
            <w:r w:rsidRPr="00701351">
              <w:rPr>
                <w:sz w:val="24"/>
                <w:szCs w:val="24"/>
              </w:rPr>
              <w:t xml:space="preserve"> </w:t>
            </w:r>
            <w:proofErr w:type="spellStart"/>
            <w:r w:rsidRPr="00701351">
              <w:rPr>
                <w:sz w:val="24"/>
                <w:szCs w:val="24"/>
              </w:rPr>
              <w:t>nuôi</w:t>
            </w:r>
            <w:proofErr w:type="spellEnd"/>
            <w:r w:rsidRPr="00701351">
              <w:rPr>
                <w:sz w:val="24"/>
                <w:szCs w:val="24"/>
              </w:rPr>
              <w:t xml:space="preserve">, </w:t>
            </w:r>
            <w:proofErr w:type="spellStart"/>
            <w:r w:rsidRPr="00701351">
              <w:rPr>
                <w:sz w:val="24"/>
                <w:szCs w:val="24"/>
              </w:rPr>
              <w:t>thú</w:t>
            </w:r>
            <w:proofErr w:type="spellEnd"/>
            <w:r w:rsidRPr="00701351">
              <w:rPr>
                <w:sz w:val="24"/>
                <w:szCs w:val="24"/>
              </w:rPr>
              <w:t xml:space="preserve"> y </w:t>
            </w:r>
            <w:proofErr w:type="spellStart"/>
            <w:r w:rsidRPr="00701351">
              <w:rPr>
                <w:sz w:val="24"/>
                <w:szCs w:val="24"/>
              </w:rPr>
              <w:t>và</w:t>
            </w:r>
            <w:proofErr w:type="spellEnd"/>
            <w:r w:rsidRPr="00701351">
              <w:rPr>
                <w:sz w:val="24"/>
                <w:szCs w:val="24"/>
              </w:rPr>
              <w:t xml:space="preserve"> </w:t>
            </w:r>
            <w:proofErr w:type="spellStart"/>
            <w:r w:rsidRPr="00701351">
              <w:rPr>
                <w:sz w:val="24"/>
                <w:szCs w:val="24"/>
              </w:rPr>
              <w:t>thủy</w:t>
            </w:r>
            <w:proofErr w:type="spellEnd"/>
            <w:r w:rsidRPr="00701351">
              <w:rPr>
                <w:sz w:val="24"/>
                <w:szCs w:val="24"/>
              </w:rPr>
              <w:t xml:space="preserve"> </w:t>
            </w:r>
            <w:proofErr w:type="spellStart"/>
            <w:r w:rsidRPr="00701351">
              <w:rPr>
                <w:sz w:val="24"/>
                <w:szCs w:val="24"/>
              </w:rPr>
              <w:t>sản</w:t>
            </w:r>
            <w:proofErr w:type="spellEnd"/>
            <w:r w:rsidRPr="00701351">
              <w:rPr>
                <w:sz w:val="24"/>
                <w:szCs w:val="24"/>
              </w:rPr>
              <w:t xml:space="preserve"> </w:t>
            </w:r>
            <w:proofErr w:type="spellStart"/>
            <w:r w:rsidRPr="00701351">
              <w:rPr>
                <w:sz w:val="24"/>
                <w:szCs w:val="24"/>
              </w:rPr>
              <w:t>tỉnh</w:t>
            </w:r>
            <w:proofErr w:type="spellEnd"/>
            <w:r w:rsidRPr="00701351">
              <w:rPr>
                <w:sz w:val="24"/>
                <w:szCs w:val="24"/>
              </w:rPr>
              <w:t xml:space="preserve"> Hậu Giang </w:t>
            </w:r>
            <w:proofErr w:type="spellStart"/>
            <w:r w:rsidRPr="00701351">
              <w:rPr>
                <w:sz w:val="24"/>
                <w:szCs w:val="24"/>
              </w:rPr>
              <w:t>đến</w:t>
            </w:r>
            <w:proofErr w:type="spellEnd"/>
            <w:r w:rsidRPr="00701351">
              <w:rPr>
                <w:sz w:val="24"/>
                <w:szCs w:val="24"/>
              </w:rPr>
              <w:t xml:space="preserve"> </w:t>
            </w:r>
            <w:proofErr w:type="spellStart"/>
            <w:r w:rsidRPr="00701351">
              <w:rPr>
                <w:sz w:val="24"/>
                <w:szCs w:val="24"/>
              </w:rPr>
              <w:t>năm</w:t>
            </w:r>
            <w:proofErr w:type="spellEnd"/>
            <w:r w:rsidRPr="00701351">
              <w:rPr>
                <w:sz w:val="24"/>
                <w:szCs w:val="24"/>
              </w:rPr>
              <w:t xml:space="preserve"> 2030</w:t>
            </w:r>
          </w:p>
        </w:tc>
        <w:tc>
          <w:tcPr>
            <w:tcW w:w="1417" w:type="dxa"/>
            <w:vAlign w:val="center"/>
          </w:tcPr>
          <w:p w14:paraId="13FECEBD" w14:textId="77777777" w:rsidR="00B04C10" w:rsidRDefault="00A642BA" w:rsidP="00B04C10">
            <w:pPr>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4C5423A6" w14:textId="2E80886F" w:rsidR="00A642BA" w:rsidRPr="00701351" w:rsidRDefault="00A642BA" w:rsidP="00B04C10">
            <w:pPr>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52E87471" w14:textId="55EC45B4"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AC7E46C"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2192E71E"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1BB9223F" w14:textId="77777777" w:rsidR="00A642BA" w:rsidRPr="00701351" w:rsidRDefault="00A642BA" w:rsidP="00A642BA">
            <w:pPr>
              <w:spacing w:before="60" w:after="60"/>
              <w:jc w:val="center"/>
              <w:rPr>
                <w:rFonts w:eastAsia="Times New Roman"/>
                <w:iCs/>
                <w:lang w:val="vi-VN"/>
              </w:rPr>
            </w:pPr>
          </w:p>
        </w:tc>
        <w:tc>
          <w:tcPr>
            <w:tcW w:w="990" w:type="dxa"/>
            <w:vAlign w:val="center"/>
          </w:tcPr>
          <w:p w14:paraId="28639524"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0F5D6025" w14:textId="77777777" w:rsidR="00A642BA" w:rsidRPr="00701351" w:rsidRDefault="00A642BA" w:rsidP="00A642BA">
            <w:pPr>
              <w:spacing w:before="60" w:after="60"/>
              <w:jc w:val="center"/>
              <w:rPr>
                <w:rFonts w:eastAsia="Times New Roman"/>
                <w:iCs/>
                <w:lang w:val="vi-VN"/>
              </w:rPr>
            </w:pPr>
          </w:p>
        </w:tc>
      </w:tr>
      <w:tr w:rsidR="00701351" w:rsidRPr="00701351" w14:paraId="3A1B0537" w14:textId="77777777" w:rsidTr="00CF0D99">
        <w:tc>
          <w:tcPr>
            <w:tcW w:w="567" w:type="dxa"/>
            <w:vAlign w:val="center"/>
          </w:tcPr>
          <w:p w14:paraId="481D990F" w14:textId="77777777" w:rsidR="00A642BA" w:rsidRPr="00701351" w:rsidRDefault="00A642BA" w:rsidP="00A642BA">
            <w:pPr>
              <w:spacing w:before="60" w:after="60"/>
              <w:jc w:val="center"/>
              <w:rPr>
                <w:rFonts w:eastAsia="Times New Roman"/>
                <w:bCs/>
                <w:sz w:val="24"/>
                <w:szCs w:val="24"/>
              </w:rPr>
            </w:pPr>
            <w:r w:rsidRPr="00701351">
              <w:rPr>
                <w:rFonts w:eastAsia="Times New Roman"/>
                <w:sz w:val="24"/>
                <w:szCs w:val="24"/>
              </w:rPr>
              <w:t>2</w:t>
            </w:r>
          </w:p>
        </w:tc>
        <w:tc>
          <w:tcPr>
            <w:tcW w:w="2410" w:type="dxa"/>
            <w:vAlign w:val="center"/>
          </w:tcPr>
          <w:p w14:paraId="3285A3CD" w14:textId="77777777" w:rsidR="00A642BA" w:rsidRPr="00701351" w:rsidRDefault="00A642BA" w:rsidP="00144E13">
            <w:pPr>
              <w:jc w:val="both"/>
              <w:rPr>
                <w:rFonts w:eastAsia="Times New Roman"/>
                <w:bCs/>
                <w:sz w:val="24"/>
                <w:szCs w:val="24"/>
              </w:rPr>
            </w:pPr>
            <w:proofErr w:type="spellStart"/>
            <w:r w:rsidRPr="00701351">
              <w:rPr>
                <w:rFonts w:eastAsia="Times New Roman"/>
                <w:sz w:val="24"/>
                <w:szCs w:val="24"/>
              </w:rPr>
              <w:t>Dự</w:t>
            </w:r>
            <w:proofErr w:type="spellEnd"/>
            <w:r w:rsidRPr="00701351">
              <w:rPr>
                <w:rFonts w:eastAsia="Times New Roman"/>
                <w:sz w:val="24"/>
                <w:szCs w:val="24"/>
              </w:rPr>
              <w:t xml:space="preserve"> </w:t>
            </w:r>
            <w:proofErr w:type="spellStart"/>
            <w:r w:rsidRPr="00701351">
              <w:rPr>
                <w:rFonts w:eastAsia="Times New Roman"/>
                <w:sz w:val="24"/>
                <w:szCs w:val="24"/>
              </w:rPr>
              <w:t>án</w:t>
            </w:r>
            <w:proofErr w:type="spellEnd"/>
            <w:r w:rsidRPr="00701351">
              <w:rPr>
                <w:rFonts w:eastAsia="Times New Roman"/>
                <w:sz w:val="24"/>
                <w:szCs w:val="24"/>
              </w:rPr>
              <w:t xml:space="preserve"> </w:t>
            </w:r>
            <w:proofErr w:type="spellStart"/>
            <w:r w:rsidRPr="00701351">
              <w:rPr>
                <w:rFonts w:eastAsia="Times New Roman"/>
                <w:sz w:val="24"/>
                <w:szCs w:val="24"/>
              </w:rPr>
              <w:t>phát</w:t>
            </w:r>
            <w:proofErr w:type="spellEnd"/>
            <w:r w:rsidRPr="00701351">
              <w:rPr>
                <w:rFonts w:eastAsia="Times New Roman"/>
                <w:sz w:val="24"/>
                <w:szCs w:val="24"/>
              </w:rPr>
              <w:t xml:space="preserve"> </w:t>
            </w:r>
            <w:proofErr w:type="spellStart"/>
            <w:r w:rsidRPr="00701351">
              <w:rPr>
                <w:rFonts w:eastAsia="Times New Roman"/>
                <w:sz w:val="24"/>
                <w:szCs w:val="24"/>
              </w:rPr>
              <w:t>triển</w:t>
            </w:r>
            <w:proofErr w:type="spellEnd"/>
            <w:r w:rsidRPr="00701351">
              <w:rPr>
                <w:rFonts w:eastAsia="Times New Roman"/>
                <w:sz w:val="24"/>
                <w:szCs w:val="24"/>
              </w:rPr>
              <w:t xml:space="preserve"> </w:t>
            </w:r>
            <w:proofErr w:type="spellStart"/>
            <w:r w:rsidRPr="00701351">
              <w:rPr>
                <w:rFonts w:eastAsia="Times New Roman"/>
                <w:sz w:val="24"/>
                <w:szCs w:val="24"/>
              </w:rPr>
              <w:t>hệ</w:t>
            </w:r>
            <w:proofErr w:type="spellEnd"/>
            <w:r w:rsidRPr="00701351">
              <w:rPr>
                <w:rFonts w:eastAsia="Times New Roman"/>
                <w:sz w:val="24"/>
                <w:szCs w:val="24"/>
              </w:rPr>
              <w:t xml:space="preserve"> </w:t>
            </w:r>
            <w:proofErr w:type="spellStart"/>
            <w:r w:rsidRPr="00701351">
              <w:rPr>
                <w:rFonts w:eastAsia="Times New Roman"/>
                <w:sz w:val="24"/>
                <w:szCs w:val="24"/>
              </w:rPr>
              <w:t>thống</w:t>
            </w:r>
            <w:proofErr w:type="spellEnd"/>
            <w:r w:rsidRPr="00701351">
              <w:rPr>
                <w:rFonts w:eastAsia="Times New Roman"/>
                <w:sz w:val="24"/>
                <w:szCs w:val="24"/>
              </w:rPr>
              <w:t xml:space="preserve"> </w:t>
            </w:r>
            <w:proofErr w:type="spellStart"/>
            <w:r w:rsidRPr="00701351">
              <w:rPr>
                <w:rFonts w:eastAsia="Times New Roman"/>
                <w:sz w:val="24"/>
                <w:szCs w:val="24"/>
              </w:rPr>
              <w:t>sản</w:t>
            </w:r>
            <w:proofErr w:type="spellEnd"/>
            <w:r w:rsidRPr="00701351">
              <w:rPr>
                <w:rFonts w:eastAsia="Times New Roman"/>
                <w:sz w:val="24"/>
                <w:szCs w:val="24"/>
              </w:rPr>
              <w:t xml:space="preserve"> </w:t>
            </w:r>
            <w:proofErr w:type="spellStart"/>
            <w:r w:rsidRPr="00701351">
              <w:rPr>
                <w:rFonts w:eastAsia="Times New Roman"/>
                <w:sz w:val="24"/>
                <w:szCs w:val="24"/>
              </w:rPr>
              <w:t>xuất</w:t>
            </w:r>
            <w:proofErr w:type="spellEnd"/>
            <w:r w:rsidRPr="00701351">
              <w:rPr>
                <w:rFonts w:eastAsia="Times New Roman"/>
                <w:sz w:val="24"/>
                <w:szCs w:val="24"/>
              </w:rPr>
              <w:t xml:space="preserve"> </w:t>
            </w:r>
            <w:proofErr w:type="spellStart"/>
            <w:r w:rsidRPr="00701351">
              <w:rPr>
                <w:rFonts w:eastAsia="Times New Roman"/>
                <w:sz w:val="24"/>
                <w:szCs w:val="24"/>
              </w:rPr>
              <w:t>giống</w:t>
            </w:r>
            <w:proofErr w:type="spellEnd"/>
            <w:r w:rsidRPr="00701351">
              <w:rPr>
                <w:rFonts w:eastAsia="Times New Roman"/>
                <w:sz w:val="24"/>
                <w:szCs w:val="24"/>
              </w:rPr>
              <w:t xml:space="preserve"> </w:t>
            </w:r>
            <w:proofErr w:type="spellStart"/>
            <w:r w:rsidRPr="00701351">
              <w:rPr>
                <w:rFonts w:eastAsia="Times New Roman"/>
                <w:sz w:val="24"/>
                <w:szCs w:val="24"/>
              </w:rPr>
              <w:t>thủy</w:t>
            </w:r>
            <w:proofErr w:type="spellEnd"/>
            <w:r w:rsidRPr="00701351">
              <w:rPr>
                <w:rFonts w:eastAsia="Times New Roman"/>
                <w:sz w:val="24"/>
                <w:szCs w:val="24"/>
              </w:rPr>
              <w:t xml:space="preserve"> </w:t>
            </w:r>
            <w:proofErr w:type="spellStart"/>
            <w:r w:rsidRPr="00701351">
              <w:rPr>
                <w:rFonts w:eastAsia="Times New Roman"/>
                <w:sz w:val="24"/>
                <w:szCs w:val="24"/>
              </w:rPr>
              <w:t>sản</w:t>
            </w:r>
            <w:proofErr w:type="spellEnd"/>
            <w:r w:rsidRPr="00701351">
              <w:rPr>
                <w:rFonts w:eastAsia="Times New Roman"/>
                <w:sz w:val="24"/>
                <w:szCs w:val="24"/>
              </w:rPr>
              <w:t xml:space="preserve"> </w:t>
            </w:r>
            <w:proofErr w:type="spellStart"/>
            <w:r w:rsidRPr="00701351">
              <w:rPr>
                <w:rFonts w:eastAsia="Times New Roman"/>
                <w:sz w:val="24"/>
                <w:szCs w:val="24"/>
              </w:rPr>
              <w:t>chất</w:t>
            </w:r>
            <w:proofErr w:type="spellEnd"/>
            <w:r w:rsidRPr="00701351">
              <w:rPr>
                <w:rFonts w:eastAsia="Times New Roman"/>
                <w:sz w:val="24"/>
                <w:szCs w:val="24"/>
              </w:rPr>
              <w:t xml:space="preserve"> </w:t>
            </w:r>
            <w:proofErr w:type="spellStart"/>
            <w:r w:rsidRPr="00701351">
              <w:rPr>
                <w:rFonts w:eastAsia="Times New Roman"/>
                <w:sz w:val="24"/>
                <w:szCs w:val="24"/>
              </w:rPr>
              <w:t>lượng</w:t>
            </w:r>
            <w:proofErr w:type="spellEnd"/>
            <w:r w:rsidRPr="00701351">
              <w:rPr>
                <w:rFonts w:eastAsia="Times New Roman"/>
                <w:sz w:val="24"/>
                <w:szCs w:val="24"/>
              </w:rPr>
              <w:t xml:space="preserve"> </w:t>
            </w:r>
            <w:proofErr w:type="spellStart"/>
            <w:r w:rsidRPr="00701351">
              <w:rPr>
                <w:rFonts w:eastAsia="Times New Roman"/>
                <w:sz w:val="24"/>
                <w:szCs w:val="24"/>
              </w:rPr>
              <w:t>cao</w:t>
            </w:r>
            <w:proofErr w:type="spellEnd"/>
          </w:p>
        </w:tc>
        <w:tc>
          <w:tcPr>
            <w:tcW w:w="1417" w:type="dxa"/>
            <w:vAlign w:val="center"/>
          </w:tcPr>
          <w:p w14:paraId="46B4DC30" w14:textId="77777777" w:rsidR="00B04C10" w:rsidRDefault="00A642BA" w:rsidP="00B04C10">
            <w:pPr>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4BE9B0A9" w14:textId="618F04B7" w:rsidR="00A642BA" w:rsidRPr="00701351" w:rsidRDefault="00A642BA" w:rsidP="00B04C10">
            <w:pPr>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5F2B1E48" w14:textId="456619AC"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143596A9"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66E19773"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777C109C" w14:textId="77777777" w:rsidR="00A642BA" w:rsidRPr="00701351" w:rsidRDefault="00A642BA" w:rsidP="00A642BA">
            <w:pPr>
              <w:spacing w:before="60" w:after="60"/>
              <w:jc w:val="center"/>
              <w:rPr>
                <w:rFonts w:eastAsia="Times New Roman"/>
                <w:iCs/>
                <w:lang w:val="vi-VN"/>
              </w:rPr>
            </w:pPr>
          </w:p>
        </w:tc>
        <w:tc>
          <w:tcPr>
            <w:tcW w:w="990" w:type="dxa"/>
            <w:vAlign w:val="center"/>
          </w:tcPr>
          <w:p w14:paraId="6D9617D8"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321DBE51" w14:textId="77777777" w:rsidR="00A642BA" w:rsidRPr="00701351" w:rsidRDefault="00A642BA" w:rsidP="00A642BA">
            <w:pPr>
              <w:spacing w:before="60" w:after="60"/>
              <w:jc w:val="center"/>
              <w:rPr>
                <w:rFonts w:eastAsia="Times New Roman"/>
                <w:iCs/>
                <w:lang w:val="vi-VN"/>
              </w:rPr>
            </w:pPr>
          </w:p>
        </w:tc>
      </w:tr>
      <w:tr w:rsidR="00701351" w:rsidRPr="00701351" w14:paraId="5D6837E3" w14:textId="77777777" w:rsidTr="00CF0D99">
        <w:tc>
          <w:tcPr>
            <w:tcW w:w="567" w:type="dxa"/>
            <w:vAlign w:val="center"/>
          </w:tcPr>
          <w:p w14:paraId="39A3D603" w14:textId="77777777" w:rsidR="00A642BA" w:rsidRPr="00701351" w:rsidRDefault="00A642BA" w:rsidP="00A642BA">
            <w:pPr>
              <w:spacing w:before="60" w:after="60"/>
              <w:jc w:val="center"/>
              <w:rPr>
                <w:rFonts w:eastAsia="Times New Roman"/>
                <w:bCs/>
                <w:sz w:val="24"/>
                <w:szCs w:val="24"/>
              </w:rPr>
            </w:pPr>
            <w:r w:rsidRPr="00701351">
              <w:rPr>
                <w:rFonts w:eastAsia="Times New Roman"/>
                <w:sz w:val="24"/>
                <w:szCs w:val="24"/>
              </w:rPr>
              <w:t>3</w:t>
            </w:r>
          </w:p>
        </w:tc>
        <w:tc>
          <w:tcPr>
            <w:tcW w:w="2410" w:type="dxa"/>
            <w:vAlign w:val="center"/>
          </w:tcPr>
          <w:p w14:paraId="5D56126C" w14:textId="77777777" w:rsidR="00A642BA" w:rsidRPr="00CF0D99" w:rsidRDefault="00A642BA" w:rsidP="00144E13">
            <w:pPr>
              <w:jc w:val="both"/>
              <w:rPr>
                <w:rFonts w:eastAsia="Times New Roman"/>
                <w:bCs/>
                <w:sz w:val="24"/>
                <w:szCs w:val="24"/>
              </w:rPr>
            </w:pPr>
            <w:proofErr w:type="spellStart"/>
            <w:r w:rsidRPr="00CF0D99">
              <w:rPr>
                <w:rFonts w:eastAsia="Times New Roman"/>
                <w:sz w:val="24"/>
                <w:szCs w:val="24"/>
              </w:rPr>
              <w:t>Dự</w:t>
            </w:r>
            <w:proofErr w:type="spellEnd"/>
            <w:r w:rsidRPr="00CF0D99">
              <w:rPr>
                <w:rFonts w:eastAsia="Times New Roman"/>
                <w:sz w:val="24"/>
                <w:szCs w:val="24"/>
              </w:rPr>
              <w:t xml:space="preserve"> </w:t>
            </w:r>
            <w:proofErr w:type="spellStart"/>
            <w:r w:rsidRPr="00CF0D99">
              <w:rPr>
                <w:rFonts w:eastAsia="Times New Roman"/>
                <w:sz w:val="24"/>
                <w:szCs w:val="24"/>
              </w:rPr>
              <w:t>án</w:t>
            </w:r>
            <w:proofErr w:type="spellEnd"/>
            <w:r w:rsidRPr="00CF0D99">
              <w:rPr>
                <w:rFonts w:eastAsia="Times New Roman"/>
                <w:sz w:val="24"/>
                <w:szCs w:val="24"/>
              </w:rPr>
              <w:t xml:space="preserve"> </w:t>
            </w:r>
            <w:proofErr w:type="spellStart"/>
            <w:r w:rsidRPr="00CF0D99">
              <w:rPr>
                <w:rFonts w:eastAsia="Times New Roman"/>
                <w:sz w:val="24"/>
                <w:szCs w:val="24"/>
              </w:rPr>
              <w:t>phát</w:t>
            </w:r>
            <w:proofErr w:type="spellEnd"/>
            <w:r w:rsidRPr="00CF0D99">
              <w:rPr>
                <w:rFonts w:eastAsia="Times New Roman"/>
                <w:sz w:val="24"/>
                <w:szCs w:val="24"/>
              </w:rPr>
              <w:t xml:space="preserve"> </w:t>
            </w:r>
            <w:proofErr w:type="spellStart"/>
            <w:r w:rsidRPr="00CF0D99">
              <w:rPr>
                <w:rFonts w:eastAsia="Times New Roman"/>
                <w:sz w:val="24"/>
                <w:szCs w:val="24"/>
              </w:rPr>
              <w:t>triển</w:t>
            </w:r>
            <w:proofErr w:type="spellEnd"/>
            <w:r w:rsidRPr="00CF0D99">
              <w:rPr>
                <w:rFonts w:eastAsia="Times New Roman"/>
                <w:sz w:val="24"/>
                <w:szCs w:val="24"/>
              </w:rPr>
              <w:t xml:space="preserve"> </w:t>
            </w:r>
            <w:proofErr w:type="spellStart"/>
            <w:r w:rsidRPr="00CF0D99">
              <w:rPr>
                <w:rFonts w:eastAsia="Times New Roman"/>
                <w:sz w:val="24"/>
                <w:szCs w:val="24"/>
              </w:rPr>
              <w:t>hệ</w:t>
            </w:r>
            <w:proofErr w:type="spellEnd"/>
            <w:r w:rsidRPr="00CF0D99">
              <w:rPr>
                <w:rFonts w:eastAsia="Times New Roman"/>
                <w:sz w:val="24"/>
                <w:szCs w:val="24"/>
              </w:rPr>
              <w:t xml:space="preserve"> </w:t>
            </w:r>
            <w:proofErr w:type="spellStart"/>
            <w:r w:rsidRPr="00CF0D99">
              <w:rPr>
                <w:rFonts w:eastAsia="Times New Roman"/>
                <w:sz w:val="24"/>
                <w:szCs w:val="24"/>
              </w:rPr>
              <w:t>thống</w:t>
            </w:r>
            <w:proofErr w:type="spellEnd"/>
            <w:r w:rsidRPr="00CF0D99">
              <w:rPr>
                <w:rFonts w:eastAsia="Times New Roman"/>
                <w:sz w:val="24"/>
                <w:szCs w:val="24"/>
              </w:rPr>
              <w:t xml:space="preserve"> </w:t>
            </w:r>
            <w:proofErr w:type="spellStart"/>
            <w:r w:rsidRPr="00CF0D99">
              <w:rPr>
                <w:rFonts w:eastAsia="Times New Roman"/>
                <w:sz w:val="24"/>
                <w:szCs w:val="24"/>
              </w:rPr>
              <w:t>sản</w:t>
            </w:r>
            <w:proofErr w:type="spellEnd"/>
            <w:r w:rsidRPr="00CF0D99">
              <w:rPr>
                <w:rFonts w:eastAsia="Times New Roman"/>
                <w:sz w:val="24"/>
                <w:szCs w:val="24"/>
              </w:rPr>
              <w:t xml:space="preserve"> </w:t>
            </w:r>
            <w:proofErr w:type="spellStart"/>
            <w:r w:rsidRPr="00CF0D99">
              <w:rPr>
                <w:rFonts w:eastAsia="Times New Roman"/>
                <w:sz w:val="24"/>
                <w:szCs w:val="24"/>
              </w:rPr>
              <w:t>xuất</w:t>
            </w:r>
            <w:proofErr w:type="spellEnd"/>
            <w:r w:rsidRPr="00CF0D99">
              <w:rPr>
                <w:rFonts w:eastAsia="Times New Roman"/>
                <w:sz w:val="24"/>
                <w:szCs w:val="24"/>
              </w:rPr>
              <w:t xml:space="preserve"> </w:t>
            </w:r>
            <w:proofErr w:type="spellStart"/>
            <w:r w:rsidRPr="00CF0D99">
              <w:rPr>
                <w:rFonts w:eastAsia="Times New Roman"/>
                <w:sz w:val="24"/>
                <w:szCs w:val="24"/>
              </w:rPr>
              <w:t>giống</w:t>
            </w:r>
            <w:proofErr w:type="spellEnd"/>
            <w:r w:rsidRPr="00CF0D99">
              <w:rPr>
                <w:rFonts w:eastAsia="Times New Roman"/>
                <w:sz w:val="24"/>
                <w:szCs w:val="24"/>
              </w:rPr>
              <w:t xml:space="preserve"> </w:t>
            </w:r>
            <w:proofErr w:type="spellStart"/>
            <w:r w:rsidRPr="00CF0D99">
              <w:rPr>
                <w:rFonts w:eastAsia="Times New Roman"/>
                <w:sz w:val="24"/>
                <w:szCs w:val="24"/>
              </w:rPr>
              <w:t>gia</w:t>
            </w:r>
            <w:proofErr w:type="spellEnd"/>
            <w:r w:rsidRPr="00CF0D99">
              <w:rPr>
                <w:rFonts w:eastAsia="Times New Roman"/>
                <w:sz w:val="24"/>
                <w:szCs w:val="24"/>
              </w:rPr>
              <w:t xml:space="preserve"> </w:t>
            </w:r>
            <w:proofErr w:type="spellStart"/>
            <w:r w:rsidRPr="00CF0D99">
              <w:rPr>
                <w:rFonts w:eastAsia="Times New Roman"/>
                <w:sz w:val="24"/>
                <w:szCs w:val="24"/>
              </w:rPr>
              <w:t>súc</w:t>
            </w:r>
            <w:proofErr w:type="spellEnd"/>
            <w:r w:rsidRPr="00CF0D99">
              <w:rPr>
                <w:rFonts w:eastAsia="Times New Roman"/>
                <w:sz w:val="24"/>
                <w:szCs w:val="24"/>
              </w:rPr>
              <w:t xml:space="preserve">, </w:t>
            </w:r>
            <w:proofErr w:type="spellStart"/>
            <w:r w:rsidRPr="00CF0D99">
              <w:rPr>
                <w:rFonts w:eastAsia="Times New Roman"/>
                <w:sz w:val="24"/>
                <w:szCs w:val="24"/>
              </w:rPr>
              <w:t>gia</w:t>
            </w:r>
            <w:proofErr w:type="spellEnd"/>
            <w:r w:rsidRPr="00CF0D99">
              <w:rPr>
                <w:rFonts w:eastAsia="Times New Roman"/>
                <w:sz w:val="24"/>
                <w:szCs w:val="24"/>
              </w:rPr>
              <w:t xml:space="preserve"> </w:t>
            </w:r>
            <w:proofErr w:type="spellStart"/>
            <w:r w:rsidRPr="00CF0D99">
              <w:rPr>
                <w:rFonts w:eastAsia="Times New Roman"/>
                <w:sz w:val="24"/>
                <w:szCs w:val="24"/>
              </w:rPr>
              <w:t>cầm</w:t>
            </w:r>
            <w:proofErr w:type="spellEnd"/>
            <w:r w:rsidRPr="00CF0D99">
              <w:rPr>
                <w:rFonts w:eastAsia="Times New Roman"/>
                <w:sz w:val="24"/>
                <w:szCs w:val="24"/>
              </w:rPr>
              <w:t xml:space="preserve"> </w:t>
            </w:r>
            <w:proofErr w:type="spellStart"/>
            <w:r w:rsidRPr="00CF0D99">
              <w:rPr>
                <w:rFonts w:eastAsia="Times New Roman"/>
                <w:sz w:val="24"/>
                <w:szCs w:val="24"/>
              </w:rPr>
              <w:t>chất</w:t>
            </w:r>
            <w:proofErr w:type="spellEnd"/>
            <w:r w:rsidRPr="00CF0D99">
              <w:rPr>
                <w:rFonts w:eastAsia="Times New Roman"/>
                <w:sz w:val="24"/>
                <w:szCs w:val="24"/>
              </w:rPr>
              <w:t xml:space="preserve"> </w:t>
            </w:r>
            <w:proofErr w:type="spellStart"/>
            <w:r w:rsidRPr="00CF0D99">
              <w:rPr>
                <w:rFonts w:eastAsia="Times New Roman"/>
                <w:sz w:val="24"/>
                <w:szCs w:val="24"/>
              </w:rPr>
              <w:t>lượng</w:t>
            </w:r>
            <w:proofErr w:type="spellEnd"/>
            <w:r w:rsidRPr="00CF0D99">
              <w:rPr>
                <w:rFonts w:eastAsia="Times New Roman"/>
                <w:sz w:val="24"/>
                <w:szCs w:val="24"/>
              </w:rPr>
              <w:t xml:space="preserve"> </w:t>
            </w:r>
            <w:proofErr w:type="spellStart"/>
            <w:r w:rsidRPr="00CF0D99">
              <w:rPr>
                <w:rFonts w:eastAsia="Times New Roman"/>
                <w:sz w:val="24"/>
                <w:szCs w:val="24"/>
              </w:rPr>
              <w:t>cao</w:t>
            </w:r>
            <w:proofErr w:type="spellEnd"/>
          </w:p>
        </w:tc>
        <w:tc>
          <w:tcPr>
            <w:tcW w:w="1417" w:type="dxa"/>
            <w:vAlign w:val="center"/>
          </w:tcPr>
          <w:p w14:paraId="4EF6DBF6" w14:textId="77777777" w:rsidR="00B04C10" w:rsidRDefault="00A642BA" w:rsidP="00B04C10">
            <w:pPr>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4A0D9133" w14:textId="4B4FC9A0" w:rsidR="00A642BA" w:rsidRPr="00701351" w:rsidRDefault="00A642BA" w:rsidP="00B04C10">
            <w:pPr>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058834D0" w14:textId="35F0A050"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555EB68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2D8D1DE7"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19C0FDFD" w14:textId="77777777" w:rsidR="00A642BA" w:rsidRPr="00701351" w:rsidRDefault="00A642BA" w:rsidP="00A642BA">
            <w:pPr>
              <w:spacing w:before="60" w:after="60"/>
              <w:jc w:val="center"/>
              <w:rPr>
                <w:rFonts w:eastAsia="Times New Roman"/>
                <w:iCs/>
                <w:lang w:val="vi-VN"/>
              </w:rPr>
            </w:pPr>
          </w:p>
        </w:tc>
        <w:tc>
          <w:tcPr>
            <w:tcW w:w="990" w:type="dxa"/>
            <w:vAlign w:val="center"/>
          </w:tcPr>
          <w:p w14:paraId="1BDC88F0"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767E113D" w14:textId="77777777" w:rsidR="00A642BA" w:rsidRPr="00701351" w:rsidRDefault="00A642BA" w:rsidP="00A642BA">
            <w:pPr>
              <w:spacing w:before="60" w:after="60"/>
              <w:jc w:val="center"/>
              <w:rPr>
                <w:rFonts w:eastAsia="Times New Roman"/>
                <w:iCs/>
                <w:lang w:val="vi-VN"/>
              </w:rPr>
            </w:pPr>
          </w:p>
        </w:tc>
      </w:tr>
      <w:tr w:rsidR="00701351" w:rsidRPr="00701351" w14:paraId="296BF6CA" w14:textId="77777777" w:rsidTr="00CF0D99">
        <w:tc>
          <w:tcPr>
            <w:tcW w:w="567" w:type="dxa"/>
            <w:vAlign w:val="center"/>
          </w:tcPr>
          <w:p w14:paraId="0234DA82" w14:textId="77777777" w:rsidR="00A642BA" w:rsidRPr="00701351" w:rsidRDefault="00A642BA" w:rsidP="00A642BA">
            <w:pPr>
              <w:spacing w:before="60" w:after="60"/>
              <w:jc w:val="center"/>
              <w:rPr>
                <w:rFonts w:eastAsia="Times New Roman"/>
                <w:bCs/>
                <w:sz w:val="24"/>
                <w:szCs w:val="24"/>
              </w:rPr>
            </w:pPr>
            <w:r w:rsidRPr="00701351">
              <w:rPr>
                <w:rFonts w:eastAsia="Times New Roman"/>
                <w:sz w:val="24"/>
                <w:szCs w:val="24"/>
              </w:rPr>
              <w:t>4</w:t>
            </w:r>
          </w:p>
        </w:tc>
        <w:tc>
          <w:tcPr>
            <w:tcW w:w="2410" w:type="dxa"/>
            <w:vAlign w:val="center"/>
          </w:tcPr>
          <w:p w14:paraId="40AF54F0" w14:textId="77777777" w:rsidR="00A642BA" w:rsidRPr="00701351" w:rsidRDefault="00A642BA" w:rsidP="00144E13">
            <w:pPr>
              <w:jc w:val="both"/>
              <w:rPr>
                <w:rFonts w:eastAsia="Times New Roman"/>
                <w:bCs/>
                <w:sz w:val="24"/>
                <w:szCs w:val="24"/>
              </w:rPr>
            </w:pPr>
            <w:proofErr w:type="spellStart"/>
            <w:r w:rsidRPr="00701351">
              <w:rPr>
                <w:rFonts w:eastAsia="Times New Roman"/>
                <w:sz w:val="24"/>
                <w:szCs w:val="24"/>
              </w:rPr>
              <w:t>Dự</w:t>
            </w:r>
            <w:proofErr w:type="spellEnd"/>
            <w:r w:rsidRPr="00701351">
              <w:rPr>
                <w:rFonts w:eastAsia="Times New Roman"/>
                <w:sz w:val="24"/>
                <w:szCs w:val="24"/>
              </w:rPr>
              <w:t xml:space="preserve"> </w:t>
            </w:r>
            <w:proofErr w:type="spellStart"/>
            <w:r w:rsidRPr="00701351">
              <w:rPr>
                <w:rFonts w:eastAsia="Times New Roman"/>
                <w:sz w:val="24"/>
                <w:szCs w:val="24"/>
              </w:rPr>
              <w:t>án</w:t>
            </w:r>
            <w:proofErr w:type="spellEnd"/>
            <w:r w:rsidRPr="00701351">
              <w:rPr>
                <w:rFonts w:eastAsia="Times New Roman"/>
                <w:sz w:val="24"/>
                <w:szCs w:val="24"/>
              </w:rPr>
              <w:t xml:space="preserve"> </w:t>
            </w:r>
            <w:proofErr w:type="spellStart"/>
            <w:r w:rsidRPr="00701351">
              <w:rPr>
                <w:rFonts w:eastAsia="Times New Roman"/>
                <w:sz w:val="24"/>
                <w:szCs w:val="24"/>
              </w:rPr>
              <w:t>đầu</w:t>
            </w:r>
            <w:proofErr w:type="spellEnd"/>
            <w:r w:rsidRPr="00701351">
              <w:rPr>
                <w:rFonts w:eastAsia="Times New Roman"/>
                <w:sz w:val="24"/>
                <w:szCs w:val="24"/>
              </w:rPr>
              <w:t xml:space="preserve"> </w:t>
            </w:r>
            <w:proofErr w:type="spellStart"/>
            <w:r w:rsidRPr="00701351">
              <w:rPr>
                <w:rFonts w:eastAsia="Times New Roman"/>
                <w:sz w:val="24"/>
                <w:szCs w:val="24"/>
              </w:rPr>
              <w:t>tư</w:t>
            </w:r>
            <w:proofErr w:type="spellEnd"/>
            <w:r w:rsidRPr="00701351">
              <w:rPr>
                <w:rFonts w:eastAsia="Times New Roman"/>
                <w:sz w:val="24"/>
                <w:szCs w:val="24"/>
              </w:rPr>
              <w:t xml:space="preserve"> </w:t>
            </w:r>
            <w:proofErr w:type="spellStart"/>
            <w:r w:rsidRPr="00701351">
              <w:rPr>
                <w:rFonts w:eastAsia="Times New Roman"/>
                <w:sz w:val="24"/>
                <w:szCs w:val="24"/>
              </w:rPr>
              <w:t>kết</w:t>
            </w:r>
            <w:proofErr w:type="spellEnd"/>
            <w:r w:rsidRPr="00701351">
              <w:rPr>
                <w:rFonts w:eastAsia="Times New Roman"/>
                <w:sz w:val="24"/>
                <w:szCs w:val="24"/>
              </w:rPr>
              <w:t xml:space="preserve"> </w:t>
            </w:r>
            <w:proofErr w:type="spellStart"/>
            <w:r w:rsidRPr="00701351">
              <w:rPr>
                <w:rFonts w:eastAsia="Times New Roman"/>
                <w:sz w:val="24"/>
                <w:szCs w:val="24"/>
              </w:rPr>
              <w:t>cấu</w:t>
            </w:r>
            <w:proofErr w:type="spellEnd"/>
            <w:r w:rsidRPr="00701351">
              <w:rPr>
                <w:rFonts w:eastAsia="Times New Roman"/>
                <w:sz w:val="24"/>
                <w:szCs w:val="24"/>
              </w:rPr>
              <w:t xml:space="preserve"> </w:t>
            </w:r>
            <w:proofErr w:type="spellStart"/>
            <w:r w:rsidRPr="00701351">
              <w:rPr>
                <w:rFonts w:eastAsia="Times New Roman"/>
                <w:sz w:val="24"/>
                <w:szCs w:val="24"/>
              </w:rPr>
              <w:t>hạ</w:t>
            </w:r>
            <w:proofErr w:type="spellEnd"/>
            <w:r w:rsidRPr="00701351">
              <w:rPr>
                <w:rFonts w:eastAsia="Times New Roman"/>
                <w:sz w:val="24"/>
                <w:szCs w:val="24"/>
              </w:rPr>
              <w:t xml:space="preserve"> </w:t>
            </w:r>
            <w:proofErr w:type="spellStart"/>
            <w:r w:rsidRPr="00701351">
              <w:rPr>
                <w:rFonts w:eastAsia="Times New Roman"/>
                <w:sz w:val="24"/>
                <w:szCs w:val="24"/>
              </w:rPr>
              <w:t>tầng</w:t>
            </w:r>
            <w:proofErr w:type="spellEnd"/>
            <w:r w:rsidRPr="00701351">
              <w:rPr>
                <w:rFonts w:eastAsia="Times New Roman"/>
                <w:sz w:val="24"/>
                <w:szCs w:val="24"/>
              </w:rPr>
              <w:t xml:space="preserve"> </w:t>
            </w:r>
            <w:proofErr w:type="spellStart"/>
            <w:r w:rsidRPr="00701351">
              <w:rPr>
                <w:rFonts w:eastAsia="Times New Roman"/>
                <w:sz w:val="24"/>
                <w:szCs w:val="24"/>
              </w:rPr>
              <w:t>phục</w:t>
            </w:r>
            <w:proofErr w:type="spellEnd"/>
            <w:r w:rsidRPr="00701351">
              <w:rPr>
                <w:rFonts w:eastAsia="Times New Roman"/>
                <w:sz w:val="24"/>
                <w:szCs w:val="24"/>
              </w:rPr>
              <w:t xml:space="preserve"> </w:t>
            </w:r>
            <w:proofErr w:type="spellStart"/>
            <w:r w:rsidRPr="00701351">
              <w:rPr>
                <w:rFonts w:eastAsia="Times New Roman"/>
                <w:sz w:val="24"/>
                <w:szCs w:val="24"/>
              </w:rPr>
              <w:t>vụ</w:t>
            </w:r>
            <w:proofErr w:type="spellEnd"/>
            <w:r w:rsidRPr="00701351">
              <w:rPr>
                <w:rFonts w:eastAsia="Times New Roman"/>
                <w:sz w:val="24"/>
                <w:szCs w:val="24"/>
              </w:rPr>
              <w:t xml:space="preserve"> </w:t>
            </w:r>
            <w:proofErr w:type="spellStart"/>
            <w:r w:rsidRPr="00701351">
              <w:rPr>
                <w:rFonts w:eastAsia="Times New Roman"/>
                <w:sz w:val="24"/>
                <w:szCs w:val="24"/>
              </w:rPr>
              <w:t>vùng</w:t>
            </w:r>
            <w:proofErr w:type="spellEnd"/>
            <w:r w:rsidRPr="00701351">
              <w:rPr>
                <w:rFonts w:eastAsia="Times New Roman"/>
                <w:sz w:val="24"/>
                <w:szCs w:val="24"/>
              </w:rPr>
              <w:t xml:space="preserve"> </w:t>
            </w:r>
            <w:proofErr w:type="spellStart"/>
            <w:r w:rsidRPr="00701351">
              <w:rPr>
                <w:rFonts w:eastAsia="Times New Roman"/>
                <w:sz w:val="24"/>
                <w:szCs w:val="24"/>
              </w:rPr>
              <w:t>chăn</w:t>
            </w:r>
            <w:proofErr w:type="spellEnd"/>
            <w:r w:rsidRPr="00701351">
              <w:rPr>
                <w:rFonts w:eastAsia="Times New Roman"/>
                <w:sz w:val="24"/>
                <w:szCs w:val="24"/>
              </w:rPr>
              <w:t xml:space="preserve"> </w:t>
            </w:r>
            <w:proofErr w:type="spellStart"/>
            <w:r w:rsidRPr="00701351">
              <w:rPr>
                <w:rFonts w:eastAsia="Times New Roman"/>
                <w:sz w:val="24"/>
                <w:szCs w:val="24"/>
              </w:rPr>
              <w:t>nuôi</w:t>
            </w:r>
            <w:proofErr w:type="spellEnd"/>
            <w:r w:rsidRPr="00701351">
              <w:rPr>
                <w:rFonts w:eastAsia="Times New Roman"/>
                <w:sz w:val="24"/>
                <w:szCs w:val="24"/>
              </w:rPr>
              <w:t xml:space="preserve"> </w:t>
            </w:r>
            <w:proofErr w:type="spellStart"/>
            <w:r w:rsidRPr="00701351">
              <w:rPr>
                <w:rFonts w:eastAsia="Times New Roman"/>
                <w:sz w:val="24"/>
                <w:szCs w:val="24"/>
              </w:rPr>
              <w:t>gia</w:t>
            </w:r>
            <w:proofErr w:type="spellEnd"/>
            <w:r w:rsidRPr="00701351">
              <w:rPr>
                <w:rFonts w:eastAsia="Times New Roman"/>
                <w:sz w:val="24"/>
                <w:szCs w:val="24"/>
              </w:rPr>
              <w:t xml:space="preserve"> </w:t>
            </w:r>
            <w:proofErr w:type="spellStart"/>
            <w:r w:rsidRPr="00701351">
              <w:rPr>
                <w:rFonts w:eastAsia="Times New Roman"/>
                <w:sz w:val="24"/>
                <w:szCs w:val="24"/>
              </w:rPr>
              <w:t>súc</w:t>
            </w:r>
            <w:proofErr w:type="spellEnd"/>
            <w:r w:rsidRPr="00701351">
              <w:rPr>
                <w:rFonts w:eastAsia="Times New Roman"/>
                <w:sz w:val="24"/>
                <w:szCs w:val="24"/>
              </w:rPr>
              <w:t xml:space="preserve">, </w:t>
            </w:r>
            <w:proofErr w:type="spellStart"/>
            <w:r w:rsidRPr="00701351">
              <w:rPr>
                <w:rFonts w:eastAsia="Times New Roman"/>
                <w:sz w:val="24"/>
                <w:szCs w:val="24"/>
              </w:rPr>
              <w:t>gia</w:t>
            </w:r>
            <w:proofErr w:type="spellEnd"/>
            <w:r w:rsidRPr="00701351">
              <w:rPr>
                <w:rFonts w:eastAsia="Times New Roman"/>
                <w:sz w:val="24"/>
                <w:szCs w:val="24"/>
              </w:rPr>
              <w:t xml:space="preserve"> </w:t>
            </w:r>
            <w:proofErr w:type="spellStart"/>
            <w:r w:rsidRPr="00701351">
              <w:rPr>
                <w:rFonts w:eastAsia="Times New Roman"/>
                <w:sz w:val="24"/>
                <w:szCs w:val="24"/>
              </w:rPr>
              <w:t>cầm</w:t>
            </w:r>
            <w:proofErr w:type="spellEnd"/>
            <w:r w:rsidRPr="00701351">
              <w:rPr>
                <w:rFonts w:eastAsia="Times New Roman"/>
                <w:sz w:val="24"/>
                <w:szCs w:val="24"/>
              </w:rPr>
              <w:t xml:space="preserve"> </w:t>
            </w:r>
            <w:proofErr w:type="spellStart"/>
            <w:r w:rsidRPr="00701351">
              <w:rPr>
                <w:rFonts w:eastAsia="Times New Roman"/>
                <w:sz w:val="24"/>
                <w:szCs w:val="24"/>
              </w:rPr>
              <w:t>tập</w:t>
            </w:r>
            <w:proofErr w:type="spellEnd"/>
            <w:r w:rsidRPr="00701351">
              <w:rPr>
                <w:rFonts w:eastAsia="Times New Roman"/>
                <w:sz w:val="24"/>
                <w:szCs w:val="24"/>
              </w:rPr>
              <w:t xml:space="preserve"> </w:t>
            </w:r>
            <w:proofErr w:type="spellStart"/>
            <w:r w:rsidRPr="00701351">
              <w:rPr>
                <w:rFonts w:eastAsia="Times New Roman"/>
                <w:sz w:val="24"/>
                <w:szCs w:val="24"/>
              </w:rPr>
              <w:t>trung</w:t>
            </w:r>
            <w:proofErr w:type="spellEnd"/>
            <w:r w:rsidRPr="00701351">
              <w:rPr>
                <w:rFonts w:eastAsia="Times New Roman"/>
                <w:sz w:val="24"/>
                <w:szCs w:val="24"/>
              </w:rPr>
              <w:t xml:space="preserve"> </w:t>
            </w:r>
            <w:proofErr w:type="spellStart"/>
            <w:r w:rsidRPr="00701351">
              <w:rPr>
                <w:rFonts w:eastAsia="Times New Roman"/>
                <w:sz w:val="24"/>
                <w:szCs w:val="24"/>
              </w:rPr>
              <w:t>tỉnh</w:t>
            </w:r>
            <w:proofErr w:type="spellEnd"/>
            <w:r w:rsidRPr="00701351">
              <w:rPr>
                <w:rFonts w:eastAsia="Times New Roman"/>
                <w:sz w:val="24"/>
                <w:szCs w:val="24"/>
              </w:rPr>
              <w:t xml:space="preserve"> Hậu Giang</w:t>
            </w:r>
          </w:p>
        </w:tc>
        <w:tc>
          <w:tcPr>
            <w:tcW w:w="1417" w:type="dxa"/>
            <w:vAlign w:val="center"/>
          </w:tcPr>
          <w:p w14:paraId="2F93721C" w14:textId="77777777" w:rsidR="00B04C10" w:rsidRDefault="00A642BA" w:rsidP="00B04C10">
            <w:pPr>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215A5F5F" w14:textId="4D6ED2A2" w:rsidR="00A642BA" w:rsidRPr="00701351" w:rsidRDefault="00A642BA" w:rsidP="00B04C10">
            <w:pPr>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2309845F" w14:textId="000FEFBC"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F280794"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7DB7952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06E1D196" w14:textId="77777777" w:rsidR="00A642BA" w:rsidRPr="00701351" w:rsidRDefault="00A642BA" w:rsidP="00A642BA">
            <w:pPr>
              <w:spacing w:before="60" w:after="60"/>
              <w:jc w:val="center"/>
              <w:rPr>
                <w:rFonts w:eastAsia="Times New Roman"/>
                <w:iCs/>
                <w:lang w:val="vi-VN"/>
              </w:rPr>
            </w:pPr>
          </w:p>
        </w:tc>
        <w:tc>
          <w:tcPr>
            <w:tcW w:w="990" w:type="dxa"/>
            <w:vAlign w:val="center"/>
          </w:tcPr>
          <w:p w14:paraId="203227DC"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3F2FD786" w14:textId="77777777" w:rsidR="00A642BA" w:rsidRPr="00701351" w:rsidRDefault="00A642BA" w:rsidP="00A642BA">
            <w:pPr>
              <w:spacing w:before="60" w:after="60"/>
              <w:jc w:val="center"/>
              <w:rPr>
                <w:rFonts w:eastAsia="Times New Roman"/>
                <w:iCs/>
                <w:lang w:val="vi-VN"/>
              </w:rPr>
            </w:pPr>
          </w:p>
        </w:tc>
      </w:tr>
      <w:tr w:rsidR="00701351" w:rsidRPr="00701351" w14:paraId="58CF85DA" w14:textId="77777777" w:rsidTr="00CF0D99">
        <w:tc>
          <w:tcPr>
            <w:tcW w:w="567" w:type="dxa"/>
            <w:vAlign w:val="center"/>
          </w:tcPr>
          <w:p w14:paraId="2DE76552" w14:textId="77777777" w:rsidR="00A642BA" w:rsidRPr="00CF0D99" w:rsidRDefault="00A642BA" w:rsidP="00A642BA">
            <w:pPr>
              <w:spacing w:before="60" w:after="60"/>
              <w:jc w:val="center"/>
              <w:rPr>
                <w:rFonts w:eastAsia="Times New Roman"/>
                <w:bCs/>
                <w:spacing w:val="-4"/>
                <w:sz w:val="24"/>
                <w:szCs w:val="24"/>
              </w:rPr>
            </w:pPr>
            <w:r w:rsidRPr="00CF0D99">
              <w:rPr>
                <w:rFonts w:eastAsia="Times New Roman"/>
                <w:spacing w:val="-4"/>
                <w:sz w:val="24"/>
                <w:szCs w:val="24"/>
              </w:rPr>
              <w:lastRenderedPageBreak/>
              <w:t>5</w:t>
            </w:r>
          </w:p>
        </w:tc>
        <w:tc>
          <w:tcPr>
            <w:tcW w:w="2410" w:type="dxa"/>
            <w:vAlign w:val="center"/>
          </w:tcPr>
          <w:p w14:paraId="2126CEA3" w14:textId="77777777" w:rsidR="00A642BA" w:rsidRPr="00CF0D99" w:rsidRDefault="00A642BA" w:rsidP="00CF0D99">
            <w:pPr>
              <w:spacing w:before="120" w:after="60"/>
              <w:jc w:val="both"/>
              <w:rPr>
                <w:rFonts w:eastAsia="Times New Roman"/>
                <w:bCs/>
                <w:spacing w:val="-4"/>
                <w:sz w:val="24"/>
                <w:szCs w:val="24"/>
              </w:rPr>
            </w:pPr>
            <w:proofErr w:type="spellStart"/>
            <w:r w:rsidRPr="00CF0D99">
              <w:rPr>
                <w:rFonts w:eastAsia="Times New Roman"/>
                <w:spacing w:val="-4"/>
                <w:sz w:val="24"/>
                <w:szCs w:val="24"/>
              </w:rPr>
              <w:t>Dự</w:t>
            </w:r>
            <w:proofErr w:type="spellEnd"/>
            <w:r w:rsidRPr="00CF0D99">
              <w:rPr>
                <w:rFonts w:eastAsia="Times New Roman"/>
                <w:spacing w:val="-4"/>
                <w:sz w:val="24"/>
                <w:szCs w:val="24"/>
              </w:rPr>
              <w:t xml:space="preserve"> </w:t>
            </w:r>
            <w:proofErr w:type="spellStart"/>
            <w:r w:rsidRPr="00CF0D99">
              <w:rPr>
                <w:rFonts w:eastAsia="Times New Roman"/>
                <w:spacing w:val="-4"/>
                <w:sz w:val="24"/>
                <w:szCs w:val="24"/>
              </w:rPr>
              <w:t>án</w:t>
            </w:r>
            <w:proofErr w:type="spellEnd"/>
            <w:r w:rsidRPr="00CF0D99">
              <w:rPr>
                <w:rFonts w:eastAsia="Times New Roman"/>
                <w:spacing w:val="-4"/>
                <w:sz w:val="24"/>
                <w:szCs w:val="24"/>
              </w:rPr>
              <w:t xml:space="preserve"> </w:t>
            </w:r>
            <w:proofErr w:type="spellStart"/>
            <w:r w:rsidRPr="00CF0D99">
              <w:rPr>
                <w:rFonts w:eastAsia="Times New Roman"/>
                <w:spacing w:val="-4"/>
                <w:sz w:val="24"/>
                <w:szCs w:val="24"/>
              </w:rPr>
              <w:t>đầu</w:t>
            </w:r>
            <w:proofErr w:type="spellEnd"/>
            <w:r w:rsidRPr="00CF0D99">
              <w:rPr>
                <w:rFonts w:eastAsia="Times New Roman"/>
                <w:spacing w:val="-4"/>
                <w:sz w:val="24"/>
                <w:szCs w:val="24"/>
              </w:rPr>
              <w:t xml:space="preserve"> </w:t>
            </w:r>
            <w:proofErr w:type="spellStart"/>
            <w:r w:rsidRPr="00CF0D99">
              <w:rPr>
                <w:rFonts w:eastAsia="Times New Roman"/>
                <w:spacing w:val="-4"/>
                <w:sz w:val="24"/>
                <w:szCs w:val="24"/>
              </w:rPr>
              <w:t>tư</w:t>
            </w:r>
            <w:proofErr w:type="spellEnd"/>
            <w:r w:rsidRPr="00CF0D99">
              <w:rPr>
                <w:rFonts w:eastAsia="Times New Roman"/>
                <w:spacing w:val="-4"/>
                <w:sz w:val="24"/>
                <w:szCs w:val="24"/>
              </w:rPr>
              <w:t xml:space="preserve"> </w:t>
            </w:r>
            <w:proofErr w:type="spellStart"/>
            <w:r w:rsidRPr="00CF0D99">
              <w:rPr>
                <w:rFonts w:eastAsia="Times New Roman"/>
                <w:spacing w:val="-4"/>
                <w:sz w:val="24"/>
                <w:szCs w:val="24"/>
              </w:rPr>
              <w:t>kết</w:t>
            </w:r>
            <w:proofErr w:type="spellEnd"/>
            <w:r w:rsidRPr="00CF0D99">
              <w:rPr>
                <w:rFonts w:eastAsia="Times New Roman"/>
                <w:spacing w:val="-4"/>
                <w:sz w:val="24"/>
                <w:szCs w:val="24"/>
              </w:rPr>
              <w:t xml:space="preserve"> </w:t>
            </w:r>
            <w:proofErr w:type="spellStart"/>
            <w:r w:rsidRPr="00CF0D99">
              <w:rPr>
                <w:rFonts w:eastAsia="Times New Roman"/>
                <w:spacing w:val="-4"/>
                <w:sz w:val="24"/>
                <w:szCs w:val="24"/>
              </w:rPr>
              <w:t>cấu</w:t>
            </w:r>
            <w:proofErr w:type="spellEnd"/>
            <w:r w:rsidRPr="00CF0D99">
              <w:rPr>
                <w:rFonts w:eastAsia="Times New Roman"/>
                <w:spacing w:val="-4"/>
                <w:sz w:val="24"/>
                <w:szCs w:val="24"/>
              </w:rPr>
              <w:t xml:space="preserve"> </w:t>
            </w:r>
            <w:proofErr w:type="spellStart"/>
            <w:r w:rsidRPr="00CF0D99">
              <w:rPr>
                <w:rFonts w:eastAsia="Times New Roman"/>
                <w:spacing w:val="-4"/>
                <w:sz w:val="24"/>
                <w:szCs w:val="24"/>
              </w:rPr>
              <w:t>hạ</w:t>
            </w:r>
            <w:proofErr w:type="spellEnd"/>
            <w:r w:rsidRPr="00CF0D99">
              <w:rPr>
                <w:rFonts w:eastAsia="Times New Roman"/>
                <w:spacing w:val="-4"/>
                <w:sz w:val="24"/>
                <w:szCs w:val="24"/>
              </w:rPr>
              <w:t xml:space="preserve"> </w:t>
            </w:r>
            <w:proofErr w:type="spellStart"/>
            <w:r w:rsidRPr="00CF0D99">
              <w:rPr>
                <w:rFonts w:eastAsia="Times New Roman"/>
                <w:spacing w:val="-4"/>
                <w:sz w:val="24"/>
                <w:szCs w:val="24"/>
              </w:rPr>
              <w:t>tầng</w:t>
            </w:r>
            <w:proofErr w:type="spellEnd"/>
            <w:r w:rsidRPr="00CF0D99">
              <w:rPr>
                <w:rFonts w:eastAsia="Times New Roman"/>
                <w:spacing w:val="-4"/>
                <w:sz w:val="24"/>
                <w:szCs w:val="24"/>
              </w:rPr>
              <w:t xml:space="preserve"> </w:t>
            </w:r>
            <w:proofErr w:type="spellStart"/>
            <w:r w:rsidRPr="00CF0D99">
              <w:rPr>
                <w:rFonts w:eastAsia="Times New Roman"/>
                <w:spacing w:val="-4"/>
                <w:sz w:val="24"/>
                <w:szCs w:val="24"/>
              </w:rPr>
              <w:t>phục</w:t>
            </w:r>
            <w:proofErr w:type="spellEnd"/>
            <w:r w:rsidRPr="00CF0D99">
              <w:rPr>
                <w:rFonts w:eastAsia="Times New Roman"/>
                <w:spacing w:val="-4"/>
                <w:sz w:val="24"/>
                <w:szCs w:val="24"/>
              </w:rPr>
              <w:t xml:space="preserve"> </w:t>
            </w:r>
            <w:proofErr w:type="spellStart"/>
            <w:r w:rsidRPr="00CF0D99">
              <w:rPr>
                <w:rFonts w:eastAsia="Times New Roman"/>
                <w:spacing w:val="-4"/>
                <w:sz w:val="24"/>
                <w:szCs w:val="24"/>
              </w:rPr>
              <w:t>vụ</w:t>
            </w:r>
            <w:proofErr w:type="spellEnd"/>
            <w:r w:rsidRPr="00CF0D99">
              <w:rPr>
                <w:rFonts w:eastAsia="Times New Roman"/>
                <w:spacing w:val="-4"/>
                <w:sz w:val="24"/>
                <w:szCs w:val="24"/>
              </w:rPr>
              <w:t xml:space="preserve"> </w:t>
            </w:r>
            <w:proofErr w:type="spellStart"/>
            <w:r w:rsidRPr="00CF0D99">
              <w:rPr>
                <w:rFonts w:eastAsia="Times New Roman"/>
                <w:spacing w:val="-4"/>
                <w:sz w:val="24"/>
                <w:szCs w:val="24"/>
              </w:rPr>
              <w:t>các</w:t>
            </w:r>
            <w:proofErr w:type="spellEnd"/>
            <w:r w:rsidRPr="00CF0D99">
              <w:rPr>
                <w:rFonts w:eastAsia="Times New Roman"/>
                <w:spacing w:val="-4"/>
                <w:sz w:val="24"/>
                <w:szCs w:val="24"/>
              </w:rPr>
              <w:t xml:space="preserve"> </w:t>
            </w:r>
            <w:proofErr w:type="spellStart"/>
            <w:r w:rsidRPr="00CF0D99">
              <w:rPr>
                <w:rFonts w:eastAsia="Times New Roman"/>
                <w:spacing w:val="-4"/>
                <w:sz w:val="24"/>
                <w:szCs w:val="24"/>
              </w:rPr>
              <w:t>cơ</w:t>
            </w:r>
            <w:proofErr w:type="spellEnd"/>
            <w:r w:rsidRPr="00CF0D99">
              <w:rPr>
                <w:rFonts w:eastAsia="Times New Roman"/>
                <w:spacing w:val="-4"/>
                <w:sz w:val="24"/>
                <w:szCs w:val="24"/>
              </w:rPr>
              <w:t xml:space="preserve"> </w:t>
            </w:r>
            <w:proofErr w:type="spellStart"/>
            <w:r w:rsidRPr="00CF0D99">
              <w:rPr>
                <w:rFonts w:eastAsia="Times New Roman"/>
                <w:spacing w:val="-4"/>
                <w:sz w:val="24"/>
                <w:szCs w:val="24"/>
              </w:rPr>
              <w:t>sở</w:t>
            </w:r>
            <w:proofErr w:type="spellEnd"/>
            <w:r w:rsidRPr="00CF0D99">
              <w:rPr>
                <w:rFonts w:eastAsia="Times New Roman"/>
                <w:spacing w:val="-4"/>
                <w:sz w:val="24"/>
                <w:szCs w:val="24"/>
              </w:rPr>
              <w:t xml:space="preserve"> </w:t>
            </w:r>
            <w:proofErr w:type="spellStart"/>
            <w:r w:rsidRPr="00CF0D99">
              <w:rPr>
                <w:rFonts w:eastAsia="Times New Roman"/>
                <w:spacing w:val="-4"/>
                <w:sz w:val="24"/>
                <w:szCs w:val="24"/>
              </w:rPr>
              <w:t>giết</w:t>
            </w:r>
            <w:proofErr w:type="spellEnd"/>
            <w:r w:rsidRPr="00CF0D99">
              <w:rPr>
                <w:rFonts w:eastAsia="Times New Roman"/>
                <w:spacing w:val="-4"/>
                <w:sz w:val="24"/>
                <w:szCs w:val="24"/>
              </w:rPr>
              <w:t xml:space="preserve"> </w:t>
            </w:r>
            <w:proofErr w:type="spellStart"/>
            <w:r w:rsidRPr="00CF0D99">
              <w:rPr>
                <w:rFonts w:eastAsia="Times New Roman"/>
                <w:spacing w:val="-4"/>
                <w:sz w:val="24"/>
                <w:szCs w:val="24"/>
              </w:rPr>
              <w:t>mổ</w:t>
            </w:r>
            <w:proofErr w:type="spellEnd"/>
            <w:r w:rsidRPr="00CF0D99">
              <w:rPr>
                <w:rFonts w:eastAsia="Times New Roman"/>
                <w:spacing w:val="-4"/>
                <w:sz w:val="24"/>
                <w:szCs w:val="24"/>
              </w:rPr>
              <w:t xml:space="preserve"> </w:t>
            </w:r>
            <w:proofErr w:type="spellStart"/>
            <w:r w:rsidRPr="00CF0D99">
              <w:rPr>
                <w:rFonts w:eastAsia="Times New Roman"/>
                <w:spacing w:val="-4"/>
                <w:sz w:val="24"/>
                <w:szCs w:val="24"/>
              </w:rPr>
              <w:t>gia</w:t>
            </w:r>
            <w:proofErr w:type="spellEnd"/>
            <w:r w:rsidRPr="00CF0D99">
              <w:rPr>
                <w:rFonts w:eastAsia="Times New Roman"/>
                <w:spacing w:val="-4"/>
                <w:sz w:val="24"/>
                <w:szCs w:val="24"/>
              </w:rPr>
              <w:t xml:space="preserve"> </w:t>
            </w:r>
            <w:proofErr w:type="spellStart"/>
            <w:r w:rsidRPr="00CF0D99">
              <w:rPr>
                <w:rFonts w:eastAsia="Times New Roman"/>
                <w:spacing w:val="-4"/>
                <w:sz w:val="24"/>
                <w:szCs w:val="24"/>
              </w:rPr>
              <w:t>súc</w:t>
            </w:r>
            <w:proofErr w:type="spellEnd"/>
            <w:r w:rsidRPr="00CF0D99">
              <w:rPr>
                <w:rFonts w:eastAsia="Times New Roman"/>
                <w:spacing w:val="-4"/>
                <w:sz w:val="24"/>
                <w:szCs w:val="24"/>
              </w:rPr>
              <w:t xml:space="preserve">, </w:t>
            </w:r>
            <w:proofErr w:type="spellStart"/>
            <w:r w:rsidRPr="00CF0D99">
              <w:rPr>
                <w:rFonts w:eastAsia="Times New Roman"/>
                <w:spacing w:val="-4"/>
                <w:sz w:val="24"/>
                <w:szCs w:val="24"/>
              </w:rPr>
              <w:t>gia</w:t>
            </w:r>
            <w:proofErr w:type="spellEnd"/>
            <w:r w:rsidRPr="00CF0D99">
              <w:rPr>
                <w:rFonts w:eastAsia="Times New Roman"/>
                <w:spacing w:val="-4"/>
                <w:sz w:val="24"/>
                <w:szCs w:val="24"/>
              </w:rPr>
              <w:t xml:space="preserve"> </w:t>
            </w:r>
            <w:proofErr w:type="spellStart"/>
            <w:r w:rsidRPr="00CF0D99">
              <w:rPr>
                <w:rFonts w:eastAsia="Times New Roman"/>
                <w:spacing w:val="-4"/>
                <w:sz w:val="24"/>
                <w:szCs w:val="24"/>
              </w:rPr>
              <w:t>cầm</w:t>
            </w:r>
            <w:proofErr w:type="spellEnd"/>
            <w:r w:rsidRPr="00CF0D99">
              <w:rPr>
                <w:rFonts w:eastAsia="Times New Roman"/>
                <w:spacing w:val="-4"/>
                <w:sz w:val="24"/>
                <w:szCs w:val="24"/>
              </w:rPr>
              <w:t xml:space="preserve"> </w:t>
            </w:r>
            <w:proofErr w:type="spellStart"/>
            <w:r w:rsidRPr="00CF0D99">
              <w:rPr>
                <w:rFonts w:eastAsia="Times New Roman"/>
                <w:spacing w:val="-8"/>
                <w:sz w:val="24"/>
                <w:szCs w:val="24"/>
              </w:rPr>
              <w:t>tập</w:t>
            </w:r>
            <w:proofErr w:type="spellEnd"/>
            <w:r w:rsidRPr="00CF0D99">
              <w:rPr>
                <w:rFonts w:eastAsia="Times New Roman"/>
                <w:spacing w:val="-8"/>
                <w:sz w:val="24"/>
                <w:szCs w:val="24"/>
              </w:rPr>
              <w:t xml:space="preserve"> </w:t>
            </w:r>
            <w:proofErr w:type="spellStart"/>
            <w:r w:rsidRPr="00CF0D99">
              <w:rPr>
                <w:rFonts w:eastAsia="Times New Roman"/>
                <w:spacing w:val="-8"/>
                <w:sz w:val="24"/>
                <w:szCs w:val="24"/>
              </w:rPr>
              <w:t>trung</w:t>
            </w:r>
            <w:proofErr w:type="spellEnd"/>
            <w:r w:rsidRPr="00CF0D99">
              <w:rPr>
                <w:rFonts w:eastAsia="Times New Roman"/>
                <w:spacing w:val="-8"/>
                <w:sz w:val="24"/>
                <w:szCs w:val="24"/>
              </w:rPr>
              <w:t xml:space="preserve"> </w:t>
            </w:r>
            <w:proofErr w:type="spellStart"/>
            <w:r w:rsidRPr="00CF0D99">
              <w:rPr>
                <w:rFonts w:eastAsia="Times New Roman"/>
                <w:spacing w:val="-8"/>
                <w:sz w:val="24"/>
                <w:szCs w:val="24"/>
              </w:rPr>
              <w:t>tỉnh</w:t>
            </w:r>
            <w:proofErr w:type="spellEnd"/>
            <w:r w:rsidRPr="00CF0D99">
              <w:rPr>
                <w:rFonts w:eastAsia="Times New Roman"/>
                <w:spacing w:val="-8"/>
                <w:sz w:val="24"/>
                <w:szCs w:val="24"/>
              </w:rPr>
              <w:t xml:space="preserve"> Hậu Giang</w:t>
            </w:r>
          </w:p>
        </w:tc>
        <w:tc>
          <w:tcPr>
            <w:tcW w:w="1417" w:type="dxa"/>
            <w:vAlign w:val="center"/>
          </w:tcPr>
          <w:p w14:paraId="448EA69F" w14:textId="77777777" w:rsidR="00B04C10" w:rsidRDefault="00A642BA" w:rsidP="00CF167E">
            <w:pPr>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68D20081" w14:textId="1C53591E" w:rsidR="00A642BA" w:rsidRPr="00701351" w:rsidRDefault="00A642BA" w:rsidP="00CF167E">
            <w:pPr>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5B6A4508" w14:textId="2D189053" w:rsidR="00A642BA" w:rsidRPr="00701351" w:rsidRDefault="00A642BA" w:rsidP="00CF0D99">
            <w:pPr>
              <w:spacing w:before="12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16E71A87"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3AF15F9F"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58EE218A" w14:textId="77777777" w:rsidR="00A642BA" w:rsidRPr="00701351" w:rsidRDefault="00A642BA" w:rsidP="00A642BA">
            <w:pPr>
              <w:spacing w:before="60" w:after="60"/>
              <w:jc w:val="center"/>
              <w:rPr>
                <w:rFonts w:eastAsia="Times New Roman"/>
                <w:iCs/>
                <w:lang w:val="vi-VN"/>
              </w:rPr>
            </w:pPr>
          </w:p>
        </w:tc>
        <w:tc>
          <w:tcPr>
            <w:tcW w:w="990" w:type="dxa"/>
            <w:vAlign w:val="center"/>
          </w:tcPr>
          <w:p w14:paraId="42898F9D"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325743C4" w14:textId="77777777" w:rsidR="00A642BA" w:rsidRPr="00701351" w:rsidRDefault="00A642BA" w:rsidP="00A642BA">
            <w:pPr>
              <w:spacing w:before="60" w:after="60"/>
              <w:jc w:val="center"/>
              <w:rPr>
                <w:rFonts w:eastAsia="Times New Roman"/>
                <w:iCs/>
                <w:lang w:val="vi-VN"/>
              </w:rPr>
            </w:pPr>
          </w:p>
        </w:tc>
      </w:tr>
      <w:tr w:rsidR="00701351" w:rsidRPr="00701351" w14:paraId="5FC08783" w14:textId="77777777" w:rsidTr="00CF0D99">
        <w:tc>
          <w:tcPr>
            <w:tcW w:w="567" w:type="dxa"/>
            <w:vAlign w:val="center"/>
          </w:tcPr>
          <w:p w14:paraId="2C4ED942" w14:textId="77777777" w:rsidR="00A642BA" w:rsidRPr="00701351" w:rsidRDefault="00A642BA" w:rsidP="00A642BA">
            <w:pPr>
              <w:spacing w:before="60" w:after="60"/>
              <w:jc w:val="center"/>
              <w:rPr>
                <w:rFonts w:eastAsia="Times New Roman"/>
                <w:bCs/>
                <w:sz w:val="24"/>
                <w:szCs w:val="24"/>
              </w:rPr>
            </w:pPr>
            <w:r w:rsidRPr="00701351">
              <w:rPr>
                <w:rFonts w:eastAsia="Times New Roman"/>
                <w:sz w:val="24"/>
                <w:szCs w:val="24"/>
              </w:rPr>
              <w:t>6</w:t>
            </w:r>
          </w:p>
        </w:tc>
        <w:tc>
          <w:tcPr>
            <w:tcW w:w="2410" w:type="dxa"/>
            <w:vAlign w:val="center"/>
          </w:tcPr>
          <w:p w14:paraId="67F18361" w14:textId="77777777" w:rsidR="00A642BA" w:rsidRPr="00701351" w:rsidRDefault="00A642BA" w:rsidP="00CF0D99">
            <w:pPr>
              <w:spacing w:before="120" w:after="60"/>
              <w:jc w:val="both"/>
              <w:rPr>
                <w:rFonts w:eastAsia="Times New Roman"/>
                <w:bCs/>
                <w:sz w:val="24"/>
                <w:szCs w:val="24"/>
              </w:rPr>
            </w:pPr>
            <w:proofErr w:type="spellStart"/>
            <w:r w:rsidRPr="00701351">
              <w:rPr>
                <w:rFonts w:eastAsia="Times New Roman"/>
                <w:sz w:val="24"/>
                <w:szCs w:val="24"/>
              </w:rPr>
              <w:t>Dự</w:t>
            </w:r>
            <w:proofErr w:type="spellEnd"/>
            <w:r w:rsidRPr="00701351">
              <w:rPr>
                <w:rFonts w:eastAsia="Times New Roman"/>
                <w:sz w:val="24"/>
                <w:szCs w:val="24"/>
              </w:rPr>
              <w:t xml:space="preserve"> </w:t>
            </w:r>
            <w:proofErr w:type="spellStart"/>
            <w:r w:rsidRPr="00701351">
              <w:rPr>
                <w:rFonts w:eastAsia="Times New Roman"/>
                <w:sz w:val="24"/>
                <w:szCs w:val="24"/>
              </w:rPr>
              <w:t>án</w:t>
            </w:r>
            <w:proofErr w:type="spellEnd"/>
            <w:r w:rsidRPr="00701351">
              <w:rPr>
                <w:rFonts w:eastAsia="Times New Roman"/>
                <w:sz w:val="24"/>
                <w:szCs w:val="24"/>
              </w:rPr>
              <w:t xml:space="preserve"> </w:t>
            </w:r>
            <w:proofErr w:type="spellStart"/>
            <w:r w:rsidRPr="00701351">
              <w:rPr>
                <w:rFonts w:eastAsia="Times New Roman"/>
                <w:sz w:val="24"/>
                <w:szCs w:val="24"/>
              </w:rPr>
              <w:t>đầu</w:t>
            </w:r>
            <w:proofErr w:type="spellEnd"/>
            <w:r w:rsidRPr="00701351">
              <w:rPr>
                <w:rFonts w:eastAsia="Times New Roman"/>
                <w:sz w:val="24"/>
                <w:szCs w:val="24"/>
              </w:rPr>
              <w:t xml:space="preserve"> </w:t>
            </w:r>
            <w:proofErr w:type="spellStart"/>
            <w:r w:rsidRPr="00701351">
              <w:rPr>
                <w:rFonts w:eastAsia="Times New Roman"/>
                <w:sz w:val="24"/>
                <w:szCs w:val="24"/>
              </w:rPr>
              <w:t>tư</w:t>
            </w:r>
            <w:proofErr w:type="spellEnd"/>
            <w:r w:rsidRPr="00701351">
              <w:rPr>
                <w:rFonts w:eastAsia="Times New Roman"/>
                <w:sz w:val="24"/>
                <w:szCs w:val="24"/>
              </w:rPr>
              <w:t xml:space="preserve"> </w:t>
            </w:r>
            <w:proofErr w:type="spellStart"/>
            <w:r w:rsidRPr="00701351">
              <w:rPr>
                <w:rFonts w:eastAsia="Times New Roman"/>
                <w:sz w:val="24"/>
                <w:szCs w:val="24"/>
              </w:rPr>
              <w:t>kết</w:t>
            </w:r>
            <w:proofErr w:type="spellEnd"/>
            <w:r w:rsidRPr="00701351">
              <w:rPr>
                <w:rFonts w:eastAsia="Times New Roman"/>
                <w:sz w:val="24"/>
                <w:szCs w:val="24"/>
              </w:rPr>
              <w:t xml:space="preserve"> </w:t>
            </w:r>
            <w:proofErr w:type="spellStart"/>
            <w:r w:rsidRPr="00701351">
              <w:rPr>
                <w:rFonts w:eastAsia="Times New Roman"/>
                <w:sz w:val="24"/>
                <w:szCs w:val="24"/>
              </w:rPr>
              <w:t>cấu</w:t>
            </w:r>
            <w:proofErr w:type="spellEnd"/>
            <w:r w:rsidRPr="00701351">
              <w:rPr>
                <w:rFonts w:eastAsia="Times New Roman"/>
                <w:sz w:val="24"/>
                <w:szCs w:val="24"/>
              </w:rPr>
              <w:t xml:space="preserve"> </w:t>
            </w:r>
            <w:proofErr w:type="spellStart"/>
            <w:r w:rsidRPr="00701351">
              <w:rPr>
                <w:rFonts w:eastAsia="Times New Roman"/>
                <w:sz w:val="24"/>
                <w:szCs w:val="24"/>
              </w:rPr>
              <w:t>hạ</w:t>
            </w:r>
            <w:proofErr w:type="spellEnd"/>
            <w:r w:rsidRPr="00701351">
              <w:rPr>
                <w:rFonts w:eastAsia="Times New Roman"/>
                <w:sz w:val="24"/>
                <w:szCs w:val="24"/>
              </w:rPr>
              <w:t xml:space="preserve"> </w:t>
            </w:r>
            <w:proofErr w:type="spellStart"/>
            <w:r w:rsidRPr="00701351">
              <w:rPr>
                <w:rFonts w:eastAsia="Times New Roman"/>
                <w:sz w:val="24"/>
                <w:szCs w:val="24"/>
              </w:rPr>
              <w:t>tầng</w:t>
            </w:r>
            <w:proofErr w:type="spellEnd"/>
            <w:r w:rsidRPr="00701351">
              <w:rPr>
                <w:rFonts w:eastAsia="Times New Roman"/>
                <w:sz w:val="24"/>
                <w:szCs w:val="24"/>
              </w:rPr>
              <w:t xml:space="preserve"> </w:t>
            </w:r>
            <w:proofErr w:type="spellStart"/>
            <w:r w:rsidRPr="00701351">
              <w:rPr>
                <w:rFonts w:eastAsia="Times New Roman"/>
                <w:sz w:val="24"/>
                <w:szCs w:val="24"/>
              </w:rPr>
              <w:t>phục</w:t>
            </w:r>
            <w:proofErr w:type="spellEnd"/>
            <w:r w:rsidRPr="00701351">
              <w:rPr>
                <w:rFonts w:eastAsia="Times New Roman"/>
                <w:sz w:val="24"/>
                <w:szCs w:val="24"/>
              </w:rPr>
              <w:t xml:space="preserve"> </w:t>
            </w:r>
            <w:proofErr w:type="spellStart"/>
            <w:r w:rsidRPr="00701351">
              <w:rPr>
                <w:rFonts w:eastAsia="Times New Roman"/>
                <w:sz w:val="24"/>
                <w:szCs w:val="24"/>
              </w:rPr>
              <w:t>vụ</w:t>
            </w:r>
            <w:proofErr w:type="spellEnd"/>
            <w:r w:rsidRPr="00701351">
              <w:rPr>
                <w:rFonts w:eastAsia="Times New Roman"/>
                <w:sz w:val="24"/>
                <w:szCs w:val="24"/>
              </w:rPr>
              <w:t xml:space="preserve"> </w:t>
            </w:r>
            <w:proofErr w:type="spellStart"/>
            <w:r w:rsidRPr="00701351">
              <w:rPr>
                <w:rFonts w:eastAsia="Times New Roman"/>
                <w:sz w:val="24"/>
                <w:szCs w:val="24"/>
              </w:rPr>
              <w:t>vùng</w:t>
            </w:r>
            <w:proofErr w:type="spellEnd"/>
            <w:r w:rsidRPr="00701351">
              <w:rPr>
                <w:rFonts w:eastAsia="Times New Roman"/>
                <w:sz w:val="24"/>
                <w:szCs w:val="24"/>
              </w:rPr>
              <w:t xml:space="preserve"> </w:t>
            </w:r>
            <w:proofErr w:type="spellStart"/>
            <w:r w:rsidRPr="00701351">
              <w:rPr>
                <w:rFonts w:eastAsia="Times New Roman"/>
                <w:sz w:val="24"/>
                <w:szCs w:val="24"/>
              </w:rPr>
              <w:t>nuôi</w:t>
            </w:r>
            <w:proofErr w:type="spellEnd"/>
            <w:r w:rsidRPr="00701351">
              <w:rPr>
                <w:rFonts w:eastAsia="Times New Roman"/>
                <w:sz w:val="24"/>
                <w:szCs w:val="24"/>
              </w:rPr>
              <w:t xml:space="preserve"> </w:t>
            </w:r>
            <w:proofErr w:type="spellStart"/>
            <w:r w:rsidRPr="00701351">
              <w:rPr>
                <w:rFonts w:eastAsia="Times New Roman"/>
                <w:sz w:val="24"/>
                <w:szCs w:val="24"/>
              </w:rPr>
              <w:t>trồng</w:t>
            </w:r>
            <w:proofErr w:type="spellEnd"/>
            <w:r w:rsidRPr="00701351">
              <w:rPr>
                <w:rFonts w:eastAsia="Times New Roman"/>
                <w:sz w:val="24"/>
                <w:szCs w:val="24"/>
              </w:rPr>
              <w:t xml:space="preserve"> </w:t>
            </w:r>
            <w:proofErr w:type="spellStart"/>
            <w:r w:rsidRPr="00701351">
              <w:rPr>
                <w:rFonts w:eastAsia="Times New Roman"/>
                <w:sz w:val="24"/>
                <w:szCs w:val="24"/>
              </w:rPr>
              <w:t>thủy</w:t>
            </w:r>
            <w:proofErr w:type="spellEnd"/>
            <w:r w:rsidRPr="00701351">
              <w:rPr>
                <w:rFonts w:eastAsia="Times New Roman"/>
                <w:sz w:val="24"/>
                <w:szCs w:val="24"/>
              </w:rPr>
              <w:t xml:space="preserve"> </w:t>
            </w:r>
            <w:proofErr w:type="spellStart"/>
            <w:r w:rsidRPr="00701351">
              <w:rPr>
                <w:rFonts w:eastAsia="Times New Roman"/>
                <w:sz w:val="24"/>
                <w:szCs w:val="24"/>
              </w:rPr>
              <w:t>sản</w:t>
            </w:r>
            <w:proofErr w:type="spellEnd"/>
            <w:r w:rsidRPr="00701351">
              <w:rPr>
                <w:rFonts w:eastAsia="Times New Roman"/>
                <w:sz w:val="24"/>
                <w:szCs w:val="24"/>
              </w:rPr>
              <w:t xml:space="preserve"> </w:t>
            </w:r>
            <w:proofErr w:type="spellStart"/>
            <w:r w:rsidRPr="00701351">
              <w:rPr>
                <w:rFonts w:eastAsia="Times New Roman"/>
                <w:sz w:val="24"/>
                <w:szCs w:val="24"/>
              </w:rPr>
              <w:t>tập</w:t>
            </w:r>
            <w:proofErr w:type="spellEnd"/>
            <w:r w:rsidRPr="00701351">
              <w:rPr>
                <w:rFonts w:eastAsia="Times New Roman"/>
                <w:sz w:val="24"/>
                <w:szCs w:val="24"/>
              </w:rPr>
              <w:t xml:space="preserve"> </w:t>
            </w:r>
            <w:proofErr w:type="spellStart"/>
            <w:r w:rsidRPr="00701351">
              <w:rPr>
                <w:rFonts w:eastAsia="Times New Roman"/>
                <w:sz w:val="24"/>
                <w:szCs w:val="24"/>
              </w:rPr>
              <w:t>trung</w:t>
            </w:r>
            <w:proofErr w:type="spellEnd"/>
            <w:r w:rsidRPr="00701351">
              <w:rPr>
                <w:rFonts w:eastAsia="Times New Roman"/>
                <w:sz w:val="24"/>
                <w:szCs w:val="24"/>
              </w:rPr>
              <w:t xml:space="preserve"> </w:t>
            </w:r>
            <w:proofErr w:type="spellStart"/>
            <w:r w:rsidRPr="00701351">
              <w:rPr>
                <w:rFonts w:eastAsia="Times New Roman"/>
                <w:sz w:val="24"/>
                <w:szCs w:val="24"/>
              </w:rPr>
              <w:t>tỉnh</w:t>
            </w:r>
            <w:proofErr w:type="spellEnd"/>
            <w:r w:rsidRPr="00701351">
              <w:rPr>
                <w:rFonts w:eastAsia="Times New Roman"/>
                <w:sz w:val="24"/>
                <w:szCs w:val="24"/>
              </w:rPr>
              <w:t xml:space="preserve"> Hậu Giang</w:t>
            </w:r>
          </w:p>
        </w:tc>
        <w:tc>
          <w:tcPr>
            <w:tcW w:w="1417" w:type="dxa"/>
            <w:vAlign w:val="center"/>
          </w:tcPr>
          <w:p w14:paraId="672688CB" w14:textId="77777777" w:rsidR="00B04C10" w:rsidRDefault="00A642BA" w:rsidP="00CF167E">
            <w:pPr>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374A083D" w14:textId="55382D16" w:rsidR="00A642BA" w:rsidRPr="00701351" w:rsidRDefault="00A642BA" w:rsidP="00CF167E">
            <w:pPr>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2E2AEA7F" w14:textId="2EE2B62C" w:rsidR="00A642BA" w:rsidRPr="00701351" w:rsidRDefault="00A642BA" w:rsidP="00CF0D99">
            <w:pPr>
              <w:spacing w:before="12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F72D7EA"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33D1F451"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189685C5" w14:textId="77777777" w:rsidR="00A642BA" w:rsidRPr="00701351" w:rsidRDefault="00A642BA" w:rsidP="00A642BA">
            <w:pPr>
              <w:spacing w:before="60" w:after="60"/>
              <w:jc w:val="center"/>
              <w:rPr>
                <w:rFonts w:eastAsia="Times New Roman"/>
                <w:iCs/>
                <w:lang w:val="vi-VN"/>
              </w:rPr>
            </w:pPr>
          </w:p>
        </w:tc>
        <w:tc>
          <w:tcPr>
            <w:tcW w:w="990" w:type="dxa"/>
            <w:vAlign w:val="center"/>
          </w:tcPr>
          <w:p w14:paraId="61968ED6"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67F29164" w14:textId="77777777" w:rsidR="00A642BA" w:rsidRPr="00701351" w:rsidRDefault="00A642BA" w:rsidP="00A642BA">
            <w:pPr>
              <w:spacing w:before="60" w:after="60"/>
              <w:jc w:val="center"/>
              <w:rPr>
                <w:rFonts w:eastAsia="Times New Roman"/>
                <w:iCs/>
                <w:lang w:val="vi-VN"/>
              </w:rPr>
            </w:pPr>
          </w:p>
        </w:tc>
      </w:tr>
      <w:tr w:rsidR="00701351" w:rsidRPr="00701351" w14:paraId="3B214591" w14:textId="77777777" w:rsidTr="00CF0D99">
        <w:tc>
          <w:tcPr>
            <w:tcW w:w="567" w:type="dxa"/>
            <w:vAlign w:val="center"/>
          </w:tcPr>
          <w:p w14:paraId="781B92CA" w14:textId="77777777" w:rsidR="00A642BA" w:rsidRPr="00CF0D99" w:rsidRDefault="00A642BA" w:rsidP="00A642BA">
            <w:pPr>
              <w:spacing w:before="60" w:after="60"/>
              <w:jc w:val="center"/>
              <w:rPr>
                <w:rFonts w:ascii="Times New Roman Bold" w:eastAsia="Times New Roman" w:hAnsi="Times New Roman Bold"/>
                <w:b/>
                <w:spacing w:val="-26"/>
                <w:sz w:val="24"/>
                <w:szCs w:val="24"/>
              </w:rPr>
            </w:pPr>
            <w:r w:rsidRPr="00CF0D99">
              <w:rPr>
                <w:rFonts w:ascii="Times New Roman Bold" w:eastAsia="Times New Roman" w:hAnsi="Times New Roman Bold"/>
                <w:b/>
                <w:spacing w:val="-26"/>
                <w:sz w:val="24"/>
                <w:szCs w:val="24"/>
              </w:rPr>
              <w:t>VIII</w:t>
            </w:r>
          </w:p>
        </w:tc>
        <w:tc>
          <w:tcPr>
            <w:tcW w:w="2410" w:type="dxa"/>
            <w:vAlign w:val="center"/>
          </w:tcPr>
          <w:p w14:paraId="54DB464B" w14:textId="1BAC1EF5" w:rsidR="00A642BA" w:rsidRPr="00701351" w:rsidRDefault="00A642BA" w:rsidP="00CF0D99">
            <w:pPr>
              <w:spacing w:before="120" w:after="60"/>
              <w:jc w:val="both"/>
              <w:rPr>
                <w:rFonts w:eastAsia="Times New Roman"/>
                <w:b/>
                <w:sz w:val="24"/>
                <w:szCs w:val="24"/>
                <w:lang w:eastAsia="vi-VN"/>
              </w:rPr>
            </w:pPr>
            <w:proofErr w:type="spellStart"/>
            <w:r w:rsidRPr="00701351">
              <w:rPr>
                <w:rFonts w:eastAsia="Times New Roman"/>
                <w:b/>
                <w:sz w:val="24"/>
                <w:szCs w:val="24"/>
                <w:lang w:eastAsia="vi-VN"/>
              </w:rPr>
              <w:t>Lĩnh</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vực</w:t>
            </w:r>
            <w:proofErr w:type="spellEnd"/>
            <w:r w:rsidRPr="00701351">
              <w:rPr>
                <w:rFonts w:eastAsia="Times New Roman"/>
                <w:b/>
                <w:sz w:val="24"/>
                <w:szCs w:val="24"/>
                <w:lang w:eastAsia="vi-VN"/>
              </w:rPr>
              <w:t xml:space="preserve"> </w:t>
            </w:r>
            <w:proofErr w:type="spellStart"/>
            <w:r w:rsidR="00CF167E">
              <w:rPr>
                <w:rFonts w:eastAsia="Times New Roman"/>
                <w:b/>
                <w:sz w:val="24"/>
                <w:szCs w:val="24"/>
                <w:lang w:eastAsia="vi-VN"/>
              </w:rPr>
              <w:t>l</w:t>
            </w:r>
            <w:r w:rsidRPr="00701351">
              <w:rPr>
                <w:rFonts w:eastAsia="Times New Roman"/>
                <w:b/>
                <w:sz w:val="24"/>
                <w:szCs w:val="24"/>
                <w:lang w:eastAsia="vi-VN"/>
              </w:rPr>
              <w:t>âm</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nghiệp</w:t>
            </w:r>
            <w:proofErr w:type="spellEnd"/>
          </w:p>
        </w:tc>
        <w:tc>
          <w:tcPr>
            <w:tcW w:w="1417" w:type="dxa"/>
            <w:vAlign w:val="center"/>
          </w:tcPr>
          <w:p w14:paraId="7B248F46" w14:textId="77777777" w:rsidR="00A642BA" w:rsidRPr="00701351" w:rsidRDefault="00A642BA" w:rsidP="00CF0D99">
            <w:pPr>
              <w:spacing w:before="120" w:after="60"/>
              <w:jc w:val="center"/>
              <w:rPr>
                <w:rFonts w:eastAsia="Times New Roman"/>
                <w:iCs/>
                <w:lang w:val="vi-VN"/>
              </w:rPr>
            </w:pPr>
          </w:p>
        </w:tc>
        <w:tc>
          <w:tcPr>
            <w:tcW w:w="1418" w:type="dxa"/>
            <w:vAlign w:val="center"/>
          </w:tcPr>
          <w:p w14:paraId="44995D13" w14:textId="77777777" w:rsidR="00A642BA" w:rsidRPr="00701351" w:rsidRDefault="00A642BA" w:rsidP="00CF0D99">
            <w:pPr>
              <w:spacing w:before="120" w:after="60"/>
              <w:jc w:val="center"/>
              <w:rPr>
                <w:rFonts w:eastAsia="Times New Roman"/>
                <w:iCs/>
                <w:lang w:val="vi-VN"/>
              </w:rPr>
            </w:pPr>
          </w:p>
        </w:tc>
        <w:tc>
          <w:tcPr>
            <w:tcW w:w="845" w:type="dxa"/>
            <w:vAlign w:val="center"/>
          </w:tcPr>
          <w:p w14:paraId="4A948A6D"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3F8F6059" w14:textId="77777777" w:rsidR="00A642BA" w:rsidRPr="00701351" w:rsidRDefault="00A642BA" w:rsidP="00A642BA">
            <w:pPr>
              <w:spacing w:before="60" w:after="60"/>
              <w:jc w:val="center"/>
              <w:rPr>
                <w:rFonts w:eastAsia="Times New Roman"/>
                <w:sz w:val="24"/>
                <w:szCs w:val="24"/>
              </w:rPr>
            </w:pPr>
          </w:p>
        </w:tc>
        <w:tc>
          <w:tcPr>
            <w:tcW w:w="781" w:type="dxa"/>
          </w:tcPr>
          <w:p w14:paraId="7A700D9F" w14:textId="77777777" w:rsidR="00A642BA" w:rsidRPr="00701351" w:rsidRDefault="00A642BA" w:rsidP="00A642BA">
            <w:pPr>
              <w:spacing w:before="60" w:after="60"/>
              <w:jc w:val="center"/>
              <w:rPr>
                <w:rFonts w:eastAsia="Times New Roman"/>
                <w:iCs/>
                <w:lang w:val="vi-VN"/>
              </w:rPr>
            </w:pPr>
          </w:p>
        </w:tc>
        <w:tc>
          <w:tcPr>
            <w:tcW w:w="990" w:type="dxa"/>
          </w:tcPr>
          <w:p w14:paraId="37C77E0E" w14:textId="77777777" w:rsidR="00A642BA" w:rsidRPr="00701351" w:rsidRDefault="00A642BA" w:rsidP="00A642BA">
            <w:pPr>
              <w:spacing w:before="60" w:after="60"/>
              <w:jc w:val="center"/>
              <w:rPr>
                <w:rFonts w:eastAsia="Times New Roman"/>
                <w:iCs/>
                <w:lang w:val="vi-VN"/>
              </w:rPr>
            </w:pPr>
          </w:p>
        </w:tc>
        <w:tc>
          <w:tcPr>
            <w:tcW w:w="856" w:type="dxa"/>
          </w:tcPr>
          <w:p w14:paraId="7B3BAB23" w14:textId="77777777" w:rsidR="00A642BA" w:rsidRPr="00701351" w:rsidRDefault="00A642BA" w:rsidP="00A642BA">
            <w:pPr>
              <w:spacing w:before="60" w:after="60"/>
              <w:jc w:val="center"/>
              <w:rPr>
                <w:rFonts w:eastAsia="Times New Roman"/>
                <w:iCs/>
                <w:lang w:val="vi-VN"/>
              </w:rPr>
            </w:pPr>
          </w:p>
        </w:tc>
      </w:tr>
      <w:tr w:rsidR="00701351" w:rsidRPr="00701351" w14:paraId="7BCEE511" w14:textId="77777777" w:rsidTr="00CF0D99">
        <w:tc>
          <w:tcPr>
            <w:tcW w:w="567" w:type="dxa"/>
            <w:vAlign w:val="center"/>
          </w:tcPr>
          <w:p w14:paraId="06769C3A" w14:textId="77777777" w:rsidR="00A642BA" w:rsidRPr="00701351" w:rsidRDefault="00A642BA" w:rsidP="00A642BA">
            <w:pPr>
              <w:spacing w:before="60" w:after="60"/>
              <w:jc w:val="center"/>
              <w:rPr>
                <w:rFonts w:eastAsia="Times New Roman"/>
                <w:b/>
                <w:sz w:val="24"/>
                <w:szCs w:val="24"/>
              </w:rPr>
            </w:pPr>
            <w:r w:rsidRPr="00701351">
              <w:rPr>
                <w:rFonts w:eastAsia="Times New Roman"/>
                <w:b/>
                <w:sz w:val="24"/>
                <w:szCs w:val="24"/>
              </w:rPr>
              <w:t>A</w:t>
            </w:r>
          </w:p>
        </w:tc>
        <w:tc>
          <w:tcPr>
            <w:tcW w:w="2410" w:type="dxa"/>
            <w:vAlign w:val="center"/>
          </w:tcPr>
          <w:p w14:paraId="0F541AAA" w14:textId="77777777" w:rsidR="00A642BA" w:rsidRPr="00701351" w:rsidRDefault="00A642BA" w:rsidP="00CF0D99">
            <w:pPr>
              <w:spacing w:before="120" w:after="60"/>
              <w:jc w:val="both"/>
              <w:rPr>
                <w:rFonts w:eastAsia="Times New Roman"/>
                <w:bCs/>
                <w:sz w:val="24"/>
                <w:szCs w:val="24"/>
                <w:lang w:val="vi-VN" w:eastAsia="vi-VN"/>
              </w:rPr>
            </w:pPr>
            <w:proofErr w:type="spellStart"/>
            <w:r w:rsidRPr="00701351">
              <w:rPr>
                <w:rFonts w:eastAsia="Times New Roman"/>
                <w:b/>
                <w:sz w:val="24"/>
                <w:szCs w:val="24"/>
                <w:lang w:eastAsia="vi-VN"/>
              </w:rPr>
              <w:t>Dự</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án</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đang</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thực</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hiện</w:t>
            </w:r>
            <w:proofErr w:type="spellEnd"/>
            <w:r w:rsidRPr="00701351">
              <w:rPr>
                <w:rFonts w:eastAsia="Times New Roman"/>
                <w:b/>
                <w:sz w:val="24"/>
                <w:szCs w:val="24"/>
                <w:lang w:val="vi-VN" w:eastAsia="vi-VN"/>
              </w:rPr>
              <w:t xml:space="preserve"> </w:t>
            </w:r>
            <w:r w:rsidRPr="00701351">
              <w:rPr>
                <w:rFonts w:eastAsia="Times New Roman"/>
                <w:bCs/>
                <w:sz w:val="24"/>
                <w:szCs w:val="24"/>
                <w:lang w:val="vi-VN" w:eastAsia="vi-VN"/>
              </w:rPr>
              <w:t>(Tỉnh đầu tư)</w:t>
            </w:r>
          </w:p>
        </w:tc>
        <w:tc>
          <w:tcPr>
            <w:tcW w:w="1417" w:type="dxa"/>
            <w:vAlign w:val="center"/>
          </w:tcPr>
          <w:p w14:paraId="288FAB13" w14:textId="77777777" w:rsidR="00A642BA" w:rsidRPr="00701351" w:rsidRDefault="00A642BA" w:rsidP="00CF0D99">
            <w:pPr>
              <w:spacing w:before="120" w:after="60"/>
              <w:jc w:val="center"/>
              <w:rPr>
                <w:rFonts w:eastAsia="Times New Roman"/>
                <w:iCs/>
                <w:lang w:val="vi-VN"/>
              </w:rPr>
            </w:pPr>
          </w:p>
        </w:tc>
        <w:tc>
          <w:tcPr>
            <w:tcW w:w="1418" w:type="dxa"/>
            <w:vAlign w:val="center"/>
          </w:tcPr>
          <w:p w14:paraId="2AA2BE09" w14:textId="77777777" w:rsidR="00A642BA" w:rsidRPr="00701351" w:rsidRDefault="00A642BA" w:rsidP="00CF0D99">
            <w:pPr>
              <w:spacing w:before="120" w:after="60"/>
              <w:jc w:val="center"/>
              <w:rPr>
                <w:rFonts w:eastAsia="Times New Roman"/>
                <w:iCs/>
                <w:lang w:val="vi-VN"/>
              </w:rPr>
            </w:pPr>
          </w:p>
        </w:tc>
        <w:tc>
          <w:tcPr>
            <w:tcW w:w="845" w:type="dxa"/>
            <w:vAlign w:val="center"/>
          </w:tcPr>
          <w:p w14:paraId="406139B5"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6CEFB7CF" w14:textId="77777777" w:rsidR="00A642BA" w:rsidRPr="00701351" w:rsidRDefault="00A642BA" w:rsidP="00A642BA">
            <w:pPr>
              <w:spacing w:before="60" w:after="60"/>
              <w:jc w:val="center"/>
              <w:rPr>
                <w:rFonts w:eastAsia="Times New Roman"/>
                <w:sz w:val="24"/>
                <w:szCs w:val="24"/>
              </w:rPr>
            </w:pPr>
          </w:p>
        </w:tc>
        <w:tc>
          <w:tcPr>
            <w:tcW w:w="781" w:type="dxa"/>
          </w:tcPr>
          <w:p w14:paraId="436B5EFC" w14:textId="77777777" w:rsidR="00A642BA" w:rsidRPr="00701351" w:rsidRDefault="00A642BA" w:rsidP="00A642BA">
            <w:pPr>
              <w:spacing w:before="60" w:after="60"/>
              <w:jc w:val="center"/>
              <w:rPr>
                <w:rFonts w:eastAsia="Times New Roman"/>
                <w:iCs/>
                <w:lang w:val="vi-VN"/>
              </w:rPr>
            </w:pPr>
          </w:p>
        </w:tc>
        <w:tc>
          <w:tcPr>
            <w:tcW w:w="990" w:type="dxa"/>
          </w:tcPr>
          <w:p w14:paraId="0927BAD9" w14:textId="77777777" w:rsidR="00A642BA" w:rsidRPr="00701351" w:rsidRDefault="00A642BA" w:rsidP="00A642BA">
            <w:pPr>
              <w:spacing w:before="60" w:after="60"/>
              <w:jc w:val="center"/>
              <w:rPr>
                <w:rFonts w:eastAsia="Times New Roman"/>
                <w:iCs/>
                <w:lang w:val="vi-VN"/>
              </w:rPr>
            </w:pPr>
          </w:p>
        </w:tc>
        <w:tc>
          <w:tcPr>
            <w:tcW w:w="856" w:type="dxa"/>
          </w:tcPr>
          <w:p w14:paraId="5437CD61" w14:textId="77777777" w:rsidR="00A642BA" w:rsidRPr="00701351" w:rsidRDefault="00A642BA" w:rsidP="00A642BA">
            <w:pPr>
              <w:spacing w:before="60" w:after="60"/>
              <w:jc w:val="center"/>
              <w:rPr>
                <w:rFonts w:eastAsia="Times New Roman"/>
                <w:iCs/>
                <w:lang w:val="vi-VN"/>
              </w:rPr>
            </w:pPr>
          </w:p>
        </w:tc>
      </w:tr>
      <w:tr w:rsidR="00701351" w:rsidRPr="00701351" w14:paraId="080E0F60" w14:textId="77777777" w:rsidTr="00CF0D99">
        <w:tc>
          <w:tcPr>
            <w:tcW w:w="567" w:type="dxa"/>
            <w:vAlign w:val="center"/>
          </w:tcPr>
          <w:p w14:paraId="4B36AD6B"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w:t>
            </w:r>
          </w:p>
        </w:tc>
        <w:tc>
          <w:tcPr>
            <w:tcW w:w="2410" w:type="dxa"/>
            <w:vAlign w:val="center"/>
          </w:tcPr>
          <w:p w14:paraId="0BA7BF9C" w14:textId="77777777" w:rsidR="00A642BA" w:rsidRPr="00701351" w:rsidRDefault="00A642BA" w:rsidP="00CF0D99">
            <w:pPr>
              <w:spacing w:before="120" w:after="60"/>
              <w:jc w:val="both"/>
              <w:rPr>
                <w:rFonts w:eastAsia="Times New Roman"/>
                <w:sz w:val="24"/>
                <w:szCs w:val="24"/>
                <w:lang w:eastAsia="vi-VN"/>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di </w:t>
            </w:r>
            <w:proofErr w:type="spellStart"/>
            <w:r w:rsidRPr="00701351">
              <w:rPr>
                <w:rFonts w:eastAsia="Times New Roman"/>
                <w:sz w:val="24"/>
                <w:szCs w:val="24"/>
                <w:lang w:eastAsia="vi-VN"/>
              </w:rPr>
              <w:t>dời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dân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cư</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từ</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khu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bảo</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vệ</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nghiêm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ngặt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ra</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khu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sản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xuất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của</w:t>
            </w:r>
            <w:proofErr w:type="spellEnd"/>
            <w:r w:rsidRPr="00701351">
              <w:rPr>
                <w:rFonts w:eastAsia="Times New Roman"/>
                <w:sz w:val="24"/>
                <w:szCs w:val="24"/>
                <w:lang w:eastAsia="vi-VN"/>
              </w:rPr>
              <w:t xml:space="preserve"> Khu </w:t>
            </w:r>
            <w:proofErr w:type="spellStart"/>
            <w:r w:rsidRPr="00701351">
              <w:rPr>
                <w:rFonts w:eastAsia="Times New Roman"/>
                <w:sz w:val="24"/>
                <w:szCs w:val="24"/>
                <w:lang w:eastAsia="vi-VN"/>
              </w:rPr>
              <w:t>bảo</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tồn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thiên</w:t>
            </w:r>
            <w:proofErr w:type="spellEnd"/>
            <w:r w:rsidRPr="00701351">
              <w:rPr>
                <w:rFonts w:eastAsia="Times New Roman"/>
                <w:sz w:val="24"/>
                <w:szCs w:val="24"/>
                <w:lang w:eastAsia="vi-VN"/>
              </w:rPr>
              <w:t xml:space="preserve"> </w:t>
            </w:r>
            <w:proofErr w:type="spellStart"/>
            <w:r w:rsidRPr="00CF0D99">
              <w:rPr>
                <w:rFonts w:eastAsia="Times New Roman"/>
                <w:spacing w:val="-8"/>
                <w:sz w:val="24"/>
                <w:szCs w:val="24"/>
                <w:lang w:eastAsia="vi-VN"/>
              </w:rPr>
              <w:t>nhiên</w:t>
            </w:r>
            <w:proofErr w:type="spellEnd"/>
            <w:r w:rsidRPr="00CF0D99">
              <w:rPr>
                <w:rFonts w:eastAsia="Times New Roman"/>
                <w:spacing w:val="-8"/>
                <w:sz w:val="24"/>
                <w:szCs w:val="24"/>
                <w:lang w:eastAsia="vi-VN"/>
              </w:rPr>
              <w:t xml:space="preserve"> Lung Ngọc Hoàng</w:t>
            </w:r>
          </w:p>
        </w:tc>
        <w:tc>
          <w:tcPr>
            <w:tcW w:w="1417" w:type="dxa"/>
            <w:vAlign w:val="center"/>
          </w:tcPr>
          <w:p w14:paraId="3D6E8011" w14:textId="77777777" w:rsidR="00A642BA" w:rsidRPr="00701351" w:rsidRDefault="00A642BA" w:rsidP="00CF0D99">
            <w:pPr>
              <w:spacing w:before="120" w:after="60"/>
              <w:jc w:val="center"/>
              <w:rPr>
                <w:rFonts w:eastAsia="Times New Roman"/>
                <w:iCs/>
                <w:sz w:val="24"/>
                <w:szCs w:val="24"/>
              </w:rPr>
            </w:pPr>
            <w:proofErr w:type="spellStart"/>
            <w:r w:rsidRPr="00701351">
              <w:rPr>
                <w:rFonts w:eastAsia="Times New Roman"/>
                <w:iCs/>
                <w:sz w:val="24"/>
                <w:szCs w:val="24"/>
              </w:rPr>
              <w:t>Huyện</w:t>
            </w:r>
            <w:proofErr w:type="spellEnd"/>
            <w:r w:rsidRPr="00701351">
              <w:rPr>
                <w:rFonts w:eastAsia="Times New Roman"/>
                <w:iCs/>
                <w:sz w:val="24"/>
                <w:szCs w:val="24"/>
              </w:rPr>
              <w:t xml:space="preserve"> Phụng </w:t>
            </w:r>
            <w:proofErr w:type="spellStart"/>
            <w:r w:rsidRPr="00701351">
              <w:rPr>
                <w:rFonts w:eastAsia="Times New Roman"/>
                <w:iCs/>
                <w:sz w:val="24"/>
                <w:szCs w:val="24"/>
              </w:rPr>
              <w:t>Hiệp</w:t>
            </w:r>
            <w:proofErr w:type="spellEnd"/>
          </w:p>
        </w:tc>
        <w:tc>
          <w:tcPr>
            <w:tcW w:w="1418" w:type="dxa"/>
            <w:vAlign w:val="center"/>
          </w:tcPr>
          <w:p w14:paraId="5333CF16" w14:textId="5A6420A5" w:rsidR="00A642BA" w:rsidRPr="00701351" w:rsidRDefault="00A642BA" w:rsidP="00CF0D99">
            <w:pPr>
              <w:spacing w:before="12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059C60B4"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5B368778" w14:textId="77777777" w:rsidR="00A642BA" w:rsidRPr="00701351" w:rsidRDefault="00A642BA" w:rsidP="00A642BA">
            <w:pPr>
              <w:spacing w:before="60" w:after="60"/>
              <w:jc w:val="center"/>
              <w:rPr>
                <w:rFonts w:eastAsia="Times New Roman"/>
                <w:sz w:val="24"/>
                <w:szCs w:val="24"/>
              </w:rPr>
            </w:pPr>
          </w:p>
        </w:tc>
        <w:tc>
          <w:tcPr>
            <w:tcW w:w="781" w:type="dxa"/>
          </w:tcPr>
          <w:p w14:paraId="55F7FBA1" w14:textId="77777777" w:rsidR="00A642BA" w:rsidRPr="00701351" w:rsidRDefault="00A642BA" w:rsidP="00A642BA">
            <w:pPr>
              <w:spacing w:before="60" w:after="60"/>
              <w:jc w:val="center"/>
              <w:rPr>
                <w:rFonts w:eastAsia="Times New Roman"/>
                <w:iCs/>
                <w:lang w:val="vi-VN"/>
              </w:rPr>
            </w:pPr>
          </w:p>
        </w:tc>
        <w:tc>
          <w:tcPr>
            <w:tcW w:w="990" w:type="dxa"/>
            <w:vAlign w:val="center"/>
          </w:tcPr>
          <w:p w14:paraId="257D450D"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51CEDD56" w14:textId="77777777" w:rsidR="00A642BA" w:rsidRPr="00701351" w:rsidRDefault="00A642BA" w:rsidP="00A642BA">
            <w:pPr>
              <w:spacing w:before="60" w:after="60"/>
              <w:jc w:val="center"/>
              <w:rPr>
                <w:rFonts w:eastAsia="Times New Roman"/>
                <w:iCs/>
                <w:lang w:val="vi-VN"/>
              </w:rPr>
            </w:pPr>
          </w:p>
        </w:tc>
      </w:tr>
      <w:tr w:rsidR="00701351" w:rsidRPr="00701351" w14:paraId="1680D537" w14:textId="77777777" w:rsidTr="00CF0D99">
        <w:tc>
          <w:tcPr>
            <w:tcW w:w="567" w:type="dxa"/>
            <w:vAlign w:val="center"/>
          </w:tcPr>
          <w:p w14:paraId="1E709544" w14:textId="77777777" w:rsidR="00A642BA" w:rsidRPr="00701351" w:rsidRDefault="00A642BA" w:rsidP="00A642BA">
            <w:pPr>
              <w:spacing w:before="60" w:after="60"/>
              <w:jc w:val="center"/>
              <w:rPr>
                <w:rFonts w:eastAsia="Times New Roman"/>
                <w:b/>
                <w:sz w:val="24"/>
                <w:szCs w:val="24"/>
              </w:rPr>
            </w:pPr>
            <w:r w:rsidRPr="00701351">
              <w:rPr>
                <w:rFonts w:eastAsia="Times New Roman"/>
                <w:b/>
                <w:sz w:val="24"/>
                <w:szCs w:val="24"/>
              </w:rPr>
              <w:t>B</w:t>
            </w:r>
          </w:p>
        </w:tc>
        <w:tc>
          <w:tcPr>
            <w:tcW w:w="2410" w:type="dxa"/>
            <w:vAlign w:val="center"/>
          </w:tcPr>
          <w:p w14:paraId="601B1ECD" w14:textId="77777777" w:rsidR="00A642BA" w:rsidRPr="00701351" w:rsidRDefault="00A642BA" w:rsidP="00CF0D99">
            <w:pPr>
              <w:spacing w:before="120" w:after="60"/>
              <w:jc w:val="both"/>
              <w:rPr>
                <w:rFonts w:eastAsia="Times New Roman"/>
                <w:bCs/>
                <w:sz w:val="24"/>
                <w:szCs w:val="24"/>
                <w:lang w:val="vi-VN" w:eastAsia="vi-VN"/>
              </w:rPr>
            </w:pPr>
            <w:proofErr w:type="spellStart"/>
            <w:r w:rsidRPr="00701351">
              <w:rPr>
                <w:rFonts w:eastAsia="Times New Roman"/>
                <w:b/>
                <w:sz w:val="24"/>
                <w:szCs w:val="24"/>
                <w:lang w:eastAsia="vi-VN"/>
              </w:rPr>
              <w:t>Dự</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án</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triển</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khai</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mới</w:t>
            </w:r>
            <w:proofErr w:type="spellEnd"/>
            <w:r w:rsidRPr="00701351">
              <w:rPr>
                <w:rFonts w:eastAsia="Times New Roman"/>
                <w:b/>
                <w:sz w:val="24"/>
                <w:szCs w:val="24"/>
                <w:lang w:val="vi-VN" w:eastAsia="vi-VN"/>
              </w:rPr>
              <w:t xml:space="preserve"> </w:t>
            </w:r>
            <w:r w:rsidRPr="00701351">
              <w:rPr>
                <w:rFonts w:eastAsia="Times New Roman"/>
                <w:bCs/>
                <w:sz w:val="24"/>
                <w:szCs w:val="24"/>
                <w:lang w:val="vi-VN" w:eastAsia="vi-VN"/>
              </w:rPr>
              <w:t>(Tỉnh đầu tư)</w:t>
            </w:r>
          </w:p>
        </w:tc>
        <w:tc>
          <w:tcPr>
            <w:tcW w:w="1417" w:type="dxa"/>
            <w:vAlign w:val="center"/>
          </w:tcPr>
          <w:p w14:paraId="0B799B28" w14:textId="77777777" w:rsidR="00A642BA" w:rsidRPr="00701351" w:rsidRDefault="00A642BA" w:rsidP="00CF0D99">
            <w:pPr>
              <w:spacing w:before="120" w:after="60"/>
              <w:jc w:val="center"/>
              <w:rPr>
                <w:rFonts w:eastAsia="Times New Roman"/>
                <w:iCs/>
                <w:lang w:val="vi-VN"/>
              </w:rPr>
            </w:pPr>
          </w:p>
        </w:tc>
        <w:tc>
          <w:tcPr>
            <w:tcW w:w="1418" w:type="dxa"/>
            <w:vAlign w:val="center"/>
          </w:tcPr>
          <w:p w14:paraId="53420A99" w14:textId="77777777" w:rsidR="00A642BA" w:rsidRPr="00701351" w:rsidRDefault="00A642BA" w:rsidP="00CF0D99">
            <w:pPr>
              <w:spacing w:before="120" w:after="60"/>
              <w:jc w:val="center"/>
              <w:rPr>
                <w:rFonts w:eastAsia="Times New Roman"/>
                <w:iCs/>
                <w:lang w:val="vi-VN"/>
              </w:rPr>
            </w:pPr>
          </w:p>
        </w:tc>
        <w:tc>
          <w:tcPr>
            <w:tcW w:w="845" w:type="dxa"/>
            <w:vAlign w:val="center"/>
          </w:tcPr>
          <w:p w14:paraId="279D6AD9"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5D18C373" w14:textId="77777777" w:rsidR="00A642BA" w:rsidRPr="00701351" w:rsidRDefault="00A642BA" w:rsidP="00A642BA">
            <w:pPr>
              <w:spacing w:before="60" w:after="60"/>
              <w:jc w:val="center"/>
              <w:rPr>
                <w:rFonts w:eastAsia="Times New Roman"/>
                <w:sz w:val="24"/>
                <w:szCs w:val="24"/>
              </w:rPr>
            </w:pPr>
          </w:p>
        </w:tc>
        <w:tc>
          <w:tcPr>
            <w:tcW w:w="781" w:type="dxa"/>
          </w:tcPr>
          <w:p w14:paraId="1A0EEA99" w14:textId="77777777" w:rsidR="00A642BA" w:rsidRPr="00701351" w:rsidRDefault="00A642BA" w:rsidP="00A642BA">
            <w:pPr>
              <w:spacing w:before="60" w:after="60"/>
              <w:jc w:val="center"/>
              <w:rPr>
                <w:rFonts w:eastAsia="Times New Roman"/>
                <w:iCs/>
                <w:lang w:val="vi-VN"/>
              </w:rPr>
            </w:pPr>
          </w:p>
        </w:tc>
        <w:tc>
          <w:tcPr>
            <w:tcW w:w="990" w:type="dxa"/>
          </w:tcPr>
          <w:p w14:paraId="494A9E90" w14:textId="77777777" w:rsidR="00A642BA" w:rsidRPr="00701351" w:rsidRDefault="00A642BA" w:rsidP="00A642BA">
            <w:pPr>
              <w:spacing w:before="60" w:after="60"/>
              <w:jc w:val="center"/>
              <w:rPr>
                <w:rFonts w:eastAsia="Times New Roman"/>
                <w:iCs/>
                <w:lang w:val="vi-VN"/>
              </w:rPr>
            </w:pPr>
          </w:p>
        </w:tc>
        <w:tc>
          <w:tcPr>
            <w:tcW w:w="856" w:type="dxa"/>
          </w:tcPr>
          <w:p w14:paraId="4EB1CFE1" w14:textId="77777777" w:rsidR="00A642BA" w:rsidRPr="00701351" w:rsidRDefault="00A642BA" w:rsidP="00A642BA">
            <w:pPr>
              <w:spacing w:before="60" w:after="60"/>
              <w:jc w:val="center"/>
              <w:rPr>
                <w:rFonts w:eastAsia="Times New Roman"/>
                <w:iCs/>
                <w:lang w:val="vi-VN"/>
              </w:rPr>
            </w:pPr>
          </w:p>
        </w:tc>
      </w:tr>
      <w:tr w:rsidR="00701351" w:rsidRPr="00701351" w14:paraId="547396E7" w14:textId="77777777" w:rsidTr="00CF0D99">
        <w:tc>
          <w:tcPr>
            <w:tcW w:w="567" w:type="dxa"/>
            <w:vAlign w:val="center"/>
          </w:tcPr>
          <w:p w14:paraId="678056BA"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w:t>
            </w:r>
          </w:p>
        </w:tc>
        <w:tc>
          <w:tcPr>
            <w:tcW w:w="2410" w:type="dxa"/>
            <w:vAlign w:val="center"/>
          </w:tcPr>
          <w:p w14:paraId="418BFCCE" w14:textId="77777777" w:rsidR="00A642BA" w:rsidRPr="00701351" w:rsidRDefault="00A642BA" w:rsidP="00CF0D99">
            <w:pPr>
              <w:spacing w:before="120" w:after="60"/>
              <w:jc w:val="both"/>
              <w:rPr>
                <w:rFonts w:eastAsia="Times New Roman"/>
                <w:sz w:val="24"/>
                <w:szCs w:val="24"/>
                <w:lang w:eastAsia="vi-VN"/>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Quản </w:t>
            </w:r>
            <w:proofErr w:type="spellStart"/>
            <w:r w:rsidRPr="00701351">
              <w:rPr>
                <w:rFonts w:eastAsia="Times New Roman"/>
                <w:sz w:val="24"/>
                <w:szCs w:val="24"/>
                <w:lang w:eastAsia="vi-VN"/>
              </w:rPr>
              <w:t>lý</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bảo</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vệ</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phát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triển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sử</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dụng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bền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vững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bảo</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tồn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đa</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dạng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sinh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học</w:t>
            </w:r>
            <w:proofErr w:type="spellEnd"/>
            <w:r w:rsidRPr="00701351">
              <w:rPr>
                <w:rFonts w:eastAsia="Times New Roman"/>
                <w:sz w:val="24"/>
                <w:szCs w:val="24"/>
                <w:lang w:eastAsia="vi-VN"/>
              </w:rPr>
              <w:t xml:space="preserve"> Khu </w:t>
            </w:r>
            <w:proofErr w:type="spellStart"/>
            <w:r w:rsidRPr="00701351">
              <w:rPr>
                <w:rFonts w:eastAsia="Times New Roman"/>
                <w:sz w:val="24"/>
                <w:szCs w:val="24"/>
                <w:lang w:eastAsia="vi-VN"/>
              </w:rPr>
              <w:t>rừng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đặc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dụng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thuộc</w:t>
            </w:r>
            <w:proofErr w:type="spellEnd"/>
            <w:r w:rsidRPr="00701351">
              <w:rPr>
                <w:rFonts w:eastAsia="Times New Roman"/>
                <w:sz w:val="24"/>
                <w:szCs w:val="24"/>
                <w:lang w:eastAsia="vi-VN"/>
              </w:rPr>
              <w:t xml:space="preserve"> Khu </w:t>
            </w:r>
            <w:proofErr w:type="spellStart"/>
            <w:r w:rsidRPr="00701351">
              <w:rPr>
                <w:rFonts w:eastAsia="Times New Roman"/>
                <w:sz w:val="24"/>
                <w:szCs w:val="24"/>
                <w:lang w:eastAsia="vi-VN"/>
              </w:rPr>
              <w:t>bảo</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tồn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thiên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nhiên</w:t>
            </w:r>
            <w:proofErr w:type="spellEnd"/>
            <w:r w:rsidRPr="00701351">
              <w:rPr>
                <w:rFonts w:eastAsia="Times New Roman"/>
                <w:sz w:val="24"/>
                <w:szCs w:val="24"/>
                <w:lang w:eastAsia="vi-VN"/>
              </w:rPr>
              <w:t xml:space="preserve"> Lung Ngọc Hoàng</w:t>
            </w:r>
          </w:p>
        </w:tc>
        <w:tc>
          <w:tcPr>
            <w:tcW w:w="1417" w:type="dxa"/>
            <w:vAlign w:val="center"/>
          </w:tcPr>
          <w:p w14:paraId="326E3F82" w14:textId="77777777" w:rsidR="00A642BA" w:rsidRPr="00701351" w:rsidRDefault="00A642BA" w:rsidP="00CF0D99">
            <w:pPr>
              <w:spacing w:before="120" w:after="60"/>
              <w:jc w:val="center"/>
              <w:rPr>
                <w:rFonts w:eastAsia="Times New Roman"/>
                <w:iCs/>
                <w:sz w:val="24"/>
                <w:szCs w:val="24"/>
              </w:rPr>
            </w:pPr>
            <w:proofErr w:type="spellStart"/>
            <w:r w:rsidRPr="00701351">
              <w:rPr>
                <w:rFonts w:eastAsia="Times New Roman"/>
                <w:iCs/>
                <w:sz w:val="24"/>
                <w:szCs w:val="24"/>
              </w:rPr>
              <w:t>Huyện</w:t>
            </w:r>
            <w:proofErr w:type="spellEnd"/>
            <w:r w:rsidRPr="00701351">
              <w:rPr>
                <w:rFonts w:eastAsia="Times New Roman"/>
                <w:iCs/>
                <w:sz w:val="24"/>
                <w:szCs w:val="24"/>
              </w:rPr>
              <w:t xml:space="preserve"> Phụng </w:t>
            </w:r>
            <w:proofErr w:type="spellStart"/>
            <w:r w:rsidRPr="00701351">
              <w:rPr>
                <w:rFonts w:eastAsia="Times New Roman"/>
                <w:iCs/>
                <w:sz w:val="24"/>
                <w:szCs w:val="24"/>
              </w:rPr>
              <w:t>Hiệp</w:t>
            </w:r>
            <w:proofErr w:type="spellEnd"/>
          </w:p>
        </w:tc>
        <w:tc>
          <w:tcPr>
            <w:tcW w:w="1418" w:type="dxa"/>
            <w:vAlign w:val="center"/>
          </w:tcPr>
          <w:p w14:paraId="4A871B71" w14:textId="1E94CF5C" w:rsidR="00A642BA" w:rsidRPr="00701351" w:rsidRDefault="00A642BA" w:rsidP="00CF0D99">
            <w:pPr>
              <w:spacing w:before="12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C34A740"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4B011CFD"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04C1EE7B" w14:textId="77777777" w:rsidR="00A642BA" w:rsidRPr="00701351" w:rsidRDefault="00A642BA" w:rsidP="00A642BA">
            <w:pPr>
              <w:spacing w:before="60" w:after="60"/>
              <w:jc w:val="center"/>
              <w:rPr>
                <w:rFonts w:eastAsia="Times New Roman"/>
                <w:iCs/>
                <w:lang w:val="vi-VN"/>
              </w:rPr>
            </w:pPr>
          </w:p>
        </w:tc>
        <w:tc>
          <w:tcPr>
            <w:tcW w:w="990" w:type="dxa"/>
            <w:vAlign w:val="center"/>
          </w:tcPr>
          <w:p w14:paraId="1EE68C9F"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0DAD827C" w14:textId="77777777" w:rsidR="00A642BA" w:rsidRPr="00701351" w:rsidRDefault="00A642BA" w:rsidP="00A642BA">
            <w:pPr>
              <w:spacing w:before="60" w:after="60"/>
              <w:jc w:val="center"/>
              <w:rPr>
                <w:rFonts w:eastAsia="Times New Roman"/>
                <w:iCs/>
                <w:lang w:val="vi-VN"/>
              </w:rPr>
            </w:pPr>
          </w:p>
        </w:tc>
      </w:tr>
      <w:tr w:rsidR="00701351" w:rsidRPr="00701351" w14:paraId="66B5A489" w14:textId="77777777" w:rsidTr="00CF0D99">
        <w:tc>
          <w:tcPr>
            <w:tcW w:w="567" w:type="dxa"/>
            <w:vAlign w:val="center"/>
          </w:tcPr>
          <w:p w14:paraId="7170FD2C"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2</w:t>
            </w:r>
          </w:p>
        </w:tc>
        <w:tc>
          <w:tcPr>
            <w:tcW w:w="2410" w:type="dxa"/>
            <w:vAlign w:val="center"/>
          </w:tcPr>
          <w:p w14:paraId="16AD7859" w14:textId="77777777" w:rsidR="00A642BA" w:rsidRPr="00701351" w:rsidRDefault="00A642BA" w:rsidP="00CF0D99">
            <w:pPr>
              <w:spacing w:before="120" w:after="60"/>
              <w:jc w:val="both"/>
              <w:rPr>
                <w:rFonts w:eastAsia="Times New Roman"/>
                <w:sz w:val="24"/>
                <w:szCs w:val="24"/>
              </w:rPr>
            </w:pPr>
            <w:proofErr w:type="spellStart"/>
            <w:r w:rsidRPr="00701351">
              <w:rPr>
                <w:rFonts w:eastAsia="Times New Roman"/>
                <w:sz w:val="24"/>
                <w:szCs w:val="24"/>
              </w:rPr>
              <w:t>Dự</w:t>
            </w:r>
            <w:proofErr w:type="spellEnd"/>
            <w:r w:rsidRPr="00701351">
              <w:rPr>
                <w:rFonts w:eastAsia="Times New Roman"/>
                <w:sz w:val="24"/>
                <w:szCs w:val="24"/>
              </w:rPr>
              <w:t xml:space="preserve"> </w:t>
            </w:r>
            <w:proofErr w:type="spellStart"/>
            <w:r w:rsidRPr="00701351">
              <w:rPr>
                <w:rFonts w:eastAsia="Times New Roman"/>
                <w:sz w:val="24"/>
                <w:szCs w:val="24"/>
              </w:rPr>
              <w:t>án</w:t>
            </w:r>
            <w:proofErr w:type="spellEnd"/>
            <w:r w:rsidRPr="00701351">
              <w:rPr>
                <w:rFonts w:eastAsia="Times New Roman"/>
                <w:sz w:val="24"/>
                <w:szCs w:val="24"/>
              </w:rPr>
              <w:t xml:space="preserve"> </w:t>
            </w:r>
            <w:proofErr w:type="spellStart"/>
            <w:r w:rsidRPr="00701351">
              <w:rPr>
                <w:rFonts w:eastAsia="Times New Roman"/>
                <w:sz w:val="24"/>
                <w:szCs w:val="24"/>
              </w:rPr>
              <w:t>trồng</w:t>
            </w:r>
            <w:proofErr w:type="spellEnd"/>
            <w:r w:rsidRPr="00701351">
              <w:rPr>
                <w:rFonts w:eastAsia="Times New Roman"/>
                <w:sz w:val="24"/>
                <w:szCs w:val="24"/>
              </w:rPr>
              <w:t xml:space="preserve"> </w:t>
            </w:r>
            <w:proofErr w:type="spellStart"/>
            <w:r w:rsidRPr="00701351">
              <w:rPr>
                <w:rFonts w:eastAsia="Times New Roman"/>
                <w:sz w:val="24"/>
                <w:szCs w:val="24"/>
              </w:rPr>
              <w:t>cây</w:t>
            </w:r>
            <w:proofErr w:type="spellEnd"/>
            <w:r w:rsidRPr="00701351">
              <w:rPr>
                <w:rFonts w:eastAsia="Times New Roman"/>
                <w:sz w:val="24"/>
                <w:szCs w:val="24"/>
              </w:rPr>
              <w:t xml:space="preserve"> </w:t>
            </w:r>
            <w:proofErr w:type="spellStart"/>
            <w:r w:rsidRPr="00701351">
              <w:rPr>
                <w:rFonts w:eastAsia="Times New Roman"/>
                <w:sz w:val="24"/>
                <w:szCs w:val="24"/>
              </w:rPr>
              <w:t>lâm</w:t>
            </w:r>
            <w:proofErr w:type="spellEnd"/>
            <w:r w:rsidRPr="00701351">
              <w:rPr>
                <w:rFonts w:eastAsia="Times New Roman"/>
                <w:sz w:val="24"/>
                <w:szCs w:val="24"/>
              </w:rPr>
              <w:t xml:space="preserve"> </w:t>
            </w:r>
            <w:proofErr w:type="spellStart"/>
            <w:r w:rsidRPr="00701351">
              <w:rPr>
                <w:rFonts w:eastAsia="Times New Roman"/>
                <w:sz w:val="24"/>
                <w:szCs w:val="24"/>
              </w:rPr>
              <w:t>nghiệp</w:t>
            </w:r>
            <w:proofErr w:type="spellEnd"/>
            <w:r w:rsidRPr="00701351">
              <w:rPr>
                <w:rFonts w:eastAsia="Times New Roman"/>
                <w:sz w:val="24"/>
                <w:szCs w:val="24"/>
              </w:rPr>
              <w:t xml:space="preserve"> </w:t>
            </w:r>
            <w:proofErr w:type="spellStart"/>
            <w:r w:rsidRPr="00701351">
              <w:rPr>
                <w:rFonts w:eastAsia="Times New Roman"/>
                <w:sz w:val="24"/>
                <w:szCs w:val="24"/>
              </w:rPr>
              <w:t>phân</w:t>
            </w:r>
            <w:proofErr w:type="spellEnd"/>
            <w:r w:rsidRPr="00701351">
              <w:rPr>
                <w:rFonts w:eastAsia="Times New Roman"/>
                <w:sz w:val="24"/>
                <w:szCs w:val="24"/>
              </w:rPr>
              <w:t xml:space="preserve"> </w:t>
            </w:r>
            <w:proofErr w:type="spellStart"/>
            <w:r w:rsidRPr="00701351">
              <w:rPr>
                <w:rFonts w:eastAsia="Times New Roman"/>
                <w:sz w:val="24"/>
                <w:szCs w:val="24"/>
              </w:rPr>
              <w:t>tán</w:t>
            </w:r>
            <w:proofErr w:type="spellEnd"/>
            <w:r w:rsidRPr="00701351">
              <w:rPr>
                <w:rFonts w:eastAsia="Times New Roman"/>
                <w:sz w:val="24"/>
                <w:szCs w:val="24"/>
              </w:rPr>
              <w:t xml:space="preserve"> </w:t>
            </w:r>
            <w:proofErr w:type="spellStart"/>
            <w:r w:rsidRPr="00701351">
              <w:rPr>
                <w:rFonts w:eastAsia="Times New Roman"/>
                <w:sz w:val="24"/>
                <w:szCs w:val="24"/>
              </w:rPr>
              <w:t>trên</w:t>
            </w:r>
            <w:proofErr w:type="spellEnd"/>
            <w:r w:rsidRPr="00701351">
              <w:rPr>
                <w:rFonts w:eastAsia="Times New Roman"/>
                <w:sz w:val="24"/>
                <w:szCs w:val="24"/>
              </w:rPr>
              <w:t xml:space="preserve"> </w:t>
            </w:r>
            <w:proofErr w:type="spellStart"/>
            <w:r w:rsidRPr="00701351">
              <w:rPr>
                <w:rFonts w:eastAsia="Times New Roman"/>
                <w:sz w:val="24"/>
                <w:szCs w:val="24"/>
              </w:rPr>
              <w:t>địa</w:t>
            </w:r>
            <w:proofErr w:type="spellEnd"/>
            <w:r w:rsidRPr="00701351">
              <w:rPr>
                <w:rFonts w:eastAsia="Times New Roman"/>
                <w:sz w:val="24"/>
                <w:szCs w:val="24"/>
              </w:rPr>
              <w:t xml:space="preserve"> </w:t>
            </w:r>
            <w:proofErr w:type="spellStart"/>
            <w:r w:rsidRPr="00701351">
              <w:rPr>
                <w:rFonts w:eastAsia="Times New Roman"/>
                <w:sz w:val="24"/>
                <w:szCs w:val="24"/>
              </w:rPr>
              <w:t>bàn</w:t>
            </w:r>
            <w:proofErr w:type="spellEnd"/>
            <w:r w:rsidRPr="00701351">
              <w:rPr>
                <w:rFonts w:eastAsia="Times New Roman"/>
                <w:sz w:val="24"/>
                <w:szCs w:val="24"/>
              </w:rPr>
              <w:t xml:space="preserve"> </w:t>
            </w:r>
            <w:proofErr w:type="spellStart"/>
            <w:r w:rsidRPr="00701351">
              <w:rPr>
                <w:rFonts w:eastAsia="Times New Roman"/>
                <w:sz w:val="24"/>
                <w:szCs w:val="24"/>
              </w:rPr>
              <w:t>tỉnh</w:t>
            </w:r>
            <w:proofErr w:type="spellEnd"/>
            <w:r w:rsidRPr="00701351">
              <w:rPr>
                <w:rFonts w:eastAsia="Times New Roman"/>
                <w:sz w:val="24"/>
                <w:szCs w:val="24"/>
              </w:rPr>
              <w:t xml:space="preserve"> Hậu Giang</w:t>
            </w:r>
          </w:p>
        </w:tc>
        <w:tc>
          <w:tcPr>
            <w:tcW w:w="1417" w:type="dxa"/>
            <w:vAlign w:val="center"/>
          </w:tcPr>
          <w:p w14:paraId="59E50205" w14:textId="77777777" w:rsidR="00B04C10" w:rsidRDefault="00A642BA" w:rsidP="00CF167E">
            <w:pPr>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17EEAF73" w14:textId="6BE20BA1" w:rsidR="00A642BA" w:rsidRPr="00701351" w:rsidRDefault="00A642BA" w:rsidP="00CF167E">
            <w:pPr>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3ACD7C56" w14:textId="35B15BC4" w:rsidR="00A642BA" w:rsidRPr="00701351" w:rsidRDefault="00A642BA" w:rsidP="00CF0D99">
            <w:pPr>
              <w:spacing w:before="12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7827B380"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261E218C"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6CF9CF00" w14:textId="77777777" w:rsidR="00A642BA" w:rsidRPr="00701351" w:rsidRDefault="00A642BA" w:rsidP="00A642BA">
            <w:pPr>
              <w:spacing w:before="60" w:after="60"/>
              <w:jc w:val="center"/>
              <w:rPr>
                <w:rFonts w:eastAsia="Times New Roman"/>
                <w:iCs/>
                <w:lang w:val="vi-VN"/>
              </w:rPr>
            </w:pPr>
          </w:p>
        </w:tc>
        <w:tc>
          <w:tcPr>
            <w:tcW w:w="990" w:type="dxa"/>
            <w:vAlign w:val="center"/>
          </w:tcPr>
          <w:p w14:paraId="4687165B"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47717581" w14:textId="77777777" w:rsidR="00A642BA" w:rsidRPr="00701351" w:rsidRDefault="00A642BA" w:rsidP="00A642BA">
            <w:pPr>
              <w:spacing w:before="60" w:after="60"/>
              <w:jc w:val="center"/>
              <w:rPr>
                <w:rFonts w:eastAsia="Times New Roman"/>
                <w:iCs/>
                <w:lang w:val="vi-VN"/>
              </w:rPr>
            </w:pPr>
          </w:p>
        </w:tc>
      </w:tr>
      <w:tr w:rsidR="00701351" w:rsidRPr="00701351" w14:paraId="20ED69C0" w14:textId="77777777" w:rsidTr="00CF0D99">
        <w:tc>
          <w:tcPr>
            <w:tcW w:w="567" w:type="dxa"/>
            <w:vAlign w:val="center"/>
          </w:tcPr>
          <w:p w14:paraId="61761155"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3</w:t>
            </w:r>
          </w:p>
        </w:tc>
        <w:tc>
          <w:tcPr>
            <w:tcW w:w="2410" w:type="dxa"/>
            <w:vAlign w:val="center"/>
          </w:tcPr>
          <w:p w14:paraId="0983C37F" w14:textId="77777777" w:rsidR="00A642BA" w:rsidRPr="00CF0D99" w:rsidRDefault="00A642BA" w:rsidP="00CF0D99">
            <w:pPr>
              <w:spacing w:before="120" w:after="60"/>
              <w:jc w:val="both"/>
              <w:rPr>
                <w:rFonts w:eastAsia="Times New Roman"/>
                <w:spacing w:val="-4"/>
                <w:sz w:val="24"/>
                <w:szCs w:val="24"/>
                <w:lang w:eastAsia="vi-VN"/>
              </w:rPr>
            </w:pPr>
            <w:proofErr w:type="spellStart"/>
            <w:r w:rsidRPr="00CF0D99">
              <w:rPr>
                <w:rFonts w:eastAsia="Times New Roman"/>
                <w:spacing w:val="-4"/>
                <w:sz w:val="24"/>
                <w:szCs w:val="24"/>
                <w:lang w:eastAsia="vi-VN"/>
              </w:rPr>
              <w:t>Dự</w:t>
            </w:r>
            <w:proofErr w:type="spellEnd"/>
            <w:r w:rsidRPr="00CF0D99">
              <w:rPr>
                <w:rFonts w:eastAsia="Times New Roman"/>
                <w:spacing w:val="-4"/>
                <w:sz w:val="24"/>
                <w:szCs w:val="24"/>
                <w:lang w:eastAsia="vi-VN"/>
              </w:rPr>
              <w:t xml:space="preserve"> </w:t>
            </w:r>
            <w:proofErr w:type="spellStart"/>
            <w:r w:rsidRPr="00CF0D99">
              <w:rPr>
                <w:rFonts w:eastAsia="Times New Roman"/>
                <w:spacing w:val="-4"/>
                <w:sz w:val="24"/>
                <w:szCs w:val="24"/>
                <w:lang w:eastAsia="vi-VN"/>
              </w:rPr>
              <w:t>án</w:t>
            </w:r>
            <w:proofErr w:type="spellEnd"/>
            <w:r w:rsidRPr="00CF0D99">
              <w:rPr>
                <w:rFonts w:eastAsia="Times New Roman"/>
                <w:spacing w:val="-4"/>
                <w:sz w:val="24"/>
                <w:szCs w:val="24"/>
                <w:lang w:eastAsia="vi-VN"/>
              </w:rPr>
              <w:t xml:space="preserve"> </w:t>
            </w:r>
            <w:proofErr w:type="spellStart"/>
            <w:r w:rsidRPr="00CF0D99">
              <w:rPr>
                <w:rFonts w:eastAsia="Times New Roman"/>
                <w:spacing w:val="-4"/>
                <w:sz w:val="24"/>
                <w:szCs w:val="24"/>
                <w:lang w:eastAsia="vi-VN"/>
              </w:rPr>
              <w:t>cải</w:t>
            </w:r>
            <w:proofErr w:type="spellEnd"/>
            <w:r w:rsidRPr="00CF0D99">
              <w:rPr>
                <w:rFonts w:eastAsia="Times New Roman"/>
                <w:spacing w:val="-4"/>
                <w:sz w:val="24"/>
                <w:szCs w:val="24"/>
                <w:lang w:eastAsia="vi-VN"/>
              </w:rPr>
              <w:t xml:space="preserve"> </w:t>
            </w:r>
            <w:proofErr w:type="spellStart"/>
            <w:r w:rsidRPr="00CF0D99">
              <w:rPr>
                <w:rFonts w:eastAsia="Times New Roman"/>
                <w:spacing w:val="-4"/>
                <w:sz w:val="24"/>
                <w:szCs w:val="24"/>
                <w:lang w:eastAsia="vi-VN"/>
              </w:rPr>
              <w:t>tạo</w:t>
            </w:r>
            <w:proofErr w:type="spellEnd"/>
            <w:r w:rsidRPr="00CF0D99">
              <w:rPr>
                <w:rFonts w:eastAsia="Times New Roman"/>
                <w:spacing w:val="-4"/>
                <w:sz w:val="24"/>
                <w:szCs w:val="24"/>
                <w:lang w:eastAsia="vi-VN"/>
              </w:rPr>
              <w:t xml:space="preserve"> lung </w:t>
            </w:r>
            <w:proofErr w:type="spellStart"/>
            <w:r w:rsidRPr="00CF0D99">
              <w:rPr>
                <w:rFonts w:eastAsia="Times New Roman"/>
                <w:spacing w:val="-4"/>
                <w:sz w:val="24"/>
                <w:szCs w:val="24"/>
                <w:lang w:eastAsia="vi-VN"/>
              </w:rPr>
              <w:t>tại</w:t>
            </w:r>
            <w:proofErr w:type="spellEnd"/>
            <w:r w:rsidRPr="00CF0D99">
              <w:rPr>
                <w:rFonts w:eastAsia="Times New Roman"/>
                <w:spacing w:val="-4"/>
                <w:sz w:val="24"/>
                <w:szCs w:val="24"/>
                <w:lang w:eastAsia="vi-VN"/>
              </w:rPr>
              <w:t xml:space="preserve"> Khu </w:t>
            </w:r>
            <w:proofErr w:type="spellStart"/>
            <w:r w:rsidRPr="00CF0D99">
              <w:rPr>
                <w:rFonts w:eastAsia="Times New Roman"/>
                <w:spacing w:val="-4"/>
                <w:sz w:val="24"/>
                <w:szCs w:val="24"/>
                <w:lang w:eastAsia="vi-VN"/>
              </w:rPr>
              <w:t>bảo</w:t>
            </w:r>
            <w:proofErr w:type="spellEnd"/>
            <w:r w:rsidRPr="00CF0D99">
              <w:rPr>
                <w:rFonts w:eastAsia="Times New Roman"/>
                <w:spacing w:val="-4"/>
                <w:sz w:val="24"/>
                <w:szCs w:val="24"/>
                <w:lang w:eastAsia="vi-VN"/>
              </w:rPr>
              <w:t xml:space="preserve"> </w:t>
            </w:r>
            <w:proofErr w:type="spellStart"/>
            <w:r w:rsidRPr="00CF0D99">
              <w:rPr>
                <w:rFonts w:eastAsia="Times New Roman"/>
                <w:spacing w:val="-4"/>
                <w:sz w:val="24"/>
                <w:szCs w:val="24"/>
                <w:lang w:eastAsia="vi-VN"/>
              </w:rPr>
              <w:t>tồn</w:t>
            </w:r>
            <w:proofErr w:type="spellEnd"/>
            <w:r w:rsidRPr="00CF0D99">
              <w:rPr>
                <w:rFonts w:eastAsia="Times New Roman"/>
                <w:spacing w:val="-4"/>
                <w:sz w:val="24"/>
                <w:szCs w:val="24"/>
                <w:lang w:eastAsia="vi-VN"/>
              </w:rPr>
              <w:t xml:space="preserve"> </w:t>
            </w:r>
            <w:proofErr w:type="spellStart"/>
            <w:r w:rsidRPr="00CF0D99">
              <w:rPr>
                <w:rFonts w:eastAsia="Times New Roman"/>
                <w:spacing w:val="-4"/>
                <w:sz w:val="24"/>
                <w:szCs w:val="24"/>
                <w:lang w:eastAsia="vi-VN"/>
              </w:rPr>
              <w:t>thiên</w:t>
            </w:r>
            <w:proofErr w:type="spellEnd"/>
            <w:r w:rsidRPr="00CF0D99">
              <w:rPr>
                <w:rFonts w:eastAsia="Times New Roman"/>
                <w:spacing w:val="-4"/>
                <w:sz w:val="24"/>
                <w:szCs w:val="24"/>
                <w:lang w:eastAsia="vi-VN"/>
              </w:rPr>
              <w:t xml:space="preserve"> </w:t>
            </w:r>
            <w:proofErr w:type="spellStart"/>
            <w:r w:rsidRPr="00CF0D99">
              <w:rPr>
                <w:rFonts w:eastAsia="Times New Roman"/>
                <w:spacing w:val="-4"/>
                <w:sz w:val="24"/>
                <w:szCs w:val="24"/>
                <w:lang w:eastAsia="vi-VN"/>
              </w:rPr>
              <w:t>nhiên</w:t>
            </w:r>
            <w:proofErr w:type="spellEnd"/>
            <w:r w:rsidRPr="00CF0D99">
              <w:rPr>
                <w:rFonts w:eastAsia="Times New Roman"/>
                <w:spacing w:val="-4"/>
                <w:sz w:val="24"/>
                <w:szCs w:val="24"/>
                <w:lang w:eastAsia="vi-VN"/>
              </w:rPr>
              <w:t xml:space="preserve"> Lung Ngọc Hoàng</w:t>
            </w:r>
          </w:p>
        </w:tc>
        <w:tc>
          <w:tcPr>
            <w:tcW w:w="1417" w:type="dxa"/>
            <w:vAlign w:val="center"/>
          </w:tcPr>
          <w:p w14:paraId="1EEF9BE8" w14:textId="77777777" w:rsidR="00A642BA" w:rsidRPr="00701351" w:rsidRDefault="00A642BA" w:rsidP="00CF0D99">
            <w:pPr>
              <w:spacing w:before="120" w:after="60"/>
              <w:jc w:val="center"/>
              <w:rPr>
                <w:rFonts w:eastAsia="Times New Roman"/>
                <w:iCs/>
                <w:sz w:val="24"/>
                <w:szCs w:val="24"/>
              </w:rPr>
            </w:pPr>
            <w:proofErr w:type="spellStart"/>
            <w:r w:rsidRPr="00701351">
              <w:rPr>
                <w:rFonts w:eastAsia="Times New Roman"/>
                <w:iCs/>
                <w:sz w:val="24"/>
                <w:szCs w:val="24"/>
              </w:rPr>
              <w:t>Huyện</w:t>
            </w:r>
            <w:proofErr w:type="spellEnd"/>
            <w:r w:rsidRPr="00701351">
              <w:rPr>
                <w:rFonts w:eastAsia="Times New Roman"/>
                <w:iCs/>
                <w:sz w:val="24"/>
                <w:szCs w:val="24"/>
              </w:rPr>
              <w:t xml:space="preserve"> Phụng </w:t>
            </w:r>
            <w:proofErr w:type="spellStart"/>
            <w:r w:rsidRPr="00701351">
              <w:rPr>
                <w:rFonts w:eastAsia="Times New Roman"/>
                <w:iCs/>
                <w:sz w:val="24"/>
                <w:szCs w:val="24"/>
              </w:rPr>
              <w:t>Hiệp</w:t>
            </w:r>
            <w:proofErr w:type="spellEnd"/>
          </w:p>
        </w:tc>
        <w:tc>
          <w:tcPr>
            <w:tcW w:w="1418" w:type="dxa"/>
            <w:vAlign w:val="center"/>
          </w:tcPr>
          <w:p w14:paraId="693CD2AB" w14:textId="3B6FFDFD" w:rsidR="00A642BA" w:rsidRPr="00701351" w:rsidRDefault="00A642BA" w:rsidP="00CF0D99">
            <w:pPr>
              <w:spacing w:before="12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5D6ADD9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67C399CF"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55F07DA1" w14:textId="77777777" w:rsidR="00A642BA" w:rsidRPr="00701351" w:rsidRDefault="00A642BA" w:rsidP="00A642BA">
            <w:pPr>
              <w:spacing w:before="60" w:after="60"/>
              <w:jc w:val="center"/>
              <w:rPr>
                <w:rFonts w:eastAsia="Times New Roman"/>
                <w:iCs/>
                <w:lang w:val="vi-VN"/>
              </w:rPr>
            </w:pPr>
          </w:p>
        </w:tc>
        <w:tc>
          <w:tcPr>
            <w:tcW w:w="990" w:type="dxa"/>
            <w:vAlign w:val="center"/>
          </w:tcPr>
          <w:p w14:paraId="061064C1"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3DF5FCBB" w14:textId="77777777" w:rsidR="00A642BA" w:rsidRPr="00701351" w:rsidRDefault="00A642BA" w:rsidP="00A642BA">
            <w:pPr>
              <w:spacing w:before="60" w:after="60"/>
              <w:jc w:val="center"/>
              <w:rPr>
                <w:rFonts w:eastAsia="Times New Roman"/>
                <w:iCs/>
                <w:lang w:val="vi-VN"/>
              </w:rPr>
            </w:pPr>
          </w:p>
        </w:tc>
      </w:tr>
      <w:tr w:rsidR="00701351" w:rsidRPr="00701351" w14:paraId="20771BBF" w14:textId="77777777" w:rsidTr="00CF0D99">
        <w:tc>
          <w:tcPr>
            <w:tcW w:w="567" w:type="dxa"/>
            <w:vAlign w:val="center"/>
          </w:tcPr>
          <w:p w14:paraId="4EFEC018"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4</w:t>
            </w:r>
          </w:p>
        </w:tc>
        <w:tc>
          <w:tcPr>
            <w:tcW w:w="2410" w:type="dxa"/>
            <w:vAlign w:val="center"/>
          </w:tcPr>
          <w:p w14:paraId="1E1C2E4A" w14:textId="77777777" w:rsidR="00A642BA" w:rsidRPr="00CF0D99" w:rsidRDefault="00A642BA" w:rsidP="00CF0D99">
            <w:pPr>
              <w:spacing w:before="120" w:after="60"/>
              <w:jc w:val="both"/>
              <w:rPr>
                <w:rFonts w:eastAsia="Times New Roman"/>
                <w:spacing w:val="-4"/>
                <w:sz w:val="24"/>
                <w:szCs w:val="24"/>
                <w:lang w:eastAsia="vi-VN"/>
              </w:rPr>
            </w:pPr>
            <w:proofErr w:type="spellStart"/>
            <w:r w:rsidRPr="00CF0D99">
              <w:rPr>
                <w:rFonts w:eastAsia="Times New Roman"/>
                <w:spacing w:val="-4"/>
                <w:sz w:val="24"/>
                <w:szCs w:val="24"/>
                <w:lang w:eastAsia="vi-VN"/>
              </w:rPr>
              <w:t>Dự</w:t>
            </w:r>
            <w:proofErr w:type="spellEnd"/>
            <w:r w:rsidRPr="00CF0D99">
              <w:rPr>
                <w:rFonts w:eastAsia="Times New Roman"/>
                <w:spacing w:val="-4"/>
                <w:sz w:val="24"/>
                <w:szCs w:val="24"/>
                <w:lang w:eastAsia="vi-VN"/>
              </w:rPr>
              <w:t xml:space="preserve"> </w:t>
            </w:r>
            <w:proofErr w:type="spellStart"/>
            <w:r w:rsidRPr="00CF0D99">
              <w:rPr>
                <w:rFonts w:eastAsia="Times New Roman"/>
                <w:spacing w:val="-4"/>
                <w:sz w:val="24"/>
                <w:szCs w:val="24"/>
                <w:lang w:eastAsia="vi-VN"/>
              </w:rPr>
              <w:t>án</w:t>
            </w:r>
            <w:proofErr w:type="spellEnd"/>
            <w:r w:rsidRPr="00CF0D99">
              <w:rPr>
                <w:rFonts w:eastAsia="Times New Roman"/>
                <w:spacing w:val="-4"/>
                <w:sz w:val="24"/>
                <w:szCs w:val="24"/>
                <w:lang w:eastAsia="vi-VN"/>
              </w:rPr>
              <w:t xml:space="preserve"> du </w:t>
            </w:r>
            <w:proofErr w:type="spellStart"/>
            <w:r w:rsidRPr="00CF0D99">
              <w:rPr>
                <w:rFonts w:eastAsia="Times New Roman"/>
                <w:spacing w:val="-4"/>
                <w:sz w:val="24"/>
                <w:szCs w:val="24"/>
                <w:lang w:eastAsia="vi-VN"/>
              </w:rPr>
              <w:t>lịch</w:t>
            </w:r>
            <w:proofErr w:type="spellEnd"/>
            <w:r w:rsidRPr="00CF0D99">
              <w:rPr>
                <w:rFonts w:eastAsia="Times New Roman"/>
                <w:spacing w:val="-4"/>
                <w:sz w:val="24"/>
                <w:szCs w:val="24"/>
                <w:lang w:eastAsia="vi-VN"/>
              </w:rPr>
              <w:t xml:space="preserve"> </w:t>
            </w:r>
            <w:proofErr w:type="spellStart"/>
            <w:r w:rsidRPr="00CF0D99">
              <w:rPr>
                <w:rFonts w:eastAsia="Times New Roman"/>
                <w:spacing w:val="-4"/>
                <w:sz w:val="24"/>
                <w:szCs w:val="24"/>
                <w:lang w:eastAsia="vi-VN"/>
              </w:rPr>
              <w:t>sinh</w:t>
            </w:r>
            <w:proofErr w:type="spellEnd"/>
            <w:r w:rsidRPr="00CF0D99">
              <w:rPr>
                <w:rFonts w:eastAsia="Times New Roman"/>
                <w:spacing w:val="-4"/>
                <w:sz w:val="24"/>
                <w:szCs w:val="24"/>
                <w:lang w:eastAsia="vi-VN"/>
              </w:rPr>
              <w:t xml:space="preserve"> </w:t>
            </w:r>
            <w:proofErr w:type="spellStart"/>
            <w:r w:rsidRPr="00CF0D99">
              <w:rPr>
                <w:rFonts w:eastAsia="Times New Roman"/>
                <w:spacing w:val="-4"/>
                <w:sz w:val="24"/>
                <w:szCs w:val="24"/>
                <w:lang w:eastAsia="vi-VN"/>
              </w:rPr>
              <w:t>thái</w:t>
            </w:r>
            <w:proofErr w:type="spellEnd"/>
            <w:r w:rsidRPr="00CF0D99">
              <w:rPr>
                <w:rFonts w:eastAsia="Times New Roman"/>
                <w:spacing w:val="-4"/>
                <w:sz w:val="24"/>
                <w:szCs w:val="24"/>
                <w:lang w:eastAsia="vi-VN"/>
              </w:rPr>
              <w:t xml:space="preserve"> Khu </w:t>
            </w:r>
            <w:proofErr w:type="spellStart"/>
            <w:r w:rsidRPr="00CF0D99">
              <w:rPr>
                <w:rFonts w:eastAsia="Times New Roman"/>
                <w:spacing w:val="-4"/>
                <w:sz w:val="24"/>
                <w:szCs w:val="24"/>
                <w:lang w:eastAsia="vi-VN"/>
              </w:rPr>
              <w:t>bảo</w:t>
            </w:r>
            <w:proofErr w:type="spellEnd"/>
            <w:r w:rsidRPr="00CF0D99">
              <w:rPr>
                <w:rFonts w:eastAsia="Times New Roman"/>
                <w:spacing w:val="-4"/>
                <w:sz w:val="24"/>
                <w:szCs w:val="24"/>
                <w:lang w:eastAsia="vi-VN"/>
              </w:rPr>
              <w:t xml:space="preserve"> </w:t>
            </w:r>
            <w:proofErr w:type="spellStart"/>
            <w:r w:rsidRPr="00CF0D99">
              <w:rPr>
                <w:rFonts w:eastAsia="Times New Roman"/>
                <w:spacing w:val="-4"/>
                <w:sz w:val="24"/>
                <w:szCs w:val="24"/>
                <w:lang w:eastAsia="vi-VN"/>
              </w:rPr>
              <w:t>tồn</w:t>
            </w:r>
            <w:proofErr w:type="spellEnd"/>
            <w:r w:rsidRPr="00CF0D99">
              <w:rPr>
                <w:rFonts w:eastAsia="Times New Roman"/>
                <w:spacing w:val="-4"/>
                <w:sz w:val="24"/>
                <w:szCs w:val="24"/>
                <w:lang w:eastAsia="vi-VN"/>
              </w:rPr>
              <w:t xml:space="preserve"> </w:t>
            </w:r>
            <w:proofErr w:type="spellStart"/>
            <w:r w:rsidRPr="00CF0D99">
              <w:rPr>
                <w:rFonts w:eastAsia="Times New Roman"/>
                <w:spacing w:val="-4"/>
                <w:sz w:val="24"/>
                <w:szCs w:val="24"/>
                <w:lang w:eastAsia="vi-VN"/>
              </w:rPr>
              <w:t>thiên</w:t>
            </w:r>
            <w:proofErr w:type="spellEnd"/>
            <w:r w:rsidRPr="00CF0D99">
              <w:rPr>
                <w:rFonts w:eastAsia="Times New Roman"/>
                <w:spacing w:val="-4"/>
                <w:sz w:val="24"/>
                <w:szCs w:val="24"/>
                <w:lang w:eastAsia="vi-VN"/>
              </w:rPr>
              <w:t xml:space="preserve"> </w:t>
            </w:r>
            <w:proofErr w:type="spellStart"/>
            <w:r w:rsidRPr="00CF0D99">
              <w:rPr>
                <w:rFonts w:eastAsia="Times New Roman"/>
                <w:spacing w:val="-4"/>
                <w:sz w:val="24"/>
                <w:szCs w:val="24"/>
                <w:lang w:eastAsia="vi-VN"/>
              </w:rPr>
              <w:t>nhiên</w:t>
            </w:r>
            <w:proofErr w:type="spellEnd"/>
            <w:r w:rsidRPr="00CF0D99">
              <w:rPr>
                <w:rFonts w:eastAsia="Times New Roman"/>
                <w:spacing w:val="-4"/>
                <w:sz w:val="24"/>
                <w:szCs w:val="24"/>
                <w:lang w:eastAsia="vi-VN"/>
              </w:rPr>
              <w:t xml:space="preserve"> Lung Ngọc Hoàng</w:t>
            </w:r>
          </w:p>
        </w:tc>
        <w:tc>
          <w:tcPr>
            <w:tcW w:w="1417" w:type="dxa"/>
            <w:vAlign w:val="center"/>
          </w:tcPr>
          <w:p w14:paraId="3A2890FE" w14:textId="77777777" w:rsidR="00A642BA" w:rsidRPr="00701351" w:rsidRDefault="00A642BA" w:rsidP="00CF0D99">
            <w:pPr>
              <w:spacing w:before="120" w:after="60"/>
              <w:jc w:val="center"/>
              <w:rPr>
                <w:rFonts w:eastAsia="Times New Roman"/>
                <w:iCs/>
                <w:sz w:val="24"/>
                <w:szCs w:val="24"/>
              </w:rPr>
            </w:pPr>
            <w:proofErr w:type="spellStart"/>
            <w:r w:rsidRPr="00701351">
              <w:rPr>
                <w:rFonts w:eastAsia="Times New Roman"/>
                <w:iCs/>
                <w:sz w:val="24"/>
                <w:szCs w:val="24"/>
              </w:rPr>
              <w:t>Huyện</w:t>
            </w:r>
            <w:proofErr w:type="spellEnd"/>
            <w:r w:rsidRPr="00701351">
              <w:rPr>
                <w:rFonts w:eastAsia="Times New Roman"/>
                <w:iCs/>
                <w:sz w:val="24"/>
                <w:szCs w:val="24"/>
              </w:rPr>
              <w:t xml:space="preserve"> Phụng </w:t>
            </w:r>
            <w:proofErr w:type="spellStart"/>
            <w:r w:rsidRPr="00701351">
              <w:rPr>
                <w:rFonts w:eastAsia="Times New Roman"/>
                <w:iCs/>
                <w:sz w:val="24"/>
                <w:szCs w:val="24"/>
              </w:rPr>
              <w:t>Hiệp</w:t>
            </w:r>
            <w:proofErr w:type="spellEnd"/>
          </w:p>
        </w:tc>
        <w:tc>
          <w:tcPr>
            <w:tcW w:w="1418" w:type="dxa"/>
            <w:vAlign w:val="center"/>
          </w:tcPr>
          <w:p w14:paraId="414F3E62" w14:textId="1EED2E53" w:rsidR="00A642BA" w:rsidRPr="00701351" w:rsidRDefault="00A642BA" w:rsidP="00CF0D99">
            <w:pPr>
              <w:spacing w:before="12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181914D7"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15412A6A"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0004E1BA" w14:textId="77777777" w:rsidR="00A642BA" w:rsidRPr="00701351" w:rsidRDefault="00A642BA" w:rsidP="00A642BA">
            <w:pPr>
              <w:spacing w:before="60" w:after="60"/>
              <w:jc w:val="center"/>
              <w:rPr>
                <w:rFonts w:eastAsia="Times New Roman"/>
                <w:iCs/>
                <w:sz w:val="24"/>
                <w:szCs w:val="24"/>
                <w:lang w:val="vi-VN"/>
              </w:rPr>
            </w:pPr>
          </w:p>
        </w:tc>
        <w:tc>
          <w:tcPr>
            <w:tcW w:w="990" w:type="dxa"/>
            <w:vAlign w:val="center"/>
          </w:tcPr>
          <w:p w14:paraId="56545F68"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7DDCF384"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2629AFC0" w14:textId="77777777" w:rsidTr="00CF0D99">
        <w:tc>
          <w:tcPr>
            <w:tcW w:w="567" w:type="dxa"/>
            <w:vAlign w:val="center"/>
          </w:tcPr>
          <w:p w14:paraId="14702D8E" w14:textId="77777777" w:rsidR="00A642BA" w:rsidRPr="00701351" w:rsidRDefault="00A642BA" w:rsidP="00A642BA">
            <w:pPr>
              <w:spacing w:before="60" w:after="60"/>
              <w:jc w:val="center"/>
              <w:rPr>
                <w:rFonts w:eastAsia="Times New Roman"/>
                <w:sz w:val="24"/>
                <w:szCs w:val="24"/>
              </w:rPr>
            </w:pPr>
            <w:r w:rsidRPr="00701351">
              <w:rPr>
                <w:rFonts w:eastAsia="Times New Roman"/>
                <w:b/>
                <w:sz w:val="24"/>
                <w:szCs w:val="24"/>
              </w:rPr>
              <w:lastRenderedPageBreak/>
              <w:t>IX</w:t>
            </w:r>
          </w:p>
        </w:tc>
        <w:tc>
          <w:tcPr>
            <w:tcW w:w="2410" w:type="dxa"/>
            <w:vAlign w:val="center"/>
          </w:tcPr>
          <w:p w14:paraId="2E9058C9" w14:textId="18320C32" w:rsidR="00A642BA" w:rsidRPr="00701351" w:rsidRDefault="00A642BA" w:rsidP="00CF0D99">
            <w:pPr>
              <w:spacing w:before="120" w:after="60"/>
              <w:jc w:val="both"/>
              <w:rPr>
                <w:rFonts w:eastAsia="Times New Roman"/>
                <w:sz w:val="24"/>
                <w:szCs w:val="24"/>
                <w:lang w:eastAsia="vi-VN"/>
              </w:rPr>
            </w:pPr>
            <w:proofErr w:type="spellStart"/>
            <w:r w:rsidRPr="00701351">
              <w:rPr>
                <w:rFonts w:eastAsia="Times New Roman"/>
                <w:b/>
                <w:sz w:val="24"/>
                <w:szCs w:val="24"/>
                <w:lang w:eastAsia="vi-VN"/>
              </w:rPr>
              <w:t>Lĩnh</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vực</w:t>
            </w:r>
            <w:proofErr w:type="spellEnd"/>
            <w:r w:rsidRPr="00701351">
              <w:rPr>
                <w:rFonts w:eastAsia="Times New Roman"/>
                <w:b/>
                <w:sz w:val="24"/>
                <w:szCs w:val="24"/>
                <w:lang w:eastAsia="vi-VN"/>
              </w:rPr>
              <w:t xml:space="preserve"> </w:t>
            </w:r>
            <w:proofErr w:type="spellStart"/>
            <w:r w:rsidR="00CF167E">
              <w:rPr>
                <w:rFonts w:eastAsia="Times New Roman"/>
                <w:b/>
                <w:sz w:val="24"/>
                <w:szCs w:val="24"/>
                <w:lang w:eastAsia="vi-VN"/>
              </w:rPr>
              <w:t>t</w:t>
            </w:r>
            <w:r w:rsidRPr="00701351">
              <w:rPr>
                <w:rFonts w:eastAsia="Times New Roman"/>
                <w:b/>
                <w:sz w:val="24"/>
                <w:szCs w:val="24"/>
                <w:lang w:eastAsia="vi-VN"/>
              </w:rPr>
              <w:t>hủy</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lợi</w:t>
            </w:r>
            <w:proofErr w:type="spellEnd"/>
          </w:p>
        </w:tc>
        <w:tc>
          <w:tcPr>
            <w:tcW w:w="1417" w:type="dxa"/>
            <w:vAlign w:val="center"/>
          </w:tcPr>
          <w:p w14:paraId="72AAD356" w14:textId="77777777" w:rsidR="00A642BA" w:rsidRPr="00701351" w:rsidRDefault="00A642BA" w:rsidP="00CF0D99">
            <w:pPr>
              <w:spacing w:before="120" w:after="60"/>
              <w:jc w:val="center"/>
              <w:rPr>
                <w:rFonts w:eastAsia="Times New Roman"/>
                <w:iCs/>
                <w:lang w:val="vi-VN"/>
              </w:rPr>
            </w:pPr>
          </w:p>
        </w:tc>
        <w:tc>
          <w:tcPr>
            <w:tcW w:w="1418" w:type="dxa"/>
            <w:vAlign w:val="center"/>
          </w:tcPr>
          <w:p w14:paraId="1E7A6C8D" w14:textId="77777777" w:rsidR="00A642BA" w:rsidRPr="00701351" w:rsidRDefault="00A642BA" w:rsidP="00CF0D99">
            <w:pPr>
              <w:spacing w:before="120" w:after="60"/>
              <w:jc w:val="center"/>
              <w:rPr>
                <w:rFonts w:eastAsia="Times New Roman"/>
                <w:iCs/>
                <w:lang w:val="vi-VN"/>
              </w:rPr>
            </w:pPr>
          </w:p>
        </w:tc>
        <w:tc>
          <w:tcPr>
            <w:tcW w:w="845" w:type="dxa"/>
            <w:vAlign w:val="center"/>
          </w:tcPr>
          <w:p w14:paraId="59A31CB0"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61906001" w14:textId="77777777" w:rsidR="00A642BA" w:rsidRPr="00701351" w:rsidRDefault="00A642BA" w:rsidP="00A642BA">
            <w:pPr>
              <w:spacing w:before="60" w:after="60"/>
              <w:jc w:val="center"/>
              <w:rPr>
                <w:rFonts w:eastAsia="Times New Roman"/>
                <w:sz w:val="24"/>
                <w:szCs w:val="24"/>
              </w:rPr>
            </w:pPr>
          </w:p>
        </w:tc>
        <w:tc>
          <w:tcPr>
            <w:tcW w:w="781" w:type="dxa"/>
          </w:tcPr>
          <w:p w14:paraId="7ABFFEEB" w14:textId="77777777" w:rsidR="00A642BA" w:rsidRPr="00701351" w:rsidRDefault="00A642BA" w:rsidP="00A642BA">
            <w:pPr>
              <w:spacing w:before="60" w:after="60"/>
              <w:jc w:val="center"/>
              <w:rPr>
                <w:rFonts w:eastAsia="Times New Roman"/>
                <w:iCs/>
                <w:lang w:val="vi-VN"/>
              </w:rPr>
            </w:pPr>
          </w:p>
        </w:tc>
        <w:tc>
          <w:tcPr>
            <w:tcW w:w="990" w:type="dxa"/>
            <w:vAlign w:val="center"/>
          </w:tcPr>
          <w:p w14:paraId="32A3878A" w14:textId="77777777" w:rsidR="00A642BA" w:rsidRPr="00701351" w:rsidRDefault="00A642BA" w:rsidP="00A642BA">
            <w:pPr>
              <w:spacing w:before="60" w:after="60"/>
              <w:jc w:val="center"/>
              <w:rPr>
                <w:rFonts w:eastAsia="Times New Roman"/>
                <w:iCs/>
                <w:sz w:val="24"/>
                <w:szCs w:val="24"/>
                <w:lang w:val="vi-VN"/>
              </w:rPr>
            </w:pPr>
          </w:p>
        </w:tc>
        <w:tc>
          <w:tcPr>
            <w:tcW w:w="856" w:type="dxa"/>
          </w:tcPr>
          <w:p w14:paraId="469390E0" w14:textId="77777777" w:rsidR="00A642BA" w:rsidRPr="00701351" w:rsidRDefault="00A642BA" w:rsidP="00A642BA">
            <w:pPr>
              <w:spacing w:before="60" w:after="60"/>
              <w:jc w:val="center"/>
              <w:rPr>
                <w:rFonts w:eastAsia="Times New Roman"/>
                <w:iCs/>
                <w:lang w:val="vi-VN"/>
              </w:rPr>
            </w:pPr>
          </w:p>
        </w:tc>
      </w:tr>
      <w:tr w:rsidR="00701351" w:rsidRPr="00701351" w14:paraId="2785B77B" w14:textId="77777777" w:rsidTr="00CF0D99">
        <w:tc>
          <w:tcPr>
            <w:tcW w:w="567" w:type="dxa"/>
            <w:vAlign w:val="center"/>
          </w:tcPr>
          <w:p w14:paraId="28483271" w14:textId="77777777" w:rsidR="00A642BA" w:rsidRPr="00701351" w:rsidRDefault="00A642BA" w:rsidP="00A642BA">
            <w:pPr>
              <w:spacing w:before="60" w:after="60"/>
              <w:jc w:val="center"/>
              <w:rPr>
                <w:rFonts w:eastAsia="Times New Roman"/>
                <w:sz w:val="24"/>
                <w:szCs w:val="24"/>
              </w:rPr>
            </w:pPr>
            <w:r w:rsidRPr="00701351">
              <w:rPr>
                <w:rFonts w:eastAsia="Times New Roman"/>
                <w:b/>
                <w:sz w:val="24"/>
                <w:szCs w:val="24"/>
              </w:rPr>
              <w:t>A</w:t>
            </w:r>
          </w:p>
        </w:tc>
        <w:tc>
          <w:tcPr>
            <w:tcW w:w="2410" w:type="dxa"/>
            <w:vAlign w:val="center"/>
          </w:tcPr>
          <w:p w14:paraId="74C3DCC8" w14:textId="77777777" w:rsidR="00A642BA" w:rsidRPr="00701351" w:rsidRDefault="00A642BA" w:rsidP="00CF0D99">
            <w:pPr>
              <w:spacing w:before="120" w:after="60"/>
              <w:jc w:val="both"/>
              <w:rPr>
                <w:rFonts w:eastAsia="Times New Roman"/>
                <w:bCs/>
                <w:sz w:val="24"/>
                <w:szCs w:val="24"/>
                <w:lang w:val="vi-VN" w:eastAsia="vi-VN"/>
              </w:rPr>
            </w:pPr>
            <w:proofErr w:type="spellStart"/>
            <w:r w:rsidRPr="00701351">
              <w:rPr>
                <w:rFonts w:eastAsia="Times New Roman"/>
                <w:b/>
                <w:sz w:val="24"/>
                <w:szCs w:val="24"/>
                <w:lang w:eastAsia="vi-VN"/>
              </w:rPr>
              <w:t>Dự</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án</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đang</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thực</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hiện</w:t>
            </w:r>
            <w:proofErr w:type="spellEnd"/>
            <w:r w:rsidRPr="00701351">
              <w:rPr>
                <w:rFonts w:eastAsia="Times New Roman"/>
                <w:b/>
                <w:sz w:val="24"/>
                <w:szCs w:val="24"/>
                <w:lang w:val="vi-VN" w:eastAsia="vi-VN"/>
              </w:rPr>
              <w:t xml:space="preserve"> </w:t>
            </w:r>
            <w:r w:rsidRPr="00701351">
              <w:rPr>
                <w:rFonts w:eastAsia="Times New Roman"/>
                <w:bCs/>
                <w:sz w:val="24"/>
                <w:szCs w:val="24"/>
                <w:lang w:val="vi-VN" w:eastAsia="vi-VN"/>
              </w:rPr>
              <w:t>(Trung ương đầu tư)</w:t>
            </w:r>
          </w:p>
        </w:tc>
        <w:tc>
          <w:tcPr>
            <w:tcW w:w="1417" w:type="dxa"/>
            <w:vAlign w:val="center"/>
          </w:tcPr>
          <w:p w14:paraId="18F9ECA7" w14:textId="77777777" w:rsidR="00A642BA" w:rsidRPr="00701351" w:rsidRDefault="00A642BA" w:rsidP="00CF0D99">
            <w:pPr>
              <w:spacing w:before="120" w:after="60"/>
              <w:jc w:val="center"/>
              <w:rPr>
                <w:rFonts w:eastAsia="Times New Roman"/>
                <w:iCs/>
                <w:lang w:val="vi-VN"/>
              </w:rPr>
            </w:pPr>
          </w:p>
        </w:tc>
        <w:tc>
          <w:tcPr>
            <w:tcW w:w="1418" w:type="dxa"/>
            <w:vAlign w:val="center"/>
          </w:tcPr>
          <w:p w14:paraId="46F89038" w14:textId="77777777" w:rsidR="00A642BA" w:rsidRPr="00701351" w:rsidRDefault="00A642BA" w:rsidP="00CF0D99">
            <w:pPr>
              <w:spacing w:before="120" w:after="60"/>
              <w:jc w:val="center"/>
              <w:rPr>
                <w:rFonts w:eastAsia="Times New Roman"/>
                <w:iCs/>
                <w:lang w:val="vi-VN"/>
              </w:rPr>
            </w:pPr>
          </w:p>
        </w:tc>
        <w:tc>
          <w:tcPr>
            <w:tcW w:w="845" w:type="dxa"/>
            <w:vAlign w:val="center"/>
          </w:tcPr>
          <w:p w14:paraId="48C18E1C"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447592E0" w14:textId="77777777" w:rsidR="00A642BA" w:rsidRPr="00701351" w:rsidRDefault="00A642BA" w:rsidP="00A642BA">
            <w:pPr>
              <w:spacing w:before="60" w:after="60"/>
              <w:jc w:val="center"/>
              <w:rPr>
                <w:rFonts w:eastAsia="Times New Roman"/>
                <w:sz w:val="24"/>
                <w:szCs w:val="24"/>
              </w:rPr>
            </w:pPr>
          </w:p>
        </w:tc>
        <w:tc>
          <w:tcPr>
            <w:tcW w:w="781" w:type="dxa"/>
          </w:tcPr>
          <w:p w14:paraId="6D9078E2" w14:textId="77777777" w:rsidR="00A642BA" w:rsidRPr="00701351" w:rsidRDefault="00A642BA" w:rsidP="00A642BA">
            <w:pPr>
              <w:spacing w:before="60" w:after="60"/>
              <w:jc w:val="center"/>
              <w:rPr>
                <w:rFonts w:eastAsia="Times New Roman"/>
                <w:iCs/>
                <w:lang w:val="vi-VN"/>
              </w:rPr>
            </w:pPr>
          </w:p>
        </w:tc>
        <w:tc>
          <w:tcPr>
            <w:tcW w:w="990" w:type="dxa"/>
            <w:vAlign w:val="center"/>
          </w:tcPr>
          <w:p w14:paraId="5A7A6A50" w14:textId="77777777" w:rsidR="00A642BA" w:rsidRPr="00701351" w:rsidRDefault="00A642BA" w:rsidP="00A642BA">
            <w:pPr>
              <w:spacing w:before="60" w:after="60"/>
              <w:jc w:val="center"/>
              <w:rPr>
                <w:rFonts w:eastAsia="Times New Roman"/>
                <w:iCs/>
                <w:sz w:val="24"/>
                <w:szCs w:val="24"/>
                <w:lang w:val="vi-VN"/>
              </w:rPr>
            </w:pPr>
          </w:p>
        </w:tc>
        <w:tc>
          <w:tcPr>
            <w:tcW w:w="856" w:type="dxa"/>
          </w:tcPr>
          <w:p w14:paraId="254D74C7" w14:textId="77777777" w:rsidR="00A642BA" w:rsidRPr="00701351" w:rsidRDefault="00A642BA" w:rsidP="00A642BA">
            <w:pPr>
              <w:spacing w:before="60" w:after="60"/>
              <w:jc w:val="center"/>
              <w:rPr>
                <w:rFonts w:eastAsia="Times New Roman"/>
                <w:iCs/>
                <w:lang w:val="vi-VN"/>
              </w:rPr>
            </w:pPr>
          </w:p>
        </w:tc>
      </w:tr>
      <w:tr w:rsidR="00701351" w:rsidRPr="00701351" w14:paraId="1EEC4301" w14:textId="77777777" w:rsidTr="00CF0D99">
        <w:tc>
          <w:tcPr>
            <w:tcW w:w="567" w:type="dxa"/>
            <w:vAlign w:val="center"/>
          </w:tcPr>
          <w:p w14:paraId="4FDCC492"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w:t>
            </w:r>
          </w:p>
        </w:tc>
        <w:tc>
          <w:tcPr>
            <w:tcW w:w="2410" w:type="dxa"/>
            <w:vAlign w:val="center"/>
          </w:tcPr>
          <w:p w14:paraId="636DFB8A" w14:textId="77777777" w:rsidR="00A642BA" w:rsidRPr="00701351" w:rsidRDefault="00A642BA" w:rsidP="00CF0D99">
            <w:pPr>
              <w:spacing w:before="120" w:after="60"/>
              <w:jc w:val="both"/>
              <w:rPr>
                <w:rFonts w:eastAsia="Times New Roman"/>
                <w:sz w:val="24"/>
                <w:szCs w:val="24"/>
                <w:lang w:eastAsia="vi-VN"/>
              </w:rPr>
            </w:pP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hệ</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thống</w:t>
            </w:r>
            <w:proofErr w:type="spellEnd"/>
            <w:r w:rsidRPr="00701351">
              <w:rPr>
                <w:rFonts w:eastAsia="Times New Roman"/>
                <w:sz w:val="24"/>
                <w:szCs w:val="24"/>
                <w:lang w:eastAsia="vi-VN"/>
              </w:rPr>
              <w:t xml:space="preserve"> ô bao </w:t>
            </w:r>
            <w:proofErr w:type="spellStart"/>
            <w:r w:rsidRPr="00701351">
              <w:rPr>
                <w:rFonts w:eastAsia="Times New Roman"/>
                <w:sz w:val="24"/>
                <w:szCs w:val="24"/>
                <w:lang w:eastAsia="vi-VN"/>
              </w:rPr>
              <w:t>lớn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kiểm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soát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mặn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vùng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triều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biển</w:t>
            </w:r>
            <w:proofErr w:type="spellEnd"/>
            <w:r w:rsidRPr="00701351">
              <w:rPr>
                <w:rFonts w:eastAsia="Times New Roman"/>
                <w:sz w:val="24"/>
                <w:szCs w:val="24"/>
                <w:lang w:eastAsia="vi-VN"/>
              </w:rPr>
              <w:t xml:space="preserve"> Đông Phụng </w:t>
            </w:r>
            <w:proofErr w:type="spellStart"/>
            <w:r w:rsidRPr="00701351">
              <w:rPr>
                <w:rFonts w:eastAsia="Times New Roman"/>
                <w:sz w:val="24"/>
                <w:szCs w:val="24"/>
                <w:lang w:eastAsia="vi-VN"/>
              </w:rPr>
              <w:t>Hiệp</w:t>
            </w:r>
            <w:proofErr w:type="spellEnd"/>
            <w:r w:rsidRPr="00701351">
              <w:rPr>
                <w:rFonts w:eastAsia="Times New Roman"/>
                <w:sz w:val="24"/>
                <w:szCs w:val="24"/>
                <w:lang w:eastAsia="vi-VN"/>
              </w:rPr>
              <w:t xml:space="preserve"> - Long </w:t>
            </w:r>
            <w:proofErr w:type="spellStart"/>
            <w:r w:rsidRPr="00701351">
              <w:rPr>
                <w:rFonts w:eastAsia="Times New Roman"/>
                <w:sz w:val="24"/>
                <w:szCs w:val="24"/>
                <w:lang w:eastAsia="vi-VN"/>
              </w:rPr>
              <w:t>Mỹ</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tỉnh</w:t>
            </w:r>
            <w:proofErr w:type="spellEnd"/>
            <w:r w:rsidRPr="00701351">
              <w:rPr>
                <w:rFonts w:eastAsia="Times New Roman"/>
                <w:sz w:val="24"/>
                <w:szCs w:val="24"/>
                <w:lang w:eastAsia="vi-VN"/>
              </w:rPr>
              <w:t xml:space="preserve"> Hậu Giang</w:t>
            </w:r>
          </w:p>
        </w:tc>
        <w:tc>
          <w:tcPr>
            <w:tcW w:w="1417" w:type="dxa"/>
            <w:vAlign w:val="center"/>
          </w:tcPr>
          <w:p w14:paraId="0D57C98F" w14:textId="77777777" w:rsidR="00A642BA" w:rsidRPr="00701351" w:rsidRDefault="00A642BA" w:rsidP="00CF0D99">
            <w:pPr>
              <w:spacing w:before="12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Phụng </w:t>
            </w:r>
            <w:proofErr w:type="spellStart"/>
            <w:r w:rsidRPr="00701351">
              <w:rPr>
                <w:rFonts w:eastAsia="Times New Roman"/>
                <w:sz w:val="24"/>
                <w:szCs w:val="24"/>
              </w:rPr>
              <w:t>Hiệp</w:t>
            </w:r>
            <w:proofErr w:type="spellEnd"/>
            <w:r w:rsidRPr="00701351">
              <w:rPr>
                <w:rFonts w:eastAsia="Times New Roman"/>
                <w:sz w:val="24"/>
                <w:szCs w:val="24"/>
              </w:rPr>
              <w:t xml:space="preserve"> </w:t>
            </w:r>
            <w:proofErr w:type="spellStart"/>
            <w:r w:rsidRPr="00701351">
              <w:rPr>
                <w:rFonts w:eastAsia="Times New Roman"/>
                <w:sz w:val="24"/>
                <w:szCs w:val="24"/>
              </w:rPr>
              <w:t>và</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Long </w:t>
            </w:r>
            <w:proofErr w:type="spellStart"/>
            <w:r w:rsidRPr="00701351">
              <w:rPr>
                <w:rFonts w:eastAsia="Times New Roman"/>
                <w:sz w:val="24"/>
                <w:szCs w:val="24"/>
              </w:rPr>
              <w:t>Mỹ</w:t>
            </w:r>
            <w:proofErr w:type="spellEnd"/>
          </w:p>
        </w:tc>
        <w:tc>
          <w:tcPr>
            <w:tcW w:w="1418" w:type="dxa"/>
            <w:vAlign w:val="center"/>
          </w:tcPr>
          <w:p w14:paraId="7BDC200D" w14:textId="55BC7D64" w:rsidR="00A642BA" w:rsidRPr="00701351" w:rsidRDefault="00A642BA" w:rsidP="00CF0D99">
            <w:pPr>
              <w:spacing w:before="120" w:after="60"/>
              <w:jc w:val="center"/>
              <w:rPr>
                <w:rFonts w:eastAsia="Times New Roman"/>
                <w:iCs/>
                <w:lang w:val="vi-VN"/>
              </w:rPr>
            </w:pPr>
            <w:r w:rsidRPr="00701351">
              <w:rPr>
                <w:rFonts w:eastAsia="Times New Roman"/>
                <w:iCs/>
                <w:sz w:val="24"/>
                <w:szCs w:val="24"/>
                <w:lang w:val="vi-VN"/>
              </w:rPr>
              <w:t>Bộ Nông nghiệp và P</w:t>
            </w:r>
            <w:r w:rsidR="00CF167E" w:rsidRPr="006C1A09">
              <w:rPr>
                <w:rFonts w:eastAsia="Times New Roman"/>
                <w:iCs/>
                <w:sz w:val="24"/>
                <w:szCs w:val="24"/>
                <w:lang w:val="vi-VN"/>
              </w:rPr>
              <w:t>hát triển nông thôn</w:t>
            </w:r>
            <w:r w:rsidRPr="00701351">
              <w:rPr>
                <w:rFonts w:eastAsia="Times New Roman"/>
                <w:iCs/>
                <w:sz w:val="24"/>
                <w:szCs w:val="24"/>
                <w:lang w:val="vi-VN"/>
              </w:rPr>
              <w:t>, UBND tỉnh Hậu Giang</w:t>
            </w:r>
          </w:p>
        </w:tc>
        <w:tc>
          <w:tcPr>
            <w:tcW w:w="845" w:type="dxa"/>
            <w:vAlign w:val="center"/>
          </w:tcPr>
          <w:p w14:paraId="46C6A043"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4CFF08D3" w14:textId="77777777" w:rsidR="00A642BA" w:rsidRPr="00701351" w:rsidRDefault="00A642BA" w:rsidP="00A642BA">
            <w:pPr>
              <w:spacing w:before="60" w:after="60"/>
              <w:jc w:val="center"/>
              <w:rPr>
                <w:rFonts w:eastAsia="Times New Roman"/>
                <w:sz w:val="24"/>
                <w:szCs w:val="24"/>
              </w:rPr>
            </w:pPr>
          </w:p>
        </w:tc>
        <w:tc>
          <w:tcPr>
            <w:tcW w:w="781" w:type="dxa"/>
          </w:tcPr>
          <w:p w14:paraId="6F02625D" w14:textId="77777777" w:rsidR="00A642BA" w:rsidRPr="00701351" w:rsidRDefault="00A642BA" w:rsidP="00A642BA">
            <w:pPr>
              <w:spacing w:before="60" w:after="60"/>
              <w:jc w:val="center"/>
              <w:rPr>
                <w:rFonts w:eastAsia="Times New Roman"/>
                <w:iCs/>
                <w:lang w:val="vi-VN"/>
              </w:rPr>
            </w:pPr>
          </w:p>
        </w:tc>
        <w:tc>
          <w:tcPr>
            <w:tcW w:w="990" w:type="dxa"/>
            <w:vAlign w:val="center"/>
          </w:tcPr>
          <w:p w14:paraId="49847036"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78D1AD24" w14:textId="77777777" w:rsidR="00A642BA" w:rsidRPr="00701351" w:rsidRDefault="00A642BA" w:rsidP="00A642BA">
            <w:pPr>
              <w:spacing w:before="60" w:after="60"/>
              <w:jc w:val="center"/>
              <w:rPr>
                <w:rFonts w:eastAsia="Times New Roman"/>
                <w:iCs/>
                <w:lang w:val="vi-VN"/>
              </w:rPr>
            </w:pPr>
          </w:p>
        </w:tc>
      </w:tr>
      <w:tr w:rsidR="00701351" w:rsidRPr="00701351" w14:paraId="315A4F1D" w14:textId="77777777" w:rsidTr="00CF0D99">
        <w:tc>
          <w:tcPr>
            <w:tcW w:w="567" w:type="dxa"/>
            <w:vAlign w:val="center"/>
          </w:tcPr>
          <w:p w14:paraId="68D339D4"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2</w:t>
            </w:r>
          </w:p>
        </w:tc>
        <w:tc>
          <w:tcPr>
            <w:tcW w:w="2410" w:type="dxa"/>
            <w:vAlign w:val="center"/>
          </w:tcPr>
          <w:p w14:paraId="0A5E6A43" w14:textId="77777777" w:rsidR="00A642BA" w:rsidRPr="00701351" w:rsidRDefault="00A642BA" w:rsidP="00CF0D99">
            <w:pPr>
              <w:spacing w:before="120" w:after="20"/>
              <w:jc w:val="both"/>
              <w:rPr>
                <w:rFonts w:eastAsia="Times New Roman"/>
                <w:sz w:val="24"/>
                <w:szCs w:val="24"/>
                <w:lang w:eastAsia="vi-VN"/>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nạo</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vét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kênh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trục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tỉnh</w:t>
            </w:r>
            <w:proofErr w:type="spellEnd"/>
            <w:r w:rsidRPr="00701351">
              <w:rPr>
                <w:rFonts w:eastAsia="Times New Roman"/>
                <w:sz w:val="24"/>
                <w:szCs w:val="24"/>
                <w:lang w:eastAsia="vi-VN"/>
              </w:rPr>
              <w:t xml:space="preserve"> Hậu Giang</w:t>
            </w:r>
          </w:p>
        </w:tc>
        <w:tc>
          <w:tcPr>
            <w:tcW w:w="1417" w:type="dxa"/>
            <w:vAlign w:val="center"/>
          </w:tcPr>
          <w:p w14:paraId="631F438F" w14:textId="51C336E7" w:rsidR="00A642BA" w:rsidRPr="00701351" w:rsidRDefault="00A642BA" w:rsidP="008E7538">
            <w:pPr>
              <w:spacing w:before="20" w:after="20"/>
              <w:jc w:val="center"/>
              <w:rPr>
                <w:rFonts w:eastAsia="Times New Roman"/>
                <w:iCs/>
                <w:lang w:val="vi-VN"/>
              </w:rPr>
            </w:pPr>
            <w:r w:rsidRPr="00701351">
              <w:rPr>
                <w:rFonts w:eastAsia="Times New Roman"/>
                <w:sz w:val="24"/>
                <w:szCs w:val="24"/>
              </w:rPr>
              <w:t>Các</w:t>
            </w:r>
            <w:r w:rsidRPr="00701351">
              <w:rPr>
                <w:rFonts w:eastAsia="Times New Roman"/>
                <w:sz w:val="24"/>
                <w:szCs w:val="24"/>
                <w:lang w:val="vi-VN"/>
              </w:rPr>
              <w:t xml:space="preserve"> h</w:t>
            </w:r>
            <w:proofErr w:type="spellStart"/>
            <w:r w:rsidRPr="00701351">
              <w:rPr>
                <w:rFonts w:eastAsia="Times New Roman"/>
                <w:sz w:val="24"/>
                <w:szCs w:val="24"/>
              </w:rPr>
              <w:t>uyện</w:t>
            </w:r>
            <w:proofErr w:type="spellEnd"/>
            <w:r w:rsidRPr="00701351">
              <w:rPr>
                <w:rFonts w:eastAsia="Times New Roman"/>
                <w:sz w:val="24"/>
                <w:szCs w:val="24"/>
              </w:rPr>
              <w:t xml:space="preserve"> Phụng </w:t>
            </w:r>
            <w:proofErr w:type="spellStart"/>
            <w:r w:rsidRPr="00701351">
              <w:rPr>
                <w:rFonts w:eastAsia="Times New Roman"/>
                <w:sz w:val="24"/>
                <w:szCs w:val="24"/>
              </w:rPr>
              <w:t>Hiệp</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w:t>
            </w:r>
            <w:proofErr w:type="spellStart"/>
            <w:r w:rsidRPr="00701351">
              <w:rPr>
                <w:rFonts w:eastAsia="Times New Roman"/>
                <w:sz w:val="24"/>
                <w:szCs w:val="24"/>
              </w:rPr>
              <w:t>Thủy</w:t>
            </w:r>
            <w:proofErr w:type="spellEnd"/>
            <w:r w:rsidRPr="00701351">
              <w:rPr>
                <w:rFonts w:eastAsia="Times New Roman"/>
                <w:sz w:val="24"/>
                <w:szCs w:val="24"/>
              </w:rPr>
              <w:t>,</w:t>
            </w:r>
            <w:r w:rsidRPr="00701351">
              <w:rPr>
                <w:rFonts w:eastAsia="Times New Roman"/>
                <w:sz w:val="24"/>
                <w:szCs w:val="24"/>
                <w:lang w:val="vi-VN"/>
              </w:rPr>
              <w:t xml:space="preserve"> Long Mỹ và</w:t>
            </w:r>
            <w:r w:rsidRPr="00701351">
              <w:rPr>
                <w:rFonts w:eastAsia="Times New Roman"/>
                <w:sz w:val="24"/>
                <w:szCs w:val="24"/>
              </w:rPr>
              <w:t xml:space="preserve"> </w:t>
            </w:r>
            <w:proofErr w:type="spellStart"/>
            <w:r w:rsidR="008E7538">
              <w:rPr>
                <w:rFonts w:eastAsia="Times New Roman"/>
                <w:sz w:val="24"/>
                <w:szCs w:val="24"/>
              </w:rPr>
              <w:t>thị</w:t>
            </w:r>
            <w:proofErr w:type="spellEnd"/>
            <w:r w:rsidR="008E7538">
              <w:rPr>
                <w:rFonts w:eastAsia="Times New Roman"/>
                <w:sz w:val="24"/>
                <w:szCs w:val="24"/>
              </w:rPr>
              <w:t xml:space="preserve"> </w:t>
            </w:r>
            <w:proofErr w:type="spellStart"/>
            <w:r w:rsidR="008E7538">
              <w:rPr>
                <w:rFonts w:eastAsia="Times New Roman"/>
                <w:sz w:val="24"/>
                <w:szCs w:val="24"/>
              </w:rPr>
              <w:t>xã</w:t>
            </w:r>
            <w:proofErr w:type="spellEnd"/>
            <w:r w:rsidR="008E7538">
              <w:rPr>
                <w:rFonts w:eastAsia="Times New Roman"/>
                <w:sz w:val="24"/>
                <w:szCs w:val="24"/>
              </w:rPr>
              <w:t xml:space="preserve"> </w:t>
            </w:r>
            <w:r w:rsidRPr="00701351">
              <w:rPr>
                <w:rFonts w:eastAsia="Times New Roman"/>
                <w:sz w:val="24"/>
                <w:szCs w:val="24"/>
              </w:rPr>
              <w:t xml:space="preserve">Long </w:t>
            </w:r>
            <w:proofErr w:type="spellStart"/>
            <w:r w:rsidRPr="00701351">
              <w:rPr>
                <w:rFonts w:eastAsia="Times New Roman"/>
                <w:sz w:val="24"/>
                <w:szCs w:val="24"/>
              </w:rPr>
              <w:t>Mỹ</w:t>
            </w:r>
            <w:proofErr w:type="spellEnd"/>
          </w:p>
        </w:tc>
        <w:tc>
          <w:tcPr>
            <w:tcW w:w="1418" w:type="dxa"/>
            <w:vAlign w:val="center"/>
          </w:tcPr>
          <w:p w14:paraId="416FC022" w14:textId="5FEF7EEF" w:rsidR="00A642BA" w:rsidRPr="00701351" w:rsidRDefault="00A642BA" w:rsidP="008E7538">
            <w:pPr>
              <w:spacing w:before="20" w:after="20"/>
              <w:jc w:val="center"/>
              <w:rPr>
                <w:rFonts w:eastAsia="Times New Roman"/>
                <w:iCs/>
                <w:lang w:val="vi-VN"/>
              </w:rPr>
            </w:pPr>
            <w:r w:rsidRPr="00701351">
              <w:rPr>
                <w:rFonts w:eastAsia="Times New Roman"/>
                <w:iCs/>
                <w:sz w:val="24"/>
                <w:szCs w:val="24"/>
                <w:lang w:val="vi-VN"/>
              </w:rPr>
              <w:t>Bộ Nông nghiệp và P</w:t>
            </w:r>
            <w:r w:rsidR="00CF167E" w:rsidRPr="006C1A09">
              <w:rPr>
                <w:rFonts w:eastAsia="Times New Roman"/>
                <w:iCs/>
                <w:sz w:val="24"/>
                <w:szCs w:val="24"/>
                <w:lang w:val="vi-VN"/>
              </w:rPr>
              <w:t>hát triển nông thôn</w:t>
            </w:r>
            <w:r w:rsidRPr="00701351">
              <w:rPr>
                <w:rFonts w:eastAsia="Times New Roman"/>
                <w:iCs/>
                <w:sz w:val="24"/>
                <w:szCs w:val="24"/>
                <w:lang w:val="vi-VN"/>
              </w:rPr>
              <w:t>, UBND tỉnh Hậu Giang</w:t>
            </w:r>
          </w:p>
        </w:tc>
        <w:tc>
          <w:tcPr>
            <w:tcW w:w="845" w:type="dxa"/>
            <w:vAlign w:val="center"/>
          </w:tcPr>
          <w:p w14:paraId="772AA380"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39CF6CD2" w14:textId="77777777" w:rsidR="00A642BA" w:rsidRPr="00701351" w:rsidRDefault="00A642BA" w:rsidP="00A642BA">
            <w:pPr>
              <w:spacing w:before="60" w:after="60"/>
              <w:jc w:val="center"/>
              <w:rPr>
                <w:rFonts w:eastAsia="Times New Roman"/>
                <w:sz w:val="24"/>
                <w:szCs w:val="24"/>
              </w:rPr>
            </w:pPr>
          </w:p>
        </w:tc>
        <w:tc>
          <w:tcPr>
            <w:tcW w:w="781" w:type="dxa"/>
          </w:tcPr>
          <w:p w14:paraId="658E8FED" w14:textId="77777777" w:rsidR="00A642BA" w:rsidRPr="00701351" w:rsidRDefault="00A642BA" w:rsidP="00A642BA">
            <w:pPr>
              <w:spacing w:before="60" w:after="60"/>
              <w:jc w:val="center"/>
              <w:rPr>
                <w:rFonts w:eastAsia="Times New Roman"/>
                <w:iCs/>
                <w:lang w:val="vi-VN"/>
              </w:rPr>
            </w:pPr>
          </w:p>
        </w:tc>
        <w:tc>
          <w:tcPr>
            <w:tcW w:w="990" w:type="dxa"/>
            <w:vAlign w:val="center"/>
          </w:tcPr>
          <w:p w14:paraId="2934568F"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57E96F29" w14:textId="77777777" w:rsidR="00A642BA" w:rsidRPr="00701351" w:rsidRDefault="00A642BA" w:rsidP="00A642BA">
            <w:pPr>
              <w:spacing w:before="60" w:after="60"/>
              <w:jc w:val="center"/>
              <w:rPr>
                <w:rFonts w:eastAsia="Times New Roman"/>
                <w:iCs/>
                <w:lang w:val="vi-VN"/>
              </w:rPr>
            </w:pPr>
          </w:p>
        </w:tc>
      </w:tr>
      <w:tr w:rsidR="00701351" w:rsidRPr="00701351" w14:paraId="7BFE7393" w14:textId="77777777" w:rsidTr="00CF0D99">
        <w:tc>
          <w:tcPr>
            <w:tcW w:w="567" w:type="dxa"/>
            <w:vAlign w:val="center"/>
          </w:tcPr>
          <w:p w14:paraId="7099CF7E" w14:textId="77777777" w:rsidR="00A642BA" w:rsidRPr="00701351" w:rsidRDefault="00A642BA" w:rsidP="00A642BA">
            <w:pPr>
              <w:spacing w:before="60" w:after="60"/>
              <w:jc w:val="center"/>
              <w:rPr>
                <w:rFonts w:eastAsia="Times New Roman"/>
                <w:sz w:val="24"/>
                <w:szCs w:val="24"/>
              </w:rPr>
            </w:pPr>
            <w:r w:rsidRPr="00701351">
              <w:rPr>
                <w:rFonts w:eastAsia="Times New Roman"/>
                <w:b/>
                <w:sz w:val="24"/>
                <w:szCs w:val="24"/>
              </w:rPr>
              <w:t>B</w:t>
            </w:r>
          </w:p>
        </w:tc>
        <w:tc>
          <w:tcPr>
            <w:tcW w:w="2410" w:type="dxa"/>
            <w:vAlign w:val="center"/>
          </w:tcPr>
          <w:p w14:paraId="57BA0B4F" w14:textId="77777777" w:rsidR="00A642BA" w:rsidRPr="00701351" w:rsidRDefault="00A642BA" w:rsidP="00CF0D99">
            <w:pPr>
              <w:spacing w:before="120" w:after="20"/>
              <w:jc w:val="both"/>
              <w:rPr>
                <w:rFonts w:eastAsia="Times New Roman"/>
                <w:sz w:val="24"/>
                <w:szCs w:val="24"/>
                <w:lang w:eastAsia="vi-VN"/>
              </w:rPr>
            </w:pPr>
            <w:r w:rsidRPr="00701351">
              <w:rPr>
                <w:rFonts w:eastAsia="Times New Roman"/>
                <w:b/>
                <w:bCs/>
                <w:sz w:val="24"/>
                <w:szCs w:val="24"/>
                <w:lang w:val="vi-VN"/>
              </w:rPr>
              <w:t xml:space="preserve">Các dự án triển khai mới </w:t>
            </w:r>
            <w:r w:rsidRPr="00701351">
              <w:rPr>
                <w:rFonts w:eastAsia="Times New Roman"/>
                <w:sz w:val="24"/>
                <w:szCs w:val="24"/>
                <w:lang w:val="vi-VN"/>
              </w:rPr>
              <w:t>(Tỉnh đầu tư)</w:t>
            </w:r>
          </w:p>
        </w:tc>
        <w:tc>
          <w:tcPr>
            <w:tcW w:w="1417" w:type="dxa"/>
            <w:vAlign w:val="center"/>
          </w:tcPr>
          <w:p w14:paraId="1750BD54" w14:textId="77777777" w:rsidR="00A642BA" w:rsidRPr="00701351" w:rsidRDefault="00A642BA" w:rsidP="008E7538">
            <w:pPr>
              <w:spacing w:before="20" w:after="20"/>
              <w:jc w:val="center"/>
              <w:rPr>
                <w:rFonts w:eastAsia="Times New Roman"/>
                <w:iCs/>
                <w:lang w:val="vi-VN"/>
              </w:rPr>
            </w:pPr>
          </w:p>
        </w:tc>
        <w:tc>
          <w:tcPr>
            <w:tcW w:w="1418" w:type="dxa"/>
            <w:vAlign w:val="center"/>
          </w:tcPr>
          <w:p w14:paraId="0F7BFB03" w14:textId="77777777" w:rsidR="00A642BA" w:rsidRPr="00701351" w:rsidRDefault="00A642BA" w:rsidP="008E7538">
            <w:pPr>
              <w:spacing w:before="20" w:after="20"/>
              <w:jc w:val="center"/>
              <w:rPr>
                <w:rFonts w:eastAsia="Times New Roman"/>
                <w:iCs/>
                <w:lang w:val="vi-VN"/>
              </w:rPr>
            </w:pPr>
          </w:p>
        </w:tc>
        <w:tc>
          <w:tcPr>
            <w:tcW w:w="845" w:type="dxa"/>
            <w:vAlign w:val="center"/>
          </w:tcPr>
          <w:p w14:paraId="22595E1C"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597C1E9A" w14:textId="77777777" w:rsidR="00A642BA" w:rsidRPr="00701351" w:rsidRDefault="00A642BA" w:rsidP="00A642BA">
            <w:pPr>
              <w:spacing w:before="60" w:after="60"/>
              <w:jc w:val="center"/>
              <w:rPr>
                <w:rFonts w:eastAsia="Times New Roman"/>
                <w:sz w:val="24"/>
                <w:szCs w:val="24"/>
              </w:rPr>
            </w:pPr>
          </w:p>
        </w:tc>
        <w:tc>
          <w:tcPr>
            <w:tcW w:w="781" w:type="dxa"/>
          </w:tcPr>
          <w:p w14:paraId="09AEF043" w14:textId="77777777" w:rsidR="00A642BA" w:rsidRPr="00701351" w:rsidRDefault="00A642BA" w:rsidP="00A642BA">
            <w:pPr>
              <w:spacing w:before="60" w:after="60"/>
              <w:jc w:val="center"/>
              <w:rPr>
                <w:rFonts w:eastAsia="Times New Roman"/>
                <w:iCs/>
                <w:lang w:val="vi-VN"/>
              </w:rPr>
            </w:pPr>
          </w:p>
        </w:tc>
        <w:tc>
          <w:tcPr>
            <w:tcW w:w="990" w:type="dxa"/>
          </w:tcPr>
          <w:p w14:paraId="1743E68D" w14:textId="77777777" w:rsidR="00A642BA" w:rsidRPr="00701351" w:rsidRDefault="00A642BA" w:rsidP="00A642BA">
            <w:pPr>
              <w:spacing w:before="60" w:after="60"/>
              <w:jc w:val="center"/>
              <w:rPr>
                <w:rFonts w:eastAsia="Times New Roman"/>
                <w:iCs/>
                <w:lang w:val="vi-VN"/>
              </w:rPr>
            </w:pPr>
          </w:p>
        </w:tc>
        <w:tc>
          <w:tcPr>
            <w:tcW w:w="856" w:type="dxa"/>
          </w:tcPr>
          <w:p w14:paraId="22F06925" w14:textId="77777777" w:rsidR="00A642BA" w:rsidRPr="00701351" w:rsidRDefault="00A642BA" w:rsidP="00A642BA">
            <w:pPr>
              <w:spacing w:before="60" w:after="60"/>
              <w:jc w:val="center"/>
              <w:rPr>
                <w:rFonts w:eastAsia="Times New Roman"/>
                <w:iCs/>
                <w:lang w:val="vi-VN"/>
              </w:rPr>
            </w:pPr>
          </w:p>
        </w:tc>
      </w:tr>
      <w:tr w:rsidR="00701351" w:rsidRPr="00701351" w14:paraId="65B2943A" w14:textId="77777777" w:rsidTr="00CF0D99">
        <w:tc>
          <w:tcPr>
            <w:tcW w:w="567" w:type="dxa"/>
            <w:vAlign w:val="center"/>
          </w:tcPr>
          <w:p w14:paraId="6BA4C503"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w:t>
            </w:r>
          </w:p>
        </w:tc>
        <w:tc>
          <w:tcPr>
            <w:tcW w:w="2410" w:type="dxa"/>
            <w:vAlign w:val="center"/>
          </w:tcPr>
          <w:p w14:paraId="2B26F29C" w14:textId="77777777" w:rsidR="00A642BA" w:rsidRPr="00701351" w:rsidRDefault="00A642BA" w:rsidP="00CF0D99">
            <w:pPr>
              <w:spacing w:before="120" w:after="20"/>
              <w:jc w:val="both"/>
              <w:rPr>
                <w:rFonts w:eastAsia="Times New Roman"/>
                <w:sz w:val="24"/>
                <w:szCs w:val="24"/>
                <w:lang w:eastAsia="vi-VN"/>
              </w:rPr>
            </w:pP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kè</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chống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sạt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lở</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sông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Mái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Dầm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đoạn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từ</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ngã</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ba</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Trạm</w:t>
            </w:r>
            <w:proofErr w:type="spellEnd"/>
            <w:r w:rsidRPr="00701351">
              <w:rPr>
                <w:rFonts w:eastAsia="Times New Roman"/>
                <w:sz w:val="24"/>
                <w:szCs w:val="24"/>
                <w:lang w:eastAsia="vi-VN"/>
              </w:rPr>
              <w:t xml:space="preserve"> y </w:t>
            </w:r>
            <w:proofErr w:type="spellStart"/>
            <w:r w:rsidRPr="00701351">
              <w:rPr>
                <w:rFonts w:eastAsia="Times New Roman"/>
                <w:sz w:val="24"/>
                <w:szCs w:val="24"/>
                <w:lang w:eastAsia="vi-VN"/>
              </w:rPr>
              <w:t>tế</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đến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Ủy</w:t>
            </w:r>
            <w:proofErr w:type="spellEnd"/>
            <w:r w:rsidRPr="00701351">
              <w:rPr>
                <w:rFonts w:eastAsia="Times New Roman"/>
                <w:sz w:val="24"/>
                <w:szCs w:val="24"/>
                <w:lang w:eastAsia="vi-VN"/>
              </w:rPr>
              <w:t xml:space="preserve"> ban </w:t>
            </w:r>
            <w:proofErr w:type="spellStart"/>
            <w:r w:rsidRPr="00701351">
              <w:rPr>
                <w:rFonts w:eastAsia="Times New Roman"/>
                <w:sz w:val="24"/>
                <w:szCs w:val="24"/>
                <w:lang w:eastAsia="vi-VN"/>
              </w:rPr>
              <w:t>nhân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dân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xã</w:t>
            </w:r>
            <w:proofErr w:type="spellEnd"/>
            <w:r w:rsidRPr="00701351">
              <w:rPr>
                <w:rFonts w:eastAsia="Times New Roman"/>
                <w:sz w:val="24"/>
                <w:szCs w:val="24"/>
                <w:lang w:eastAsia="vi-VN"/>
              </w:rPr>
              <w:t xml:space="preserve"> Đông </w:t>
            </w:r>
            <w:proofErr w:type="spellStart"/>
            <w:r w:rsidRPr="00701351">
              <w:rPr>
                <w:rFonts w:eastAsia="Times New Roman"/>
                <w:sz w:val="24"/>
                <w:szCs w:val="24"/>
                <w:lang w:eastAsia="vi-VN"/>
              </w:rPr>
              <w:t>Phước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và</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đoạn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từ</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cầu</w:t>
            </w:r>
            <w:proofErr w:type="spellEnd"/>
            <w:r w:rsidRPr="00701351">
              <w:rPr>
                <w:rFonts w:eastAsia="Times New Roman"/>
                <w:sz w:val="24"/>
                <w:szCs w:val="24"/>
                <w:lang w:eastAsia="vi-VN"/>
              </w:rPr>
              <w:t xml:space="preserve"> BOT </w:t>
            </w:r>
            <w:proofErr w:type="spellStart"/>
            <w:r w:rsidRPr="00701351">
              <w:rPr>
                <w:rFonts w:eastAsia="Times New Roman"/>
                <w:sz w:val="24"/>
                <w:szCs w:val="24"/>
                <w:lang w:eastAsia="vi-VN"/>
              </w:rPr>
              <w:t>đến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Vàm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kênh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Cái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Muồng</w:t>
            </w:r>
            <w:proofErr w:type="spellEnd"/>
            <w:r w:rsidRPr="00701351">
              <w:rPr>
                <w:rFonts w:eastAsia="Times New Roman"/>
                <w:sz w:val="24"/>
                <w:szCs w:val="24"/>
                <w:lang w:eastAsia="vi-VN"/>
              </w:rPr>
              <w:t xml:space="preserve"> </w:t>
            </w:r>
            <w:proofErr w:type="spellStart"/>
            <w:r w:rsidRPr="00CF0D99">
              <w:rPr>
                <w:rFonts w:eastAsia="Times New Roman"/>
                <w:spacing w:val="-10"/>
                <w:sz w:val="24"/>
                <w:szCs w:val="24"/>
                <w:lang w:eastAsia="vi-VN"/>
              </w:rPr>
              <w:t>Cụt</w:t>
            </w:r>
            <w:proofErr w:type="spellEnd"/>
            <w:r w:rsidRPr="00CF0D99">
              <w:rPr>
                <w:rFonts w:eastAsia="Times New Roman"/>
                <w:spacing w:val="-10"/>
                <w:sz w:val="24"/>
                <w:szCs w:val="24"/>
                <w:lang w:eastAsia="vi-VN"/>
              </w:rPr>
              <w:t xml:space="preserve">, </w:t>
            </w:r>
            <w:proofErr w:type="spellStart"/>
            <w:r w:rsidRPr="00CF0D99">
              <w:rPr>
                <w:rFonts w:eastAsia="Times New Roman"/>
                <w:spacing w:val="-10"/>
                <w:sz w:val="24"/>
                <w:szCs w:val="24"/>
                <w:lang w:eastAsia="vi-VN"/>
              </w:rPr>
              <w:t>huyện</w:t>
            </w:r>
            <w:proofErr w:type="spellEnd"/>
            <w:r w:rsidRPr="00CF0D99">
              <w:rPr>
                <w:rFonts w:eastAsia="Times New Roman"/>
                <w:spacing w:val="-10"/>
                <w:sz w:val="24"/>
                <w:szCs w:val="24"/>
                <w:lang w:eastAsia="vi-VN"/>
              </w:rPr>
              <w:t xml:space="preserve"> Châu Thành)</w:t>
            </w:r>
          </w:p>
        </w:tc>
        <w:tc>
          <w:tcPr>
            <w:tcW w:w="1417" w:type="dxa"/>
            <w:vAlign w:val="center"/>
          </w:tcPr>
          <w:p w14:paraId="10362184" w14:textId="77777777" w:rsidR="00A642BA" w:rsidRPr="00701351" w:rsidRDefault="00A642BA" w:rsidP="008E7538">
            <w:pPr>
              <w:spacing w:before="20" w:after="2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w:t>
            </w:r>
          </w:p>
        </w:tc>
        <w:tc>
          <w:tcPr>
            <w:tcW w:w="1418" w:type="dxa"/>
            <w:vAlign w:val="center"/>
          </w:tcPr>
          <w:p w14:paraId="07B08C70" w14:textId="2FE0A4DE" w:rsidR="00A642BA" w:rsidRPr="00701351" w:rsidRDefault="00A642BA" w:rsidP="008E7538">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1B08631B"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2BCEC20D" w14:textId="77777777" w:rsidR="00A642BA" w:rsidRPr="00701351" w:rsidRDefault="00A642BA" w:rsidP="00A642BA">
            <w:pPr>
              <w:spacing w:before="60" w:after="60"/>
              <w:jc w:val="center"/>
              <w:rPr>
                <w:rFonts w:eastAsia="Times New Roman"/>
                <w:sz w:val="24"/>
                <w:szCs w:val="24"/>
              </w:rPr>
            </w:pPr>
          </w:p>
        </w:tc>
        <w:tc>
          <w:tcPr>
            <w:tcW w:w="781" w:type="dxa"/>
          </w:tcPr>
          <w:p w14:paraId="35F72BE3" w14:textId="77777777" w:rsidR="00A642BA" w:rsidRPr="00701351" w:rsidRDefault="00A642BA" w:rsidP="00A642BA">
            <w:pPr>
              <w:spacing w:before="60" w:after="60"/>
              <w:jc w:val="center"/>
              <w:rPr>
                <w:rFonts w:eastAsia="Times New Roman"/>
                <w:iCs/>
                <w:lang w:val="vi-VN"/>
              </w:rPr>
            </w:pPr>
          </w:p>
        </w:tc>
        <w:tc>
          <w:tcPr>
            <w:tcW w:w="990" w:type="dxa"/>
            <w:vAlign w:val="center"/>
          </w:tcPr>
          <w:p w14:paraId="665B8206"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5F9802DC" w14:textId="77777777" w:rsidR="00A642BA" w:rsidRPr="00701351" w:rsidRDefault="00A642BA" w:rsidP="00A642BA">
            <w:pPr>
              <w:spacing w:before="60" w:after="60"/>
              <w:jc w:val="center"/>
              <w:rPr>
                <w:rFonts w:eastAsia="Times New Roman"/>
                <w:iCs/>
                <w:lang w:val="vi-VN"/>
              </w:rPr>
            </w:pPr>
          </w:p>
        </w:tc>
      </w:tr>
      <w:tr w:rsidR="00701351" w:rsidRPr="00701351" w14:paraId="3E228BBE" w14:textId="77777777" w:rsidTr="00CF0D99">
        <w:tc>
          <w:tcPr>
            <w:tcW w:w="567" w:type="dxa"/>
            <w:vAlign w:val="center"/>
          </w:tcPr>
          <w:p w14:paraId="0EED5AE7"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2</w:t>
            </w:r>
          </w:p>
        </w:tc>
        <w:tc>
          <w:tcPr>
            <w:tcW w:w="2410" w:type="dxa"/>
            <w:vAlign w:val="center"/>
          </w:tcPr>
          <w:p w14:paraId="42C4FDA0" w14:textId="77777777" w:rsidR="00A642BA" w:rsidRPr="00701351" w:rsidRDefault="00A642BA" w:rsidP="00CF0D99">
            <w:pPr>
              <w:spacing w:before="120" w:after="20"/>
              <w:jc w:val="both"/>
              <w:rPr>
                <w:rFonts w:eastAsia="Times New Roman"/>
                <w:sz w:val="24"/>
                <w:szCs w:val="24"/>
                <w:lang w:eastAsia="vi-VN"/>
              </w:rPr>
            </w:pP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kè</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chống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sạt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lở</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thị</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trấn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Cây</w:t>
            </w:r>
            <w:proofErr w:type="spellEnd"/>
            <w:r w:rsidRPr="00701351">
              <w:rPr>
                <w:rFonts w:eastAsia="Times New Roman"/>
                <w:sz w:val="24"/>
                <w:szCs w:val="24"/>
                <w:lang w:eastAsia="vi-VN"/>
              </w:rPr>
              <w:t xml:space="preserve"> Dương, </w:t>
            </w:r>
            <w:proofErr w:type="spellStart"/>
            <w:r w:rsidRPr="00701351">
              <w:rPr>
                <w:rFonts w:eastAsia="Times New Roman"/>
                <w:sz w:val="24"/>
                <w:szCs w:val="24"/>
                <w:lang w:eastAsia="vi-VN"/>
              </w:rPr>
              <w:t>huyện</w:t>
            </w:r>
            <w:proofErr w:type="spellEnd"/>
            <w:r w:rsidRPr="00701351">
              <w:rPr>
                <w:rFonts w:eastAsia="Times New Roman"/>
                <w:sz w:val="24"/>
                <w:szCs w:val="24"/>
                <w:lang w:eastAsia="vi-VN"/>
              </w:rPr>
              <w:t xml:space="preserve"> Phụng </w:t>
            </w:r>
            <w:proofErr w:type="spellStart"/>
            <w:r w:rsidRPr="00701351">
              <w:rPr>
                <w:rFonts w:eastAsia="Times New Roman"/>
                <w:sz w:val="24"/>
                <w:szCs w:val="24"/>
                <w:lang w:eastAsia="vi-VN"/>
              </w:rPr>
              <w:t>Hiệp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tỉnh</w:t>
            </w:r>
            <w:proofErr w:type="spellEnd"/>
            <w:r w:rsidRPr="00701351">
              <w:rPr>
                <w:rFonts w:eastAsia="Times New Roman"/>
                <w:sz w:val="24"/>
                <w:szCs w:val="24"/>
                <w:lang w:eastAsia="vi-VN"/>
              </w:rPr>
              <w:t xml:space="preserve"> Hậu Giang</w:t>
            </w:r>
          </w:p>
        </w:tc>
        <w:tc>
          <w:tcPr>
            <w:tcW w:w="1417" w:type="dxa"/>
            <w:vAlign w:val="center"/>
          </w:tcPr>
          <w:p w14:paraId="1A42B553" w14:textId="77777777" w:rsidR="00A642BA" w:rsidRPr="00701351" w:rsidRDefault="00A642BA" w:rsidP="008E7538">
            <w:pPr>
              <w:spacing w:before="20" w:after="20"/>
              <w:jc w:val="center"/>
              <w:rPr>
                <w:rFonts w:eastAsia="Times New Roman"/>
                <w:iCs/>
                <w:sz w:val="24"/>
                <w:szCs w:val="24"/>
              </w:rPr>
            </w:pPr>
            <w:proofErr w:type="spellStart"/>
            <w:r w:rsidRPr="00701351">
              <w:rPr>
                <w:rFonts w:eastAsia="Times New Roman"/>
                <w:iCs/>
                <w:sz w:val="24"/>
                <w:szCs w:val="24"/>
              </w:rPr>
              <w:t>Huyện</w:t>
            </w:r>
            <w:proofErr w:type="spellEnd"/>
            <w:r w:rsidRPr="00701351">
              <w:rPr>
                <w:rFonts w:eastAsia="Times New Roman"/>
                <w:iCs/>
                <w:sz w:val="24"/>
                <w:szCs w:val="24"/>
              </w:rPr>
              <w:t xml:space="preserve"> Phụng </w:t>
            </w:r>
            <w:proofErr w:type="spellStart"/>
            <w:r w:rsidRPr="00701351">
              <w:rPr>
                <w:rFonts w:eastAsia="Times New Roman"/>
                <w:iCs/>
                <w:sz w:val="24"/>
                <w:szCs w:val="24"/>
              </w:rPr>
              <w:t>Hiệp</w:t>
            </w:r>
            <w:proofErr w:type="spellEnd"/>
          </w:p>
        </w:tc>
        <w:tc>
          <w:tcPr>
            <w:tcW w:w="1418" w:type="dxa"/>
            <w:vAlign w:val="center"/>
          </w:tcPr>
          <w:p w14:paraId="0C32EE99" w14:textId="1CA45B4C" w:rsidR="00A642BA" w:rsidRPr="00701351" w:rsidRDefault="00A642BA" w:rsidP="008E7538">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18F814F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0048EFBF" w14:textId="77777777" w:rsidR="00A642BA" w:rsidRPr="00701351" w:rsidRDefault="00A642BA" w:rsidP="00A642BA">
            <w:pPr>
              <w:spacing w:before="60" w:after="60"/>
              <w:jc w:val="center"/>
              <w:rPr>
                <w:rFonts w:eastAsia="Times New Roman"/>
                <w:sz w:val="24"/>
                <w:szCs w:val="24"/>
              </w:rPr>
            </w:pPr>
          </w:p>
        </w:tc>
        <w:tc>
          <w:tcPr>
            <w:tcW w:w="781" w:type="dxa"/>
          </w:tcPr>
          <w:p w14:paraId="092225B7" w14:textId="77777777" w:rsidR="00A642BA" w:rsidRPr="00701351" w:rsidRDefault="00A642BA" w:rsidP="00A642BA">
            <w:pPr>
              <w:spacing w:before="60" w:after="60"/>
              <w:jc w:val="center"/>
              <w:rPr>
                <w:rFonts w:eastAsia="Times New Roman"/>
                <w:iCs/>
                <w:lang w:val="vi-VN"/>
              </w:rPr>
            </w:pPr>
          </w:p>
        </w:tc>
        <w:tc>
          <w:tcPr>
            <w:tcW w:w="990" w:type="dxa"/>
            <w:vAlign w:val="center"/>
          </w:tcPr>
          <w:p w14:paraId="7E0DA137"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6BEEAAFD" w14:textId="77777777" w:rsidR="00A642BA" w:rsidRPr="00701351" w:rsidRDefault="00A642BA" w:rsidP="00A642BA">
            <w:pPr>
              <w:spacing w:before="60" w:after="60"/>
              <w:jc w:val="center"/>
              <w:rPr>
                <w:rFonts w:eastAsia="Times New Roman"/>
                <w:iCs/>
                <w:lang w:val="vi-VN"/>
              </w:rPr>
            </w:pPr>
          </w:p>
        </w:tc>
      </w:tr>
      <w:tr w:rsidR="00701351" w:rsidRPr="00701351" w14:paraId="3249DAEC" w14:textId="77777777" w:rsidTr="00CF0D99">
        <w:tc>
          <w:tcPr>
            <w:tcW w:w="567" w:type="dxa"/>
            <w:vAlign w:val="center"/>
          </w:tcPr>
          <w:p w14:paraId="4E57DE2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3</w:t>
            </w:r>
          </w:p>
        </w:tc>
        <w:tc>
          <w:tcPr>
            <w:tcW w:w="2410" w:type="dxa"/>
            <w:vAlign w:val="center"/>
          </w:tcPr>
          <w:p w14:paraId="1BF247C0" w14:textId="77777777" w:rsidR="00A642BA" w:rsidRPr="00CF0D99" w:rsidRDefault="00A642BA" w:rsidP="00CF0D99">
            <w:pPr>
              <w:spacing w:before="120" w:after="20"/>
              <w:jc w:val="both"/>
              <w:rPr>
                <w:rFonts w:eastAsia="Times New Roman"/>
                <w:spacing w:val="-6"/>
                <w:sz w:val="24"/>
                <w:szCs w:val="24"/>
                <w:lang w:eastAsia="vi-VN"/>
              </w:rPr>
            </w:pPr>
            <w:proofErr w:type="spellStart"/>
            <w:r w:rsidRPr="00CF0D99">
              <w:rPr>
                <w:rFonts w:eastAsia="Times New Roman"/>
                <w:spacing w:val="-6"/>
                <w:sz w:val="24"/>
                <w:szCs w:val="24"/>
                <w:lang w:eastAsia="vi-VN"/>
              </w:rPr>
              <w:t>Kè</w:t>
            </w:r>
            <w:proofErr w:type="spellEnd"/>
            <w:r w:rsidRPr="00CF0D99">
              <w:rPr>
                <w:rFonts w:eastAsia="Times New Roman"/>
                <w:spacing w:val="-6"/>
                <w:sz w:val="24"/>
                <w:szCs w:val="24"/>
                <w:lang w:eastAsia="vi-VN"/>
              </w:rPr>
              <w:t xml:space="preserve"> </w:t>
            </w:r>
            <w:proofErr w:type="spellStart"/>
            <w:r w:rsidRPr="00CF0D99">
              <w:rPr>
                <w:rFonts w:eastAsia="Times New Roman"/>
                <w:spacing w:val="-6"/>
                <w:sz w:val="24"/>
                <w:szCs w:val="24"/>
                <w:lang w:eastAsia="vi-VN"/>
              </w:rPr>
              <w:t>chống</w:t>
            </w:r>
            <w:proofErr w:type="spellEnd"/>
            <w:r w:rsidRPr="00CF0D99">
              <w:rPr>
                <w:rFonts w:eastAsia="Times New Roman"/>
                <w:spacing w:val="-6"/>
                <w:sz w:val="24"/>
                <w:szCs w:val="24"/>
                <w:lang w:eastAsia="vi-VN"/>
              </w:rPr>
              <w:t xml:space="preserve"> </w:t>
            </w:r>
            <w:proofErr w:type="spellStart"/>
            <w:r w:rsidRPr="00CF0D99">
              <w:rPr>
                <w:rFonts w:eastAsia="Times New Roman"/>
                <w:spacing w:val="-6"/>
                <w:sz w:val="24"/>
                <w:szCs w:val="24"/>
                <w:lang w:eastAsia="vi-VN"/>
              </w:rPr>
              <w:t>sạt</w:t>
            </w:r>
            <w:proofErr w:type="spellEnd"/>
            <w:r w:rsidRPr="00CF0D99">
              <w:rPr>
                <w:rFonts w:eastAsia="Times New Roman"/>
                <w:spacing w:val="-6"/>
                <w:sz w:val="24"/>
                <w:szCs w:val="24"/>
                <w:lang w:eastAsia="vi-VN"/>
              </w:rPr>
              <w:t xml:space="preserve"> </w:t>
            </w:r>
            <w:proofErr w:type="spellStart"/>
            <w:r w:rsidRPr="00CF0D99">
              <w:rPr>
                <w:rFonts w:eastAsia="Times New Roman"/>
                <w:spacing w:val="-6"/>
                <w:sz w:val="24"/>
                <w:szCs w:val="24"/>
                <w:lang w:eastAsia="vi-VN"/>
              </w:rPr>
              <w:t>lở</w:t>
            </w:r>
            <w:proofErr w:type="spellEnd"/>
            <w:r w:rsidRPr="00CF0D99">
              <w:rPr>
                <w:rFonts w:eastAsia="Times New Roman"/>
                <w:spacing w:val="-6"/>
                <w:sz w:val="24"/>
                <w:szCs w:val="24"/>
                <w:lang w:eastAsia="vi-VN"/>
              </w:rPr>
              <w:t xml:space="preserve"> </w:t>
            </w:r>
            <w:proofErr w:type="spellStart"/>
            <w:r w:rsidRPr="00CF0D99">
              <w:rPr>
                <w:rFonts w:eastAsia="Times New Roman"/>
                <w:spacing w:val="-6"/>
                <w:sz w:val="24"/>
                <w:szCs w:val="24"/>
                <w:lang w:eastAsia="vi-VN"/>
              </w:rPr>
              <w:t>kênh</w:t>
            </w:r>
            <w:proofErr w:type="spellEnd"/>
            <w:r w:rsidRPr="00CF0D99">
              <w:rPr>
                <w:rFonts w:eastAsia="Times New Roman"/>
                <w:spacing w:val="-6"/>
                <w:sz w:val="24"/>
                <w:szCs w:val="24"/>
                <w:lang w:eastAsia="vi-VN"/>
              </w:rPr>
              <w:t xml:space="preserve"> </w:t>
            </w:r>
            <w:proofErr w:type="spellStart"/>
            <w:r w:rsidRPr="00CF0D99">
              <w:rPr>
                <w:rFonts w:eastAsia="Times New Roman"/>
                <w:spacing w:val="-6"/>
                <w:sz w:val="24"/>
                <w:szCs w:val="24"/>
                <w:lang w:eastAsia="vi-VN"/>
              </w:rPr>
              <w:t>xáng</w:t>
            </w:r>
            <w:proofErr w:type="spellEnd"/>
            <w:r w:rsidRPr="00CF0D99">
              <w:rPr>
                <w:rFonts w:eastAsia="Times New Roman"/>
                <w:spacing w:val="-6"/>
                <w:sz w:val="24"/>
                <w:szCs w:val="24"/>
                <w:lang w:eastAsia="vi-VN"/>
              </w:rPr>
              <w:t xml:space="preserve"> </w:t>
            </w:r>
            <w:proofErr w:type="spellStart"/>
            <w:r w:rsidRPr="00CF0D99">
              <w:rPr>
                <w:rFonts w:eastAsia="Times New Roman"/>
                <w:spacing w:val="-6"/>
                <w:sz w:val="24"/>
                <w:szCs w:val="24"/>
                <w:lang w:eastAsia="vi-VN"/>
              </w:rPr>
              <w:t>Xà</w:t>
            </w:r>
            <w:proofErr w:type="spellEnd"/>
            <w:r w:rsidRPr="00CF0D99">
              <w:rPr>
                <w:rFonts w:eastAsia="Times New Roman"/>
                <w:spacing w:val="-6"/>
                <w:sz w:val="24"/>
                <w:szCs w:val="24"/>
                <w:lang w:eastAsia="vi-VN"/>
              </w:rPr>
              <w:t xml:space="preserve"> No </w:t>
            </w:r>
            <w:proofErr w:type="spellStart"/>
            <w:r w:rsidRPr="00CF0D99">
              <w:rPr>
                <w:rFonts w:eastAsia="Times New Roman"/>
                <w:spacing w:val="-6"/>
                <w:sz w:val="24"/>
                <w:szCs w:val="24"/>
                <w:lang w:eastAsia="vi-VN"/>
              </w:rPr>
              <w:t>giai</w:t>
            </w:r>
            <w:proofErr w:type="spellEnd"/>
            <w:r w:rsidRPr="00CF0D99">
              <w:rPr>
                <w:rFonts w:eastAsia="Times New Roman"/>
                <w:spacing w:val="-6"/>
                <w:sz w:val="24"/>
                <w:szCs w:val="24"/>
                <w:lang w:eastAsia="vi-VN"/>
              </w:rPr>
              <w:t xml:space="preserve"> </w:t>
            </w:r>
            <w:proofErr w:type="spellStart"/>
            <w:r w:rsidRPr="00CF0D99">
              <w:rPr>
                <w:rFonts w:eastAsia="Times New Roman"/>
                <w:spacing w:val="-6"/>
                <w:sz w:val="24"/>
                <w:szCs w:val="24"/>
                <w:lang w:eastAsia="vi-VN"/>
              </w:rPr>
              <w:t>đoạn</w:t>
            </w:r>
            <w:proofErr w:type="spellEnd"/>
            <w:r w:rsidRPr="00CF0D99">
              <w:rPr>
                <w:rFonts w:eastAsia="Times New Roman"/>
                <w:spacing w:val="-6"/>
                <w:sz w:val="24"/>
                <w:szCs w:val="24"/>
                <w:lang w:eastAsia="vi-VN"/>
              </w:rPr>
              <w:t xml:space="preserve"> 3</w:t>
            </w:r>
          </w:p>
        </w:tc>
        <w:tc>
          <w:tcPr>
            <w:tcW w:w="1417" w:type="dxa"/>
            <w:vAlign w:val="center"/>
          </w:tcPr>
          <w:p w14:paraId="38B75276" w14:textId="77777777" w:rsidR="00A642BA" w:rsidRPr="00701351" w:rsidRDefault="00A642BA" w:rsidP="008E7538">
            <w:pPr>
              <w:spacing w:before="20" w:after="2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 A</w:t>
            </w:r>
          </w:p>
        </w:tc>
        <w:tc>
          <w:tcPr>
            <w:tcW w:w="1418" w:type="dxa"/>
            <w:vAlign w:val="center"/>
          </w:tcPr>
          <w:p w14:paraId="6BE35E2B" w14:textId="3FD6A744" w:rsidR="00A642BA" w:rsidRPr="00701351" w:rsidRDefault="00A642BA" w:rsidP="008E7538">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0CA087A4"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05806756" w14:textId="77777777" w:rsidR="00A642BA" w:rsidRPr="00701351" w:rsidRDefault="00A642BA" w:rsidP="00A642BA">
            <w:pPr>
              <w:spacing w:before="60" w:after="60"/>
              <w:jc w:val="center"/>
              <w:rPr>
                <w:rFonts w:eastAsia="Times New Roman"/>
                <w:sz w:val="24"/>
                <w:szCs w:val="24"/>
              </w:rPr>
            </w:pPr>
          </w:p>
        </w:tc>
        <w:tc>
          <w:tcPr>
            <w:tcW w:w="781" w:type="dxa"/>
          </w:tcPr>
          <w:p w14:paraId="2A091008" w14:textId="77777777" w:rsidR="00A642BA" w:rsidRPr="00701351" w:rsidRDefault="00A642BA" w:rsidP="00A642BA">
            <w:pPr>
              <w:spacing w:before="60" w:after="60"/>
              <w:jc w:val="center"/>
              <w:rPr>
                <w:rFonts w:eastAsia="Times New Roman"/>
                <w:iCs/>
                <w:lang w:val="vi-VN"/>
              </w:rPr>
            </w:pPr>
          </w:p>
        </w:tc>
        <w:tc>
          <w:tcPr>
            <w:tcW w:w="990" w:type="dxa"/>
            <w:vAlign w:val="center"/>
          </w:tcPr>
          <w:p w14:paraId="38B8C8D1"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23FCBF76" w14:textId="77777777" w:rsidR="00A642BA" w:rsidRPr="00701351" w:rsidRDefault="00A642BA" w:rsidP="00A642BA">
            <w:pPr>
              <w:spacing w:before="60" w:after="60"/>
              <w:jc w:val="center"/>
              <w:rPr>
                <w:rFonts w:eastAsia="Times New Roman"/>
                <w:iCs/>
                <w:lang w:val="vi-VN"/>
              </w:rPr>
            </w:pPr>
          </w:p>
        </w:tc>
      </w:tr>
      <w:tr w:rsidR="00701351" w:rsidRPr="00701351" w14:paraId="79A228AD" w14:textId="77777777" w:rsidTr="00CF0D99">
        <w:tc>
          <w:tcPr>
            <w:tcW w:w="567" w:type="dxa"/>
            <w:vAlign w:val="center"/>
          </w:tcPr>
          <w:p w14:paraId="56606D65"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4</w:t>
            </w:r>
          </w:p>
        </w:tc>
        <w:tc>
          <w:tcPr>
            <w:tcW w:w="2410" w:type="dxa"/>
            <w:vAlign w:val="center"/>
          </w:tcPr>
          <w:p w14:paraId="4C51977A" w14:textId="77777777" w:rsidR="00A642BA" w:rsidRPr="00701351" w:rsidRDefault="00A642BA" w:rsidP="00CF0D99">
            <w:pPr>
              <w:spacing w:before="120" w:after="20"/>
              <w:jc w:val="both"/>
              <w:rPr>
                <w:rFonts w:eastAsia="Times New Roman"/>
                <w:sz w:val="24"/>
                <w:szCs w:val="24"/>
                <w:lang w:eastAsia="vi-VN"/>
              </w:rPr>
            </w:pPr>
            <w:proofErr w:type="spellStart"/>
            <w:r w:rsidRPr="00701351">
              <w:rPr>
                <w:sz w:val="24"/>
                <w:szCs w:val="24"/>
              </w:rPr>
              <w:t>Chống</w:t>
            </w:r>
            <w:proofErr w:type="spellEnd"/>
            <w:r w:rsidRPr="00701351">
              <w:rPr>
                <w:sz w:val="24"/>
                <w:szCs w:val="24"/>
              </w:rPr>
              <w:t xml:space="preserve"> </w:t>
            </w:r>
            <w:proofErr w:type="spellStart"/>
            <w:r w:rsidRPr="00701351">
              <w:rPr>
                <w:sz w:val="24"/>
                <w:szCs w:val="24"/>
              </w:rPr>
              <w:t>chịu</w:t>
            </w:r>
            <w:proofErr w:type="spellEnd"/>
            <w:r w:rsidRPr="00701351">
              <w:rPr>
                <w:sz w:val="24"/>
                <w:szCs w:val="24"/>
              </w:rPr>
              <w:t xml:space="preserve"> </w:t>
            </w:r>
            <w:proofErr w:type="spellStart"/>
            <w:r w:rsidRPr="00701351">
              <w:rPr>
                <w:sz w:val="24"/>
                <w:szCs w:val="24"/>
              </w:rPr>
              <w:t>khí</w:t>
            </w:r>
            <w:proofErr w:type="spellEnd"/>
            <w:r w:rsidRPr="00701351">
              <w:rPr>
                <w:sz w:val="24"/>
                <w:szCs w:val="24"/>
              </w:rPr>
              <w:t xml:space="preserve"> </w:t>
            </w:r>
            <w:proofErr w:type="spellStart"/>
            <w:r w:rsidRPr="00701351">
              <w:rPr>
                <w:sz w:val="24"/>
                <w:szCs w:val="24"/>
              </w:rPr>
              <w:t>hậu</w:t>
            </w:r>
            <w:proofErr w:type="spellEnd"/>
            <w:r w:rsidRPr="00701351">
              <w:rPr>
                <w:sz w:val="24"/>
                <w:szCs w:val="24"/>
              </w:rPr>
              <w:t xml:space="preserve"> </w:t>
            </w:r>
            <w:proofErr w:type="spellStart"/>
            <w:r w:rsidRPr="00701351">
              <w:rPr>
                <w:sz w:val="24"/>
                <w:szCs w:val="24"/>
              </w:rPr>
              <w:t>tổng</w:t>
            </w:r>
            <w:proofErr w:type="spellEnd"/>
            <w:r w:rsidRPr="00701351">
              <w:rPr>
                <w:sz w:val="24"/>
                <w:szCs w:val="24"/>
              </w:rPr>
              <w:t xml:space="preserve"> </w:t>
            </w:r>
            <w:proofErr w:type="spellStart"/>
            <w:r w:rsidRPr="00701351">
              <w:rPr>
                <w:sz w:val="24"/>
                <w:szCs w:val="24"/>
              </w:rPr>
              <w:t>hợp</w:t>
            </w:r>
            <w:proofErr w:type="spellEnd"/>
            <w:r w:rsidRPr="00701351">
              <w:rPr>
                <w:sz w:val="24"/>
                <w:szCs w:val="24"/>
              </w:rPr>
              <w:t xml:space="preserve"> </w:t>
            </w:r>
            <w:proofErr w:type="spellStart"/>
            <w:r w:rsidRPr="00701351">
              <w:rPr>
                <w:sz w:val="24"/>
                <w:szCs w:val="24"/>
              </w:rPr>
              <w:t>và</w:t>
            </w:r>
            <w:proofErr w:type="spellEnd"/>
            <w:r w:rsidRPr="00701351">
              <w:rPr>
                <w:sz w:val="24"/>
                <w:szCs w:val="24"/>
              </w:rPr>
              <w:t xml:space="preserve"> </w:t>
            </w:r>
            <w:proofErr w:type="spellStart"/>
            <w:r w:rsidRPr="00701351">
              <w:rPr>
                <w:sz w:val="24"/>
                <w:szCs w:val="24"/>
              </w:rPr>
              <w:t>chuyển</w:t>
            </w:r>
            <w:proofErr w:type="spellEnd"/>
            <w:r w:rsidRPr="00701351">
              <w:rPr>
                <w:sz w:val="24"/>
                <w:szCs w:val="24"/>
              </w:rPr>
              <w:t xml:space="preserve"> </w:t>
            </w:r>
            <w:proofErr w:type="spellStart"/>
            <w:r w:rsidRPr="00701351">
              <w:rPr>
                <w:sz w:val="24"/>
                <w:szCs w:val="24"/>
              </w:rPr>
              <w:t>đổi</w:t>
            </w:r>
            <w:proofErr w:type="spellEnd"/>
            <w:r w:rsidRPr="00701351">
              <w:rPr>
                <w:sz w:val="24"/>
                <w:szCs w:val="24"/>
              </w:rPr>
              <w:t xml:space="preserve"> </w:t>
            </w:r>
            <w:proofErr w:type="spellStart"/>
            <w:r w:rsidRPr="00701351">
              <w:rPr>
                <w:sz w:val="24"/>
                <w:szCs w:val="24"/>
              </w:rPr>
              <w:t>sinh</w:t>
            </w:r>
            <w:proofErr w:type="spellEnd"/>
            <w:r w:rsidRPr="00701351">
              <w:rPr>
                <w:sz w:val="24"/>
                <w:szCs w:val="24"/>
              </w:rPr>
              <w:t xml:space="preserve"> </w:t>
            </w:r>
            <w:proofErr w:type="spellStart"/>
            <w:r w:rsidRPr="00701351">
              <w:rPr>
                <w:sz w:val="24"/>
                <w:szCs w:val="24"/>
              </w:rPr>
              <w:t>kế</w:t>
            </w:r>
            <w:proofErr w:type="spellEnd"/>
            <w:r w:rsidRPr="00701351">
              <w:rPr>
                <w:sz w:val="24"/>
                <w:szCs w:val="24"/>
              </w:rPr>
              <w:t xml:space="preserve"> </w:t>
            </w:r>
            <w:proofErr w:type="spellStart"/>
            <w:r w:rsidRPr="00701351">
              <w:rPr>
                <w:sz w:val="24"/>
                <w:szCs w:val="24"/>
              </w:rPr>
              <w:t>vùng</w:t>
            </w:r>
            <w:proofErr w:type="spellEnd"/>
            <w:r w:rsidRPr="00701351">
              <w:rPr>
                <w:sz w:val="24"/>
                <w:szCs w:val="24"/>
              </w:rPr>
              <w:t xml:space="preserve"> </w:t>
            </w:r>
            <w:proofErr w:type="spellStart"/>
            <w:r w:rsidRPr="00701351">
              <w:rPr>
                <w:sz w:val="24"/>
                <w:szCs w:val="24"/>
              </w:rPr>
              <w:t>đồng</w:t>
            </w:r>
            <w:proofErr w:type="spellEnd"/>
            <w:r w:rsidRPr="00701351">
              <w:rPr>
                <w:sz w:val="24"/>
                <w:szCs w:val="24"/>
              </w:rPr>
              <w:t xml:space="preserve"> </w:t>
            </w:r>
            <w:proofErr w:type="spellStart"/>
            <w:r w:rsidRPr="00701351">
              <w:rPr>
                <w:sz w:val="24"/>
                <w:szCs w:val="24"/>
              </w:rPr>
              <w:t>bằng</w:t>
            </w:r>
            <w:proofErr w:type="spellEnd"/>
            <w:r w:rsidRPr="00701351">
              <w:rPr>
                <w:sz w:val="24"/>
                <w:szCs w:val="24"/>
              </w:rPr>
              <w:t xml:space="preserve"> </w:t>
            </w:r>
            <w:proofErr w:type="spellStart"/>
            <w:r w:rsidRPr="00701351">
              <w:rPr>
                <w:sz w:val="24"/>
                <w:szCs w:val="24"/>
              </w:rPr>
              <w:t>sông</w:t>
            </w:r>
            <w:proofErr w:type="spellEnd"/>
            <w:r w:rsidRPr="00701351">
              <w:rPr>
                <w:sz w:val="24"/>
                <w:szCs w:val="24"/>
              </w:rPr>
              <w:t xml:space="preserve"> </w:t>
            </w:r>
            <w:proofErr w:type="spellStart"/>
            <w:r w:rsidRPr="00701351">
              <w:rPr>
                <w:sz w:val="24"/>
                <w:szCs w:val="24"/>
              </w:rPr>
              <w:t>Cửu</w:t>
            </w:r>
            <w:proofErr w:type="spellEnd"/>
            <w:r w:rsidRPr="00701351">
              <w:rPr>
                <w:sz w:val="24"/>
                <w:szCs w:val="24"/>
              </w:rPr>
              <w:t xml:space="preserve"> Long </w:t>
            </w:r>
            <w:proofErr w:type="spellStart"/>
            <w:r w:rsidRPr="00701351">
              <w:rPr>
                <w:sz w:val="24"/>
                <w:szCs w:val="24"/>
              </w:rPr>
              <w:t>phát</w:t>
            </w:r>
            <w:proofErr w:type="spellEnd"/>
            <w:r w:rsidRPr="00701351">
              <w:rPr>
                <w:sz w:val="24"/>
                <w:szCs w:val="24"/>
              </w:rPr>
              <w:t xml:space="preserve"> </w:t>
            </w:r>
            <w:proofErr w:type="spellStart"/>
            <w:r w:rsidRPr="00701351">
              <w:rPr>
                <w:sz w:val="24"/>
                <w:szCs w:val="24"/>
              </w:rPr>
              <w:t>triển</w:t>
            </w:r>
            <w:proofErr w:type="spellEnd"/>
            <w:r w:rsidRPr="00701351">
              <w:rPr>
                <w:sz w:val="24"/>
                <w:szCs w:val="24"/>
              </w:rPr>
              <w:t xml:space="preserve"> </w:t>
            </w:r>
            <w:proofErr w:type="spellStart"/>
            <w:r w:rsidRPr="00701351">
              <w:rPr>
                <w:sz w:val="24"/>
                <w:szCs w:val="24"/>
              </w:rPr>
              <w:t>bền</w:t>
            </w:r>
            <w:proofErr w:type="spellEnd"/>
            <w:r w:rsidRPr="00701351">
              <w:rPr>
                <w:sz w:val="24"/>
                <w:szCs w:val="24"/>
              </w:rPr>
              <w:t xml:space="preserve"> </w:t>
            </w:r>
            <w:proofErr w:type="spellStart"/>
            <w:r w:rsidRPr="00701351">
              <w:rPr>
                <w:sz w:val="24"/>
                <w:szCs w:val="24"/>
              </w:rPr>
              <w:t>vững</w:t>
            </w:r>
            <w:proofErr w:type="spellEnd"/>
            <w:r w:rsidRPr="00701351">
              <w:rPr>
                <w:sz w:val="24"/>
                <w:szCs w:val="24"/>
              </w:rPr>
              <w:t xml:space="preserve"> </w:t>
            </w:r>
            <w:proofErr w:type="spellStart"/>
            <w:r w:rsidRPr="00701351">
              <w:rPr>
                <w:sz w:val="24"/>
                <w:szCs w:val="24"/>
              </w:rPr>
              <w:t>và</w:t>
            </w:r>
            <w:proofErr w:type="spellEnd"/>
            <w:r w:rsidRPr="00701351">
              <w:rPr>
                <w:sz w:val="24"/>
                <w:szCs w:val="24"/>
              </w:rPr>
              <w:t xml:space="preserve"> </w:t>
            </w:r>
            <w:proofErr w:type="spellStart"/>
            <w:r w:rsidRPr="00701351">
              <w:rPr>
                <w:sz w:val="24"/>
                <w:szCs w:val="24"/>
              </w:rPr>
              <w:t>thịnh</w:t>
            </w:r>
            <w:proofErr w:type="spellEnd"/>
            <w:r w:rsidRPr="00701351">
              <w:rPr>
                <w:sz w:val="24"/>
                <w:szCs w:val="24"/>
              </w:rPr>
              <w:t xml:space="preserve"> </w:t>
            </w:r>
            <w:proofErr w:type="spellStart"/>
            <w:r w:rsidRPr="00701351">
              <w:rPr>
                <w:sz w:val="24"/>
                <w:szCs w:val="24"/>
              </w:rPr>
              <w:t>vượng</w:t>
            </w:r>
            <w:proofErr w:type="spellEnd"/>
            <w:r w:rsidRPr="00701351">
              <w:rPr>
                <w:sz w:val="24"/>
                <w:szCs w:val="24"/>
              </w:rPr>
              <w:t xml:space="preserve"> (WB11)</w:t>
            </w:r>
          </w:p>
        </w:tc>
        <w:tc>
          <w:tcPr>
            <w:tcW w:w="1417" w:type="dxa"/>
            <w:vAlign w:val="center"/>
          </w:tcPr>
          <w:p w14:paraId="14CBA8BC" w14:textId="77777777" w:rsidR="008E7538" w:rsidRDefault="00A642BA" w:rsidP="008E7538">
            <w:pPr>
              <w:spacing w:before="20" w:after="20"/>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712D10B7" w14:textId="6392E0EC" w:rsidR="00A642BA" w:rsidRPr="00701351" w:rsidRDefault="00A642BA" w:rsidP="008E7538">
            <w:pPr>
              <w:spacing w:before="20" w:after="20"/>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68E71DCF" w14:textId="11BED0ED" w:rsidR="00A642BA" w:rsidRPr="00701351" w:rsidRDefault="00A642BA" w:rsidP="008E7538">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056F8C9B"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2371DA32" w14:textId="5370595B" w:rsidR="00A642BA" w:rsidRPr="00701351" w:rsidRDefault="00E63834"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61CC795E" w14:textId="77777777" w:rsidR="00A642BA" w:rsidRPr="00701351" w:rsidRDefault="00A642BA" w:rsidP="00A642BA">
            <w:pPr>
              <w:spacing w:before="60" w:after="60"/>
              <w:jc w:val="center"/>
              <w:rPr>
                <w:rFonts w:eastAsia="Times New Roman"/>
                <w:iCs/>
                <w:lang w:val="vi-VN"/>
              </w:rPr>
            </w:pPr>
          </w:p>
        </w:tc>
        <w:tc>
          <w:tcPr>
            <w:tcW w:w="990" w:type="dxa"/>
            <w:vAlign w:val="center"/>
          </w:tcPr>
          <w:p w14:paraId="7C58F6BE"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7BFED0EE" w14:textId="77777777" w:rsidR="00A642BA" w:rsidRPr="00701351" w:rsidRDefault="00A642BA" w:rsidP="00A642BA">
            <w:pPr>
              <w:spacing w:before="60" w:after="60"/>
              <w:jc w:val="center"/>
              <w:rPr>
                <w:rFonts w:eastAsia="Times New Roman"/>
                <w:iCs/>
                <w:lang w:val="vi-VN"/>
              </w:rPr>
            </w:pPr>
          </w:p>
        </w:tc>
      </w:tr>
      <w:tr w:rsidR="00701351" w:rsidRPr="00701351" w14:paraId="14E1F95E" w14:textId="77777777" w:rsidTr="00CF0D99">
        <w:tc>
          <w:tcPr>
            <w:tcW w:w="567" w:type="dxa"/>
            <w:vAlign w:val="center"/>
          </w:tcPr>
          <w:p w14:paraId="5CFF7C8B"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lastRenderedPageBreak/>
              <w:t>5</w:t>
            </w:r>
          </w:p>
        </w:tc>
        <w:tc>
          <w:tcPr>
            <w:tcW w:w="2410" w:type="dxa"/>
            <w:vAlign w:val="center"/>
          </w:tcPr>
          <w:p w14:paraId="5059B889" w14:textId="77777777" w:rsidR="00A642BA" w:rsidRPr="00701351" w:rsidRDefault="00A642BA" w:rsidP="00CF0D99">
            <w:pPr>
              <w:spacing w:before="120" w:after="20"/>
              <w:jc w:val="both"/>
              <w:rPr>
                <w:rFonts w:eastAsia="Times New Roman"/>
                <w:sz w:val="24"/>
                <w:szCs w:val="24"/>
                <w:lang w:eastAsia="vi-VN"/>
              </w:rPr>
            </w:pPr>
            <w:proofErr w:type="spellStart"/>
            <w:r w:rsidRPr="00701351">
              <w:rPr>
                <w:sz w:val="24"/>
                <w:szCs w:val="24"/>
              </w:rPr>
              <w:t>Bố</w:t>
            </w:r>
            <w:proofErr w:type="spellEnd"/>
            <w:r w:rsidRPr="00701351">
              <w:rPr>
                <w:sz w:val="24"/>
                <w:szCs w:val="24"/>
              </w:rPr>
              <w:t xml:space="preserve"> </w:t>
            </w:r>
            <w:proofErr w:type="spellStart"/>
            <w:r w:rsidRPr="00701351">
              <w:rPr>
                <w:sz w:val="24"/>
                <w:szCs w:val="24"/>
              </w:rPr>
              <w:t>trí</w:t>
            </w:r>
            <w:proofErr w:type="spellEnd"/>
            <w:r w:rsidRPr="00701351">
              <w:rPr>
                <w:sz w:val="24"/>
                <w:szCs w:val="24"/>
              </w:rPr>
              <w:t xml:space="preserve"> </w:t>
            </w:r>
            <w:proofErr w:type="spellStart"/>
            <w:r w:rsidRPr="00701351">
              <w:rPr>
                <w:sz w:val="24"/>
                <w:szCs w:val="24"/>
              </w:rPr>
              <w:t>dân</w:t>
            </w:r>
            <w:proofErr w:type="spellEnd"/>
            <w:r w:rsidRPr="00701351">
              <w:rPr>
                <w:sz w:val="24"/>
                <w:szCs w:val="24"/>
              </w:rPr>
              <w:t xml:space="preserve"> </w:t>
            </w:r>
            <w:proofErr w:type="spellStart"/>
            <w:r w:rsidRPr="00701351">
              <w:rPr>
                <w:sz w:val="24"/>
                <w:szCs w:val="24"/>
              </w:rPr>
              <w:t>cư</w:t>
            </w:r>
            <w:proofErr w:type="spellEnd"/>
            <w:r w:rsidRPr="00701351">
              <w:rPr>
                <w:sz w:val="24"/>
                <w:szCs w:val="24"/>
              </w:rPr>
              <w:t xml:space="preserve"> </w:t>
            </w:r>
            <w:proofErr w:type="spellStart"/>
            <w:r w:rsidRPr="00701351">
              <w:rPr>
                <w:sz w:val="24"/>
                <w:szCs w:val="24"/>
              </w:rPr>
              <w:t>vùng</w:t>
            </w:r>
            <w:proofErr w:type="spellEnd"/>
            <w:r w:rsidRPr="00701351">
              <w:rPr>
                <w:sz w:val="24"/>
                <w:szCs w:val="24"/>
              </w:rPr>
              <w:t xml:space="preserve"> </w:t>
            </w:r>
            <w:proofErr w:type="spellStart"/>
            <w:r w:rsidRPr="00701351">
              <w:rPr>
                <w:sz w:val="24"/>
                <w:szCs w:val="24"/>
              </w:rPr>
              <w:t>thiên</w:t>
            </w:r>
            <w:proofErr w:type="spellEnd"/>
            <w:r w:rsidRPr="00701351">
              <w:rPr>
                <w:sz w:val="24"/>
                <w:szCs w:val="24"/>
              </w:rPr>
              <w:t xml:space="preserve"> tai </w:t>
            </w:r>
            <w:proofErr w:type="spellStart"/>
            <w:r w:rsidRPr="00701351">
              <w:rPr>
                <w:sz w:val="24"/>
                <w:szCs w:val="24"/>
              </w:rPr>
              <w:t>trên</w:t>
            </w:r>
            <w:proofErr w:type="spellEnd"/>
            <w:r w:rsidRPr="00701351">
              <w:rPr>
                <w:sz w:val="24"/>
                <w:szCs w:val="24"/>
              </w:rPr>
              <w:t xml:space="preserve"> </w:t>
            </w:r>
            <w:proofErr w:type="spellStart"/>
            <w:r w:rsidRPr="00701351">
              <w:rPr>
                <w:sz w:val="24"/>
                <w:szCs w:val="24"/>
              </w:rPr>
              <w:t>địa</w:t>
            </w:r>
            <w:proofErr w:type="spellEnd"/>
            <w:r w:rsidRPr="00701351">
              <w:rPr>
                <w:sz w:val="24"/>
                <w:szCs w:val="24"/>
              </w:rPr>
              <w:t xml:space="preserve"> </w:t>
            </w:r>
            <w:proofErr w:type="spellStart"/>
            <w:r w:rsidRPr="00701351">
              <w:rPr>
                <w:sz w:val="24"/>
                <w:szCs w:val="24"/>
              </w:rPr>
              <w:t>bàn</w:t>
            </w:r>
            <w:proofErr w:type="spellEnd"/>
            <w:r w:rsidRPr="00701351">
              <w:rPr>
                <w:sz w:val="24"/>
                <w:szCs w:val="24"/>
              </w:rPr>
              <w:t xml:space="preserve"> </w:t>
            </w:r>
            <w:proofErr w:type="spellStart"/>
            <w:r w:rsidRPr="00701351">
              <w:rPr>
                <w:sz w:val="24"/>
                <w:szCs w:val="24"/>
              </w:rPr>
              <w:t>thành</w:t>
            </w:r>
            <w:proofErr w:type="spellEnd"/>
            <w:r w:rsidRPr="00701351">
              <w:rPr>
                <w:sz w:val="24"/>
                <w:szCs w:val="24"/>
              </w:rPr>
              <w:t xml:space="preserve"> </w:t>
            </w:r>
            <w:proofErr w:type="spellStart"/>
            <w:r w:rsidRPr="00701351">
              <w:rPr>
                <w:sz w:val="24"/>
                <w:szCs w:val="24"/>
              </w:rPr>
              <w:t>phố</w:t>
            </w:r>
            <w:proofErr w:type="spellEnd"/>
            <w:r w:rsidRPr="00701351">
              <w:rPr>
                <w:sz w:val="24"/>
                <w:szCs w:val="24"/>
              </w:rPr>
              <w:t xml:space="preserve"> </w:t>
            </w:r>
            <w:proofErr w:type="spellStart"/>
            <w:r w:rsidRPr="00701351">
              <w:rPr>
                <w:sz w:val="24"/>
                <w:szCs w:val="24"/>
              </w:rPr>
              <w:t>Ngã</w:t>
            </w:r>
            <w:proofErr w:type="spellEnd"/>
            <w:r w:rsidRPr="00701351">
              <w:rPr>
                <w:sz w:val="24"/>
                <w:szCs w:val="24"/>
              </w:rPr>
              <w:t xml:space="preserve"> Bảy </w:t>
            </w:r>
            <w:proofErr w:type="spellStart"/>
            <w:r w:rsidRPr="00701351">
              <w:rPr>
                <w:sz w:val="24"/>
                <w:szCs w:val="24"/>
              </w:rPr>
              <w:t>tỉnh</w:t>
            </w:r>
            <w:proofErr w:type="spellEnd"/>
            <w:r w:rsidRPr="00701351">
              <w:rPr>
                <w:sz w:val="24"/>
                <w:szCs w:val="24"/>
              </w:rPr>
              <w:t xml:space="preserve"> Hậu Giang</w:t>
            </w:r>
          </w:p>
        </w:tc>
        <w:tc>
          <w:tcPr>
            <w:tcW w:w="1417" w:type="dxa"/>
            <w:vAlign w:val="center"/>
          </w:tcPr>
          <w:p w14:paraId="1D094A05" w14:textId="77777777" w:rsidR="00A642BA" w:rsidRPr="00701351" w:rsidRDefault="00A642BA" w:rsidP="008E7538">
            <w:pPr>
              <w:spacing w:before="20" w:after="20"/>
              <w:jc w:val="center"/>
              <w:rPr>
                <w:rFonts w:eastAsia="Times New Roman"/>
                <w:iCs/>
                <w:lang w:val="vi-VN"/>
              </w:rPr>
            </w:pPr>
            <w:r w:rsidRPr="00701351">
              <w:rPr>
                <w:rFonts w:eastAsia="Times New Roman"/>
                <w:sz w:val="24"/>
                <w:szCs w:val="24"/>
              </w:rPr>
              <w:t xml:space="preserve">Thành </w:t>
            </w:r>
            <w:proofErr w:type="spellStart"/>
            <w:r w:rsidRPr="00701351">
              <w:rPr>
                <w:rFonts w:eastAsia="Times New Roman"/>
                <w:sz w:val="24"/>
                <w:szCs w:val="24"/>
              </w:rPr>
              <w:t>phố</w:t>
            </w:r>
            <w:proofErr w:type="spellEnd"/>
            <w:r w:rsidRPr="00701351">
              <w:rPr>
                <w:rFonts w:eastAsia="Times New Roman"/>
                <w:sz w:val="24"/>
                <w:szCs w:val="24"/>
              </w:rPr>
              <w:t xml:space="preserve"> </w:t>
            </w:r>
            <w:proofErr w:type="spellStart"/>
            <w:r w:rsidRPr="00701351">
              <w:rPr>
                <w:rFonts w:eastAsia="Times New Roman"/>
                <w:sz w:val="24"/>
                <w:szCs w:val="24"/>
              </w:rPr>
              <w:t>Ngã</w:t>
            </w:r>
            <w:proofErr w:type="spellEnd"/>
            <w:r w:rsidRPr="00701351">
              <w:rPr>
                <w:rFonts w:eastAsia="Times New Roman"/>
                <w:sz w:val="24"/>
                <w:szCs w:val="24"/>
              </w:rPr>
              <w:t xml:space="preserve"> Bảy</w:t>
            </w:r>
          </w:p>
        </w:tc>
        <w:tc>
          <w:tcPr>
            <w:tcW w:w="1418" w:type="dxa"/>
            <w:vAlign w:val="center"/>
          </w:tcPr>
          <w:p w14:paraId="08696B06" w14:textId="25234231" w:rsidR="00A642BA" w:rsidRPr="00701351" w:rsidRDefault="00A642BA" w:rsidP="008E7538">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4F3B8A6A"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3A39D80E" w14:textId="6B6C0FA7" w:rsidR="00A642BA" w:rsidRPr="00701351" w:rsidRDefault="00E63834"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582258DE" w14:textId="77777777" w:rsidR="00A642BA" w:rsidRPr="00701351" w:rsidRDefault="00A642BA" w:rsidP="00A642BA">
            <w:pPr>
              <w:spacing w:before="60" w:after="60"/>
              <w:jc w:val="center"/>
              <w:rPr>
                <w:rFonts w:eastAsia="Times New Roman"/>
                <w:iCs/>
                <w:lang w:val="vi-VN"/>
              </w:rPr>
            </w:pPr>
          </w:p>
        </w:tc>
        <w:tc>
          <w:tcPr>
            <w:tcW w:w="990" w:type="dxa"/>
            <w:vAlign w:val="center"/>
          </w:tcPr>
          <w:p w14:paraId="38B816F0"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0954CA4F" w14:textId="77777777" w:rsidR="00A642BA" w:rsidRPr="00701351" w:rsidRDefault="00A642BA" w:rsidP="00A642BA">
            <w:pPr>
              <w:spacing w:before="60" w:after="60"/>
              <w:jc w:val="center"/>
              <w:rPr>
                <w:rFonts w:eastAsia="Times New Roman"/>
                <w:iCs/>
                <w:lang w:val="vi-VN"/>
              </w:rPr>
            </w:pPr>
          </w:p>
        </w:tc>
      </w:tr>
      <w:tr w:rsidR="00701351" w:rsidRPr="00701351" w14:paraId="234F93E5" w14:textId="77777777" w:rsidTr="00CF0D99">
        <w:tc>
          <w:tcPr>
            <w:tcW w:w="567" w:type="dxa"/>
            <w:vAlign w:val="center"/>
          </w:tcPr>
          <w:p w14:paraId="3C283542"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6</w:t>
            </w:r>
          </w:p>
        </w:tc>
        <w:tc>
          <w:tcPr>
            <w:tcW w:w="2410" w:type="dxa"/>
            <w:vAlign w:val="center"/>
          </w:tcPr>
          <w:p w14:paraId="6D9001F6" w14:textId="77777777" w:rsidR="00A642BA" w:rsidRPr="00701351" w:rsidRDefault="00A642BA" w:rsidP="008E7538">
            <w:pPr>
              <w:spacing w:before="20" w:after="20"/>
              <w:jc w:val="both"/>
              <w:rPr>
                <w:rFonts w:eastAsia="Times New Roman"/>
                <w:sz w:val="24"/>
                <w:szCs w:val="24"/>
                <w:lang w:eastAsia="vi-VN"/>
              </w:rPr>
            </w:pPr>
            <w:proofErr w:type="spellStart"/>
            <w:r w:rsidRPr="00701351">
              <w:rPr>
                <w:sz w:val="24"/>
                <w:szCs w:val="24"/>
              </w:rPr>
              <w:t>Xây</w:t>
            </w:r>
            <w:proofErr w:type="spellEnd"/>
            <w:r w:rsidRPr="00701351">
              <w:rPr>
                <w:sz w:val="24"/>
                <w:szCs w:val="24"/>
              </w:rPr>
              <w:t xml:space="preserve"> </w:t>
            </w:r>
            <w:proofErr w:type="spellStart"/>
            <w:r w:rsidRPr="00701351">
              <w:rPr>
                <w:sz w:val="24"/>
                <w:szCs w:val="24"/>
              </w:rPr>
              <w:t>dựng</w:t>
            </w:r>
            <w:proofErr w:type="spellEnd"/>
            <w:r w:rsidRPr="00701351">
              <w:rPr>
                <w:sz w:val="24"/>
                <w:szCs w:val="24"/>
              </w:rPr>
              <w:t xml:space="preserve">, </w:t>
            </w:r>
            <w:proofErr w:type="spellStart"/>
            <w:r w:rsidRPr="00701351">
              <w:rPr>
                <w:sz w:val="24"/>
                <w:szCs w:val="24"/>
              </w:rPr>
              <w:t>nâng</w:t>
            </w:r>
            <w:proofErr w:type="spellEnd"/>
            <w:r w:rsidRPr="00701351">
              <w:rPr>
                <w:sz w:val="24"/>
                <w:szCs w:val="24"/>
              </w:rPr>
              <w:t xml:space="preserve"> </w:t>
            </w:r>
            <w:proofErr w:type="spellStart"/>
            <w:r w:rsidRPr="00701351">
              <w:rPr>
                <w:sz w:val="24"/>
                <w:szCs w:val="24"/>
              </w:rPr>
              <w:t>cấp</w:t>
            </w:r>
            <w:proofErr w:type="spellEnd"/>
            <w:r w:rsidRPr="00701351">
              <w:rPr>
                <w:sz w:val="24"/>
                <w:szCs w:val="24"/>
              </w:rPr>
              <w:t xml:space="preserve"> </w:t>
            </w:r>
            <w:proofErr w:type="spellStart"/>
            <w:r w:rsidRPr="00701351">
              <w:rPr>
                <w:sz w:val="24"/>
                <w:szCs w:val="24"/>
              </w:rPr>
              <w:t>hệ</w:t>
            </w:r>
            <w:proofErr w:type="spellEnd"/>
            <w:r w:rsidRPr="00701351">
              <w:rPr>
                <w:sz w:val="24"/>
                <w:szCs w:val="24"/>
              </w:rPr>
              <w:t xml:space="preserve"> </w:t>
            </w:r>
            <w:proofErr w:type="spellStart"/>
            <w:r w:rsidRPr="00701351">
              <w:rPr>
                <w:sz w:val="24"/>
                <w:szCs w:val="24"/>
              </w:rPr>
              <w:t>thống</w:t>
            </w:r>
            <w:proofErr w:type="spellEnd"/>
            <w:r w:rsidRPr="00701351">
              <w:rPr>
                <w:sz w:val="24"/>
                <w:szCs w:val="24"/>
              </w:rPr>
              <w:t xml:space="preserve"> ô bao </w:t>
            </w:r>
            <w:proofErr w:type="spellStart"/>
            <w:r w:rsidRPr="00701351">
              <w:rPr>
                <w:sz w:val="24"/>
                <w:szCs w:val="24"/>
              </w:rPr>
              <w:t>vùng</w:t>
            </w:r>
            <w:proofErr w:type="spellEnd"/>
            <w:r w:rsidRPr="00701351">
              <w:rPr>
                <w:sz w:val="24"/>
                <w:szCs w:val="24"/>
              </w:rPr>
              <w:t xml:space="preserve"> </w:t>
            </w:r>
            <w:proofErr w:type="spellStart"/>
            <w:r w:rsidRPr="00701351">
              <w:rPr>
                <w:sz w:val="24"/>
                <w:szCs w:val="24"/>
              </w:rPr>
              <w:t>giáp</w:t>
            </w:r>
            <w:proofErr w:type="spellEnd"/>
            <w:r w:rsidRPr="00701351">
              <w:rPr>
                <w:sz w:val="24"/>
                <w:szCs w:val="24"/>
              </w:rPr>
              <w:t xml:space="preserve"> </w:t>
            </w:r>
            <w:proofErr w:type="spellStart"/>
            <w:r w:rsidRPr="00701351">
              <w:rPr>
                <w:sz w:val="24"/>
                <w:szCs w:val="24"/>
              </w:rPr>
              <w:t>nước</w:t>
            </w:r>
            <w:proofErr w:type="spellEnd"/>
            <w:r w:rsidRPr="00701351">
              <w:rPr>
                <w:sz w:val="24"/>
                <w:szCs w:val="24"/>
              </w:rPr>
              <w:t xml:space="preserve"> </w:t>
            </w:r>
            <w:proofErr w:type="spellStart"/>
            <w:r w:rsidRPr="00701351">
              <w:rPr>
                <w:sz w:val="24"/>
                <w:szCs w:val="24"/>
              </w:rPr>
              <w:t>huyện</w:t>
            </w:r>
            <w:proofErr w:type="spellEnd"/>
            <w:r w:rsidRPr="00701351">
              <w:rPr>
                <w:sz w:val="24"/>
                <w:szCs w:val="24"/>
              </w:rPr>
              <w:t xml:space="preserve"> </w:t>
            </w:r>
            <w:proofErr w:type="spellStart"/>
            <w:r w:rsidRPr="00701351">
              <w:rPr>
                <w:sz w:val="24"/>
                <w:szCs w:val="24"/>
              </w:rPr>
              <w:t>Vị</w:t>
            </w:r>
            <w:proofErr w:type="spellEnd"/>
            <w:r w:rsidRPr="00701351">
              <w:rPr>
                <w:sz w:val="24"/>
                <w:szCs w:val="24"/>
              </w:rPr>
              <w:t xml:space="preserve"> </w:t>
            </w:r>
            <w:proofErr w:type="spellStart"/>
            <w:r w:rsidRPr="00701351">
              <w:rPr>
                <w:sz w:val="24"/>
                <w:szCs w:val="24"/>
              </w:rPr>
              <w:t>Thủy</w:t>
            </w:r>
            <w:proofErr w:type="spellEnd"/>
          </w:p>
        </w:tc>
        <w:tc>
          <w:tcPr>
            <w:tcW w:w="1417" w:type="dxa"/>
            <w:vAlign w:val="center"/>
          </w:tcPr>
          <w:p w14:paraId="7FBFD0DE" w14:textId="77777777" w:rsidR="008E7538" w:rsidRDefault="00A642BA" w:rsidP="008E7538">
            <w:pPr>
              <w:spacing w:before="20" w:after="20"/>
              <w:jc w:val="center"/>
              <w:rPr>
                <w:rFonts w:eastAsia="Times New Roman"/>
                <w:sz w:val="24"/>
                <w:szCs w:val="24"/>
              </w:rPr>
            </w:pPr>
            <w:proofErr w:type="spellStart"/>
            <w:r w:rsidRPr="00701351">
              <w:rPr>
                <w:rFonts w:eastAsia="Times New Roman"/>
                <w:sz w:val="24"/>
                <w:szCs w:val="24"/>
              </w:rPr>
              <w:t>Huyện</w:t>
            </w:r>
            <w:proofErr w:type="spellEnd"/>
            <w:r w:rsidRPr="00701351">
              <w:rPr>
                <w:rFonts w:eastAsia="Times New Roman"/>
                <w:sz w:val="24"/>
                <w:szCs w:val="24"/>
              </w:rPr>
              <w:t xml:space="preserve"> </w:t>
            </w:r>
          </w:p>
          <w:p w14:paraId="48A8242A" w14:textId="1E82172D" w:rsidR="00A642BA" w:rsidRPr="00701351" w:rsidRDefault="00A642BA" w:rsidP="008E7538">
            <w:pPr>
              <w:spacing w:before="20" w:after="20"/>
              <w:jc w:val="center"/>
              <w:rPr>
                <w:rFonts w:eastAsia="Times New Roman"/>
                <w:iCs/>
                <w:lang w:val="vi-VN"/>
              </w:rPr>
            </w:pPr>
            <w:proofErr w:type="spellStart"/>
            <w:r w:rsidRPr="00701351">
              <w:rPr>
                <w:rFonts w:eastAsia="Times New Roman"/>
                <w:sz w:val="24"/>
                <w:szCs w:val="24"/>
              </w:rPr>
              <w:t>Vị</w:t>
            </w:r>
            <w:proofErr w:type="spellEnd"/>
            <w:r w:rsidRPr="00701351">
              <w:rPr>
                <w:rFonts w:eastAsia="Times New Roman"/>
                <w:sz w:val="24"/>
                <w:szCs w:val="24"/>
              </w:rPr>
              <w:t xml:space="preserve"> </w:t>
            </w:r>
            <w:proofErr w:type="spellStart"/>
            <w:r w:rsidRPr="00701351">
              <w:rPr>
                <w:rFonts w:eastAsia="Times New Roman"/>
                <w:sz w:val="24"/>
                <w:szCs w:val="24"/>
              </w:rPr>
              <w:t>Thủy</w:t>
            </w:r>
            <w:proofErr w:type="spellEnd"/>
          </w:p>
        </w:tc>
        <w:tc>
          <w:tcPr>
            <w:tcW w:w="1418" w:type="dxa"/>
            <w:vAlign w:val="center"/>
          </w:tcPr>
          <w:p w14:paraId="75804B60" w14:textId="5E440E98" w:rsidR="00A642BA" w:rsidRPr="00701351" w:rsidRDefault="00A642BA" w:rsidP="008E7538">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55D8A633"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736CC3F9" w14:textId="03F9AFFC" w:rsidR="00A642BA" w:rsidRPr="00701351" w:rsidRDefault="00E63834"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2EA7124E" w14:textId="77777777" w:rsidR="00A642BA" w:rsidRPr="00701351" w:rsidRDefault="00A642BA" w:rsidP="00A642BA">
            <w:pPr>
              <w:spacing w:before="60" w:after="60"/>
              <w:jc w:val="center"/>
              <w:rPr>
                <w:rFonts w:eastAsia="Times New Roman"/>
                <w:iCs/>
                <w:lang w:val="vi-VN"/>
              </w:rPr>
            </w:pPr>
          </w:p>
        </w:tc>
        <w:tc>
          <w:tcPr>
            <w:tcW w:w="990" w:type="dxa"/>
            <w:vAlign w:val="center"/>
          </w:tcPr>
          <w:p w14:paraId="5A761513"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7F135277" w14:textId="77777777" w:rsidR="00A642BA" w:rsidRPr="00701351" w:rsidRDefault="00A642BA" w:rsidP="00A642BA">
            <w:pPr>
              <w:spacing w:before="60" w:after="60"/>
              <w:jc w:val="center"/>
              <w:rPr>
                <w:rFonts w:eastAsia="Times New Roman"/>
                <w:iCs/>
                <w:lang w:val="vi-VN"/>
              </w:rPr>
            </w:pPr>
          </w:p>
        </w:tc>
      </w:tr>
      <w:tr w:rsidR="00701351" w:rsidRPr="00701351" w14:paraId="7E824DE4" w14:textId="77777777" w:rsidTr="00CF0D99">
        <w:tc>
          <w:tcPr>
            <w:tcW w:w="567" w:type="dxa"/>
            <w:vAlign w:val="center"/>
          </w:tcPr>
          <w:p w14:paraId="3EE98AFD"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7</w:t>
            </w:r>
          </w:p>
        </w:tc>
        <w:tc>
          <w:tcPr>
            <w:tcW w:w="2410" w:type="dxa"/>
            <w:vAlign w:val="center"/>
          </w:tcPr>
          <w:p w14:paraId="2085DABD" w14:textId="77777777" w:rsidR="00A642BA" w:rsidRPr="00701351" w:rsidRDefault="00A642BA" w:rsidP="008E7538">
            <w:pPr>
              <w:spacing w:before="20" w:after="20"/>
              <w:jc w:val="both"/>
              <w:rPr>
                <w:rFonts w:eastAsia="Times New Roman"/>
                <w:sz w:val="24"/>
                <w:szCs w:val="24"/>
                <w:lang w:eastAsia="vi-VN"/>
              </w:rPr>
            </w:pPr>
            <w:proofErr w:type="spellStart"/>
            <w:r w:rsidRPr="00701351">
              <w:rPr>
                <w:sz w:val="24"/>
                <w:szCs w:val="24"/>
              </w:rPr>
              <w:t>Cải</w:t>
            </w:r>
            <w:proofErr w:type="spellEnd"/>
            <w:r w:rsidRPr="00701351">
              <w:rPr>
                <w:sz w:val="24"/>
                <w:szCs w:val="24"/>
              </w:rPr>
              <w:t xml:space="preserve"> </w:t>
            </w:r>
            <w:proofErr w:type="spellStart"/>
            <w:r w:rsidRPr="00701351">
              <w:rPr>
                <w:sz w:val="24"/>
                <w:szCs w:val="24"/>
              </w:rPr>
              <w:t>tạo</w:t>
            </w:r>
            <w:proofErr w:type="spellEnd"/>
            <w:r w:rsidRPr="00701351">
              <w:rPr>
                <w:sz w:val="24"/>
                <w:szCs w:val="24"/>
              </w:rPr>
              <w:t xml:space="preserve">, </w:t>
            </w:r>
            <w:proofErr w:type="spellStart"/>
            <w:r w:rsidRPr="00701351">
              <w:rPr>
                <w:sz w:val="24"/>
                <w:szCs w:val="24"/>
              </w:rPr>
              <w:t>nâng</w:t>
            </w:r>
            <w:proofErr w:type="spellEnd"/>
            <w:r w:rsidRPr="00701351">
              <w:rPr>
                <w:sz w:val="24"/>
                <w:szCs w:val="24"/>
              </w:rPr>
              <w:t xml:space="preserve"> </w:t>
            </w:r>
            <w:proofErr w:type="spellStart"/>
            <w:r w:rsidRPr="00701351">
              <w:rPr>
                <w:sz w:val="24"/>
                <w:szCs w:val="24"/>
              </w:rPr>
              <w:t>cấp</w:t>
            </w:r>
            <w:proofErr w:type="spellEnd"/>
            <w:r w:rsidRPr="00701351">
              <w:rPr>
                <w:sz w:val="24"/>
                <w:szCs w:val="24"/>
              </w:rPr>
              <w:t xml:space="preserve"> </w:t>
            </w:r>
            <w:proofErr w:type="spellStart"/>
            <w:r w:rsidRPr="00701351">
              <w:rPr>
                <w:sz w:val="24"/>
                <w:szCs w:val="24"/>
              </w:rPr>
              <w:t>hệ</w:t>
            </w:r>
            <w:proofErr w:type="spellEnd"/>
            <w:r w:rsidRPr="00701351">
              <w:rPr>
                <w:sz w:val="24"/>
                <w:szCs w:val="24"/>
              </w:rPr>
              <w:t xml:space="preserve"> </w:t>
            </w:r>
            <w:proofErr w:type="spellStart"/>
            <w:r w:rsidRPr="00701351">
              <w:rPr>
                <w:sz w:val="24"/>
                <w:szCs w:val="24"/>
              </w:rPr>
              <w:t>thống</w:t>
            </w:r>
            <w:proofErr w:type="spellEnd"/>
            <w:r w:rsidRPr="00701351">
              <w:rPr>
                <w:sz w:val="24"/>
                <w:szCs w:val="24"/>
              </w:rPr>
              <w:t xml:space="preserve"> </w:t>
            </w:r>
            <w:proofErr w:type="spellStart"/>
            <w:r w:rsidRPr="00701351">
              <w:rPr>
                <w:sz w:val="24"/>
                <w:szCs w:val="24"/>
              </w:rPr>
              <w:t>các</w:t>
            </w:r>
            <w:proofErr w:type="spellEnd"/>
            <w:r w:rsidRPr="00701351">
              <w:rPr>
                <w:sz w:val="24"/>
                <w:szCs w:val="24"/>
              </w:rPr>
              <w:t xml:space="preserve"> </w:t>
            </w:r>
            <w:proofErr w:type="spellStart"/>
            <w:r w:rsidRPr="00701351">
              <w:rPr>
                <w:sz w:val="24"/>
                <w:szCs w:val="24"/>
              </w:rPr>
              <w:t>trạm</w:t>
            </w:r>
            <w:proofErr w:type="spellEnd"/>
            <w:r w:rsidRPr="00701351">
              <w:rPr>
                <w:sz w:val="24"/>
                <w:szCs w:val="24"/>
              </w:rPr>
              <w:t xml:space="preserve"> </w:t>
            </w:r>
            <w:proofErr w:type="spellStart"/>
            <w:r w:rsidRPr="00701351">
              <w:rPr>
                <w:sz w:val="24"/>
                <w:szCs w:val="24"/>
              </w:rPr>
              <w:t>bơm</w:t>
            </w:r>
            <w:proofErr w:type="spellEnd"/>
            <w:r w:rsidRPr="00701351">
              <w:rPr>
                <w:sz w:val="24"/>
                <w:szCs w:val="24"/>
              </w:rPr>
              <w:t xml:space="preserve"> </w:t>
            </w:r>
            <w:proofErr w:type="spellStart"/>
            <w:r w:rsidRPr="00701351">
              <w:rPr>
                <w:sz w:val="24"/>
                <w:szCs w:val="24"/>
              </w:rPr>
              <w:t>điện</w:t>
            </w:r>
            <w:proofErr w:type="spellEnd"/>
            <w:r w:rsidRPr="00701351">
              <w:rPr>
                <w:sz w:val="24"/>
                <w:szCs w:val="24"/>
              </w:rPr>
              <w:t xml:space="preserve"> </w:t>
            </w:r>
            <w:proofErr w:type="spellStart"/>
            <w:r w:rsidRPr="00701351">
              <w:rPr>
                <w:sz w:val="24"/>
                <w:szCs w:val="24"/>
              </w:rPr>
              <w:t>trên</w:t>
            </w:r>
            <w:proofErr w:type="spellEnd"/>
            <w:r w:rsidRPr="00701351">
              <w:rPr>
                <w:sz w:val="24"/>
                <w:szCs w:val="24"/>
              </w:rPr>
              <w:t xml:space="preserve"> </w:t>
            </w:r>
            <w:proofErr w:type="spellStart"/>
            <w:r w:rsidRPr="00701351">
              <w:rPr>
                <w:sz w:val="24"/>
                <w:szCs w:val="24"/>
              </w:rPr>
              <w:t>địa</w:t>
            </w:r>
            <w:proofErr w:type="spellEnd"/>
            <w:r w:rsidRPr="00701351">
              <w:rPr>
                <w:sz w:val="24"/>
                <w:szCs w:val="24"/>
              </w:rPr>
              <w:t xml:space="preserve"> </w:t>
            </w:r>
            <w:proofErr w:type="spellStart"/>
            <w:r w:rsidRPr="00701351">
              <w:rPr>
                <w:sz w:val="24"/>
                <w:szCs w:val="24"/>
              </w:rPr>
              <w:t>bàn</w:t>
            </w:r>
            <w:proofErr w:type="spellEnd"/>
            <w:r w:rsidRPr="00701351">
              <w:rPr>
                <w:sz w:val="24"/>
                <w:szCs w:val="24"/>
              </w:rPr>
              <w:t xml:space="preserve"> </w:t>
            </w:r>
            <w:proofErr w:type="spellStart"/>
            <w:r w:rsidRPr="00701351">
              <w:rPr>
                <w:sz w:val="24"/>
                <w:szCs w:val="24"/>
              </w:rPr>
              <w:t>tỉnh</w:t>
            </w:r>
            <w:proofErr w:type="spellEnd"/>
            <w:r w:rsidRPr="00701351">
              <w:rPr>
                <w:sz w:val="24"/>
                <w:szCs w:val="24"/>
              </w:rPr>
              <w:t xml:space="preserve"> Hậu Giang</w:t>
            </w:r>
          </w:p>
        </w:tc>
        <w:tc>
          <w:tcPr>
            <w:tcW w:w="1417" w:type="dxa"/>
            <w:vAlign w:val="center"/>
          </w:tcPr>
          <w:p w14:paraId="6CA9F0B4" w14:textId="77777777" w:rsidR="008E7538" w:rsidRDefault="00A642BA" w:rsidP="008E7538">
            <w:pPr>
              <w:spacing w:before="20" w:after="20"/>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w:t>
            </w:r>
          </w:p>
          <w:p w14:paraId="4A253B6F" w14:textId="65DD0F89" w:rsidR="00A642BA" w:rsidRPr="00701351" w:rsidRDefault="00A642BA" w:rsidP="008E7538">
            <w:pPr>
              <w:spacing w:before="20" w:after="20"/>
              <w:jc w:val="center"/>
              <w:rPr>
                <w:rFonts w:eastAsia="Times New Roman"/>
                <w:iCs/>
                <w:lang w:val="vi-VN"/>
              </w:rPr>
            </w:pPr>
            <w:r w:rsidRPr="00701351">
              <w:rPr>
                <w:rFonts w:eastAsia="Times New Roman"/>
                <w:sz w:val="24"/>
                <w:szCs w:val="24"/>
              </w:rPr>
              <w:t xml:space="preserve"> </w:t>
            </w: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1165E2B3" w14:textId="78042594" w:rsidR="00A642BA" w:rsidRPr="00701351" w:rsidRDefault="00A642BA" w:rsidP="008E7538">
            <w:pPr>
              <w:spacing w:before="20" w:after="2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0CB6AA8C"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56B97534"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23D23C83" w14:textId="77777777" w:rsidR="00A642BA" w:rsidRPr="00701351" w:rsidRDefault="00A642BA" w:rsidP="00A642BA">
            <w:pPr>
              <w:spacing w:before="60" w:after="60"/>
              <w:jc w:val="center"/>
              <w:rPr>
                <w:rFonts w:eastAsia="Times New Roman"/>
                <w:iCs/>
                <w:lang w:val="vi-VN"/>
              </w:rPr>
            </w:pPr>
          </w:p>
        </w:tc>
        <w:tc>
          <w:tcPr>
            <w:tcW w:w="990" w:type="dxa"/>
            <w:vAlign w:val="center"/>
          </w:tcPr>
          <w:p w14:paraId="5368214A"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5CD1FA75" w14:textId="77777777" w:rsidR="00A642BA" w:rsidRPr="00701351" w:rsidRDefault="00A642BA" w:rsidP="00A642BA">
            <w:pPr>
              <w:spacing w:before="60" w:after="60"/>
              <w:jc w:val="center"/>
              <w:rPr>
                <w:rFonts w:eastAsia="Times New Roman"/>
                <w:iCs/>
                <w:lang w:val="vi-VN"/>
              </w:rPr>
            </w:pPr>
          </w:p>
        </w:tc>
      </w:tr>
      <w:tr w:rsidR="00701351" w:rsidRPr="00701351" w14:paraId="0B7BDA19" w14:textId="77777777" w:rsidTr="00CF0D99">
        <w:tc>
          <w:tcPr>
            <w:tcW w:w="567" w:type="dxa"/>
            <w:vAlign w:val="center"/>
          </w:tcPr>
          <w:p w14:paraId="67F3198A"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8</w:t>
            </w:r>
          </w:p>
        </w:tc>
        <w:tc>
          <w:tcPr>
            <w:tcW w:w="2410" w:type="dxa"/>
            <w:vAlign w:val="center"/>
          </w:tcPr>
          <w:p w14:paraId="7427AAC1" w14:textId="77777777" w:rsidR="00A642BA" w:rsidRPr="00701351" w:rsidRDefault="00A642BA" w:rsidP="008E7538">
            <w:pPr>
              <w:jc w:val="both"/>
              <w:rPr>
                <w:rFonts w:eastAsia="Times New Roman"/>
                <w:sz w:val="24"/>
                <w:szCs w:val="24"/>
                <w:lang w:eastAsia="vi-VN"/>
              </w:rPr>
            </w:pPr>
            <w:proofErr w:type="spellStart"/>
            <w:r w:rsidRPr="00701351">
              <w:rPr>
                <w:sz w:val="24"/>
                <w:szCs w:val="24"/>
              </w:rPr>
              <w:t>Đầu</w:t>
            </w:r>
            <w:proofErr w:type="spellEnd"/>
            <w:r w:rsidRPr="00701351">
              <w:rPr>
                <w:sz w:val="24"/>
                <w:szCs w:val="24"/>
              </w:rPr>
              <w:t xml:space="preserve"> </w:t>
            </w:r>
            <w:proofErr w:type="spellStart"/>
            <w:r w:rsidRPr="00701351">
              <w:rPr>
                <w:sz w:val="24"/>
                <w:szCs w:val="24"/>
              </w:rPr>
              <w:t>tư</w:t>
            </w:r>
            <w:proofErr w:type="spellEnd"/>
            <w:r w:rsidRPr="00701351">
              <w:rPr>
                <w:sz w:val="24"/>
                <w:szCs w:val="24"/>
              </w:rPr>
              <w:t xml:space="preserve"> </w:t>
            </w:r>
            <w:proofErr w:type="spellStart"/>
            <w:r w:rsidRPr="00701351">
              <w:rPr>
                <w:sz w:val="24"/>
                <w:szCs w:val="24"/>
              </w:rPr>
              <w:t>xây</w:t>
            </w:r>
            <w:proofErr w:type="spellEnd"/>
            <w:r w:rsidRPr="00701351">
              <w:rPr>
                <w:sz w:val="24"/>
                <w:szCs w:val="24"/>
              </w:rPr>
              <w:t xml:space="preserve"> </w:t>
            </w:r>
            <w:proofErr w:type="spellStart"/>
            <w:r w:rsidRPr="00701351">
              <w:rPr>
                <w:sz w:val="24"/>
                <w:szCs w:val="24"/>
              </w:rPr>
              <w:t>dựng</w:t>
            </w:r>
            <w:proofErr w:type="spellEnd"/>
            <w:r w:rsidRPr="00701351">
              <w:rPr>
                <w:sz w:val="24"/>
                <w:szCs w:val="24"/>
              </w:rPr>
              <w:t xml:space="preserve"> </w:t>
            </w:r>
            <w:proofErr w:type="spellStart"/>
            <w:r w:rsidRPr="00701351">
              <w:rPr>
                <w:sz w:val="24"/>
                <w:szCs w:val="24"/>
              </w:rPr>
              <w:t>các</w:t>
            </w:r>
            <w:proofErr w:type="spellEnd"/>
            <w:r w:rsidRPr="00701351">
              <w:rPr>
                <w:sz w:val="24"/>
                <w:szCs w:val="24"/>
              </w:rPr>
              <w:t xml:space="preserve"> </w:t>
            </w:r>
            <w:proofErr w:type="spellStart"/>
            <w:r w:rsidRPr="00701351">
              <w:rPr>
                <w:sz w:val="24"/>
                <w:szCs w:val="24"/>
              </w:rPr>
              <w:t>trạm</w:t>
            </w:r>
            <w:proofErr w:type="spellEnd"/>
            <w:r w:rsidRPr="00701351">
              <w:rPr>
                <w:sz w:val="24"/>
                <w:szCs w:val="24"/>
              </w:rPr>
              <w:t xml:space="preserve"> </w:t>
            </w:r>
            <w:proofErr w:type="spellStart"/>
            <w:r w:rsidRPr="00701351">
              <w:rPr>
                <w:sz w:val="24"/>
                <w:szCs w:val="24"/>
              </w:rPr>
              <w:t>bơm</w:t>
            </w:r>
            <w:proofErr w:type="spellEnd"/>
            <w:r w:rsidRPr="00701351">
              <w:rPr>
                <w:sz w:val="24"/>
                <w:szCs w:val="24"/>
              </w:rPr>
              <w:t xml:space="preserve"> </w:t>
            </w:r>
            <w:proofErr w:type="spellStart"/>
            <w:r w:rsidRPr="00701351">
              <w:rPr>
                <w:sz w:val="24"/>
                <w:szCs w:val="24"/>
              </w:rPr>
              <w:t>điện</w:t>
            </w:r>
            <w:proofErr w:type="spellEnd"/>
            <w:r w:rsidRPr="00701351">
              <w:rPr>
                <w:sz w:val="24"/>
                <w:szCs w:val="24"/>
              </w:rPr>
              <w:t xml:space="preserve"> </w:t>
            </w:r>
            <w:proofErr w:type="spellStart"/>
            <w:r w:rsidRPr="00701351">
              <w:rPr>
                <w:sz w:val="24"/>
                <w:szCs w:val="24"/>
              </w:rPr>
              <w:t>trên</w:t>
            </w:r>
            <w:proofErr w:type="spellEnd"/>
            <w:r w:rsidRPr="00701351">
              <w:rPr>
                <w:sz w:val="24"/>
                <w:szCs w:val="24"/>
              </w:rPr>
              <w:t xml:space="preserve"> </w:t>
            </w:r>
            <w:proofErr w:type="spellStart"/>
            <w:r w:rsidRPr="00701351">
              <w:rPr>
                <w:sz w:val="24"/>
                <w:szCs w:val="24"/>
              </w:rPr>
              <w:t>địa</w:t>
            </w:r>
            <w:proofErr w:type="spellEnd"/>
            <w:r w:rsidRPr="00701351">
              <w:rPr>
                <w:sz w:val="24"/>
                <w:szCs w:val="24"/>
              </w:rPr>
              <w:t xml:space="preserve"> </w:t>
            </w:r>
            <w:proofErr w:type="spellStart"/>
            <w:r w:rsidRPr="00701351">
              <w:rPr>
                <w:sz w:val="24"/>
                <w:szCs w:val="24"/>
              </w:rPr>
              <w:t>bàn</w:t>
            </w:r>
            <w:proofErr w:type="spellEnd"/>
            <w:r w:rsidRPr="00701351">
              <w:rPr>
                <w:sz w:val="24"/>
                <w:szCs w:val="24"/>
              </w:rPr>
              <w:t xml:space="preserve"> </w:t>
            </w:r>
            <w:proofErr w:type="spellStart"/>
            <w:r w:rsidRPr="00701351">
              <w:rPr>
                <w:sz w:val="24"/>
                <w:szCs w:val="24"/>
              </w:rPr>
              <w:t>tỉnh</w:t>
            </w:r>
            <w:proofErr w:type="spellEnd"/>
            <w:r w:rsidRPr="00701351">
              <w:rPr>
                <w:sz w:val="24"/>
                <w:szCs w:val="24"/>
              </w:rPr>
              <w:t xml:space="preserve"> Hậu Giang</w:t>
            </w:r>
          </w:p>
        </w:tc>
        <w:tc>
          <w:tcPr>
            <w:tcW w:w="1417" w:type="dxa"/>
            <w:vAlign w:val="center"/>
          </w:tcPr>
          <w:p w14:paraId="09A6960D" w14:textId="77777777" w:rsidR="008E7538" w:rsidRDefault="00A642BA" w:rsidP="008E7538">
            <w:pPr>
              <w:spacing w:before="20" w:after="20"/>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30CEB656" w14:textId="461E0B5C" w:rsidR="00A642BA" w:rsidRPr="00701351" w:rsidRDefault="00A642BA" w:rsidP="008E7538">
            <w:pPr>
              <w:spacing w:before="20" w:after="20"/>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0535BD6A" w14:textId="1516E365"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79B03983"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789B44A8"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77A5DAC9" w14:textId="77777777" w:rsidR="00A642BA" w:rsidRPr="00701351" w:rsidRDefault="00A642BA" w:rsidP="00A642BA">
            <w:pPr>
              <w:spacing w:before="60" w:after="60"/>
              <w:jc w:val="center"/>
              <w:rPr>
                <w:rFonts w:eastAsia="Times New Roman"/>
                <w:iCs/>
                <w:lang w:val="vi-VN"/>
              </w:rPr>
            </w:pPr>
          </w:p>
        </w:tc>
        <w:tc>
          <w:tcPr>
            <w:tcW w:w="990" w:type="dxa"/>
            <w:vAlign w:val="center"/>
          </w:tcPr>
          <w:p w14:paraId="30C757AB"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6A7AFE54" w14:textId="77777777" w:rsidR="00A642BA" w:rsidRPr="00701351" w:rsidRDefault="00A642BA" w:rsidP="00A642BA">
            <w:pPr>
              <w:spacing w:before="60" w:after="60"/>
              <w:jc w:val="center"/>
              <w:rPr>
                <w:rFonts w:eastAsia="Times New Roman"/>
                <w:iCs/>
                <w:lang w:val="vi-VN"/>
              </w:rPr>
            </w:pPr>
          </w:p>
        </w:tc>
      </w:tr>
      <w:tr w:rsidR="00701351" w:rsidRPr="00701351" w14:paraId="21A95227" w14:textId="77777777" w:rsidTr="00CF0D99">
        <w:tc>
          <w:tcPr>
            <w:tcW w:w="567" w:type="dxa"/>
            <w:vAlign w:val="center"/>
          </w:tcPr>
          <w:p w14:paraId="296AB50B"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9</w:t>
            </w:r>
          </w:p>
        </w:tc>
        <w:tc>
          <w:tcPr>
            <w:tcW w:w="2410" w:type="dxa"/>
            <w:vAlign w:val="center"/>
          </w:tcPr>
          <w:p w14:paraId="7DB0372A" w14:textId="77777777" w:rsidR="00A642BA" w:rsidRPr="00701351" w:rsidRDefault="00A642BA" w:rsidP="008E7538">
            <w:pPr>
              <w:jc w:val="both"/>
              <w:rPr>
                <w:rFonts w:eastAsia="Times New Roman"/>
                <w:sz w:val="24"/>
                <w:szCs w:val="24"/>
                <w:lang w:eastAsia="vi-VN"/>
              </w:rPr>
            </w:pPr>
            <w:proofErr w:type="spellStart"/>
            <w:r w:rsidRPr="00701351">
              <w:rPr>
                <w:sz w:val="24"/>
                <w:szCs w:val="24"/>
              </w:rPr>
              <w:t>Xây</w:t>
            </w:r>
            <w:proofErr w:type="spellEnd"/>
            <w:r w:rsidRPr="00701351">
              <w:rPr>
                <w:sz w:val="24"/>
                <w:szCs w:val="24"/>
              </w:rPr>
              <w:t xml:space="preserve"> </w:t>
            </w:r>
            <w:proofErr w:type="spellStart"/>
            <w:r w:rsidRPr="00701351">
              <w:rPr>
                <w:sz w:val="24"/>
                <w:szCs w:val="24"/>
              </w:rPr>
              <w:t>dựng</w:t>
            </w:r>
            <w:proofErr w:type="spellEnd"/>
            <w:r w:rsidRPr="00701351">
              <w:rPr>
                <w:sz w:val="24"/>
                <w:szCs w:val="24"/>
              </w:rPr>
              <w:t xml:space="preserve"> </w:t>
            </w:r>
            <w:proofErr w:type="spellStart"/>
            <w:r w:rsidRPr="00701351">
              <w:rPr>
                <w:sz w:val="24"/>
                <w:szCs w:val="24"/>
              </w:rPr>
              <w:t>đê</w:t>
            </w:r>
            <w:proofErr w:type="spellEnd"/>
            <w:r w:rsidRPr="00701351">
              <w:rPr>
                <w:sz w:val="24"/>
                <w:szCs w:val="24"/>
              </w:rPr>
              <w:t xml:space="preserve"> bao </w:t>
            </w:r>
            <w:proofErr w:type="spellStart"/>
            <w:r w:rsidRPr="00701351">
              <w:rPr>
                <w:sz w:val="24"/>
                <w:szCs w:val="24"/>
              </w:rPr>
              <w:t>ngăn</w:t>
            </w:r>
            <w:proofErr w:type="spellEnd"/>
            <w:r w:rsidRPr="00701351">
              <w:rPr>
                <w:sz w:val="24"/>
                <w:szCs w:val="24"/>
              </w:rPr>
              <w:t xml:space="preserve"> </w:t>
            </w:r>
            <w:proofErr w:type="spellStart"/>
            <w:r w:rsidRPr="00701351">
              <w:rPr>
                <w:sz w:val="24"/>
                <w:szCs w:val="24"/>
              </w:rPr>
              <w:t>triều</w:t>
            </w:r>
            <w:proofErr w:type="spellEnd"/>
            <w:r w:rsidRPr="00701351">
              <w:rPr>
                <w:sz w:val="24"/>
                <w:szCs w:val="24"/>
              </w:rPr>
              <w:t xml:space="preserve"> </w:t>
            </w:r>
            <w:proofErr w:type="spellStart"/>
            <w:r w:rsidRPr="00701351">
              <w:rPr>
                <w:sz w:val="24"/>
                <w:szCs w:val="24"/>
              </w:rPr>
              <w:t>cho</w:t>
            </w:r>
            <w:proofErr w:type="spellEnd"/>
            <w:r w:rsidRPr="00701351">
              <w:rPr>
                <w:sz w:val="24"/>
                <w:szCs w:val="24"/>
              </w:rPr>
              <w:t xml:space="preserve"> </w:t>
            </w:r>
            <w:proofErr w:type="spellStart"/>
            <w:r w:rsidRPr="00701351">
              <w:rPr>
                <w:sz w:val="24"/>
                <w:szCs w:val="24"/>
              </w:rPr>
              <w:t>vùng</w:t>
            </w:r>
            <w:proofErr w:type="spellEnd"/>
            <w:r w:rsidRPr="00701351">
              <w:rPr>
                <w:sz w:val="24"/>
                <w:szCs w:val="24"/>
              </w:rPr>
              <w:t xml:space="preserve"> </w:t>
            </w:r>
            <w:proofErr w:type="spellStart"/>
            <w:r w:rsidRPr="00701351">
              <w:rPr>
                <w:sz w:val="24"/>
                <w:szCs w:val="24"/>
              </w:rPr>
              <w:t>cây</w:t>
            </w:r>
            <w:proofErr w:type="spellEnd"/>
            <w:r w:rsidRPr="00701351">
              <w:rPr>
                <w:sz w:val="24"/>
                <w:szCs w:val="24"/>
              </w:rPr>
              <w:t xml:space="preserve"> </w:t>
            </w:r>
            <w:proofErr w:type="spellStart"/>
            <w:r w:rsidRPr="00701351">
              <w:rPr>
                <w:sz w:val="24"/>
                <w:szCs w:val="24"/>
              </w:rPr>
              <w:t>ăn</w:t>
            </w:r>
            <w:proofErr w:type="spellEnd"/>
            <w:r w:rsidRPr="00701351">
              <w:rPr>
                <w:sz w:val="24"/>
                <w:szCs w:val="24"/>
              </w:rPr>
              <w:t xml:space="preserve"> </w:t>
            </w:r>
            <w:proofErr w:type="spellStart"/>
            <w:r w:rsidRPr="00701351">
              <w:rPr>
                <w:sz w:val="24"/>
                <w:szCs w:val="24"/>
              </w:rPr>
              <w:t>trái</w:t>
            </w:r>
            <w:proofErr w:type="spellEnd"/>
            <w:r w:rsidRPr="00701351">
              <w:rPr>
                <w:sz w:val="24"/>
                <w:szCs w:val="24"/>
              </w:rPr>
              <w:t xml:space="preserve"> </w:t>
            </w:r>
            <w:proofErr w:type="spellStart"/>
            <w:r w:rsidRPr="00701351">
              <w:rPr>
                <w:sz w:val="24"/>
                <w:szCs w:val="24"/>
              </w:rPr>
              <w:t>huyện</w:t>
            </w:r>
            <w:proofErr w:type="spellEnd"/>
            <w:r w:rsidRPr="00701351">
              <w:rPr>
                <w:sz w:val="24"/>
                <w:szCs w:val="24"/>
              </w:rPr>
              <w:t xml:space="preserve"> Châu Thành, </w:t>
            </w:r>
            <w:proofErr w:type="spellStart"/>
            <w:r w:rsidRPr="00701351">
              <w:rPr>
                <w:sz w:val="24"/>
                <w:szCs w:val="24"/>
              </w:rPr>
              <w:t>huyện</w:t>
            </w:r>
            <w:proofErr w:type="spellEnd"/>
            <w:r w:rsidRPr="00701351">
              <w:rPr>
                <w:sz w:val="24"/>
                <w:szCs w:val="24"/>
              </w:rPr>
              <w:t xml:space="preserve"> Châu Thành A </w:t>
            </w:r>
            <w:proofErr w:type="spellStart"/>
            <w:r w:rsidRPr="00701351">
              <w:rPr>
                <w:sz w:val="24"/>
                <w:szCs w:val="24"/>
              </w:rPr>
              <w:t>và</w:t>
            </w:r>
            <w:proofErr w:type="spellEnd"/>
            <w:r w:rsidRPr="00701351">
              <w:rPr>
                <w:sz w:val="24"/>
                <w:szCs w:val="24"/>
              </w:rPr>
              <w:t xml:space="preserve"> </w:t>
            </w:r>
            <w:proofErr w:type="spellStart"/>
            <w:r w:rsidRPr="00701351">
              <w:rPr>
                <w:sz w:val="24"/>
                <w:szCs w:val="24"/>
              </w:rPr>
              <w:t>thành</w:t>
            </w:r>
            <w:proofErr w:type="spellEnd"/>
            <w:r w:rsidRPr="00701351">
              <w:rPr>
                <w:sz w:val="24"/>
                <w:szCs w:val="24"/>
              </w:rPr>
              <w:t xml:space="preserve"> </w:t>
            </w:r>
            <w:proofErr w:type="spellStart"/>
            <w:r w:rsidRPr="00701351">
              <w:rPr>
                <w:sz w:val="24"/>
                <w:szCs w:val="24"/>
              </w:rPr>
              <w:t>phố</w:t>
            </w:r>
            <w:proofErr w:type="spellEnd"/>
            <w:r w:rsidRPr="00701351">
              <w:rPr>
                <w:sz w:val="24"/>
                <w:szCs w:val="24"/>
              </w:rPr>
              <w:t xml:space="preserve"> </w:t>
            </w:r>
            <w:proofErr w:type="spellStart"/>
            <w:r w:rsidRPr="00701351">
              <w:rPr>
                <w:sz w:val="24"/>
                <w:szCs w:val="24"/>
              </w:rPr>
              <w:t>Ngã</w:t>
            </w:r>
            <w:proofErr w:type="spellEnd"/>
            <w:r w:rsidRPr="00701351">
              <w:rPr>
                <w:sz w:val="24"/>
                <w:szCs w:val="24"/>
              </w:rPr>
              <w:t xml:space="preserve"> Bảy</w:t>
            </w:r>
          </w:p>
        </w:tc>
        <w:tc>
          <w:tcPr>
            <w:tcW w:w="1417" w:type="dxa"/>
            <w:vAlign w:val="center"/>
          </w:tcPr>
          <w:p w14:paraId="6C415418" w14:textId="77777777" w:rsidR="00A642BA" w:rsidRPr="00701351" w:rsidRDefault="00A642BA" w:rsidP="008E7538">
            <w:pPr>
              <w:spacing w:before="20" w:after="20"/>
              <w:jc w:val="center"/>
              <w:rPr>
                <w:rFonts w:eastAsia="Times New Roman"/>
                <w:iCs/>
                <w:lang w:val="vi-VN"/>
              </w:rPr>
            </w:pPr>
            <w:proofErr w:type="spellStart"/>
            <w:r w:rsidRPr="00701351">
              <w:rPr>
                <w:sz w:val="24"/>
                <w:szCs w:val="24"/>
              </w:rPr>
              <w:t>Huyện</w:t>
            </w:r>
            <w:proofErr w:type="spellEnd"/>
            <w:r w:rsidRPr="00701351">
              <w:rPr>
                <w:sz w:val="24"/>
                <w:szCs w:val="24"/>
              </w:rPr>
              <w:t xml:space="preserve"> Châu Thành, </w:t>
            </w:r>
            <w:proofErr w:type="spellStart"/>
            <w:r w:rsidRPr="00701351">
              <w:rPr>
                <w:sz w:val="24"/>
                <w:szCs w:val="24"/>
              </w:rPr>
              <w:t>huyện</w:t>
            </w:r>
            <w:proofErr w:type="spellEnd"/>
            <w:r w:rsidRPr="00701351">
              <w:rPr>
                <w:sz w:val="24"/>
                <w:szCs w:val="24"/>
              </w:rPr>
              <w:t xml:space="preserve"> Châu Thành A </w:t>
            </w:r>
            <w:proofErr w:type="spellStart"/>
            <w:r w:rsidRPr="00701351">
              <w:rPr>
                <w:sz w:val="24"/>
                <w:szCs w:val="24"/>
              </w:rPr>
              <w:t>và</w:t>
            </w:r>
            <w:proofErr w:type="spellEnd"/>
            <w:r w:rsidRPr="00701351">
              <w:rPr>
                <w:sz w:val="24"/>
                <w:szCs w:val="24"/>
              </w:rPr>
              <w:t xml:space="preserve"> </w:t>
            </w:r>
            <w:proofErr w:type="spellStart"/>
            <w:r w:rsidRPr="00701351">
              <w:rPr>
                <w:sz w:val="24"/>
                <w:szCs w:val="24"/>
              </w:rPr>
              <w:t>thành</w:t>
            </w:r>
            <w:proofErr w:type="spellEnd"/>
            <w:r w:rsidRPr="00701351">
              <w:rPr>
                <w:sz w:val="24"/>
                <w:szCs w:val="24"/>
              </w:rPr>
              <w:t xml:space="preserve"> </w:t>
            </w:r>
            <w:proofErr w:type="spellStart"/>
            <w:r w:rsidRPr="00701351">
              <w:rPr>
                <w:sz w:val="24"/>
                <w:szCs w:val="24"/>
              </w:rPr>
              <w:t>phố</w:t>
            </w:r>
            <w:proofErr w:type="spellEnd"/>
            <w:r w:rsidRPr="00701351">
              <w:rPr>
                <w:sz w:val="24"/>
                <w:szCs w:val="24"/>
              </w:rPr>
              <w:t xml:space="preserve"> </w:t>
            </w:r>
            <w:proofErr w:type="spellStart"/>
            <w:r w:rsidRPr="00701351">
              <w:rPr>
                <w:sz w:val="24"/>
                <w:szCs w:val="24"/>
              </w:rPr>
              <w:t>Ngã</w:t>
            </w:r>
            <w:proofErr w:type="spellEnd"/>
            <w:r w:rsidRPr="00701351">
              <w:rPr>
                <w:sz w:val="24"/>
                <w:szCs w:val="24"/>
              </w:rPr>
              <w:t xml:space="preserve"> Bảy</w:t>
            </w:r>
          </w:p>
        </w:tc>
        <w:tc>
          <w:tcPr>
            <w:tcW w:w="1418" w:type="dxa"/>
            <w:vAlign w:val="center"/>
          </w:tcPr>
          <w:p w14:paraId="21441714" w14:textId="6A26BDE6"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4C362591"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544C1A92"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06A4264A" w14:textId="77777777" w:rsidR="00A642BA" w:rsidRPr="00701351" w:rsidRDefault="00A642BA" w:rsidP="00A642BA">
            <w:pPr>
              <w:spacing w:before="60" w:after="60"/>
              <w:jc w:val="center"/>
              <w:rPr>
                <w:rFonts w:eastAsia="Times New Roman"/>
                <w:iCs/>
                <w:lang w:val="vi-VN"/>
              </w:rPr>
            </w:pPr>
          </w:p>
        </w:tc>
        <w:tc>
          <w:tcPr>
            <w:tcW w:w="990" w:type="dxa"/>
            <w:vAlign w:val="center"/>
          </w:tcPr>
          <w:p w14:paraId="625D90CA"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3A888028" w14:textId="77777777" w:rsidR="00A642BA" w:rsidRPr="00701351" w:rsidRDefault="00A642BA" w:rsidP="00A642BA">
            <w:pPr>
              <w:spacing w:before="60" w:after="60"/>
              <w:jc w:val="center"/>
              <w:rPr>
                <w:rFonts w:eastAsia="Times New Roman"/>
                <w:iCs/>
                <w:lang w:val="vi-VN"/>
              </w:rPr>
            </w:pPr>
          </w:p>
        </w:tc>
      </w:tr>
      <w:tr w:rsidR="00701351" w:rsidRPr="00701351" w14:paraId="2BE1F4E1" w14:textId="77777777" w:rsidTr="00CF0D99">
        <w:tc>
          <w:tcPr>
            <w:tcW w:w="567" w:type="dxa"/>
            <w:vAlign w:val="center"/>
          </w:tcPr>
          <w:p w14:paraId="77C170EA"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10</w:t>
            </w:r>
          </w:p>
        </w:tc>
        <w:tc>
          <w:tcPr>
            <w:tcW w:w="2410" w:type="dxa"/>
            <w:vAlign w:val="center"/>
          </w:tcPr>
          <w:p w14:paraId="5315BD8A" w14:textId="77777777" w:rsidR="00A642BA" w:rsidRPr="00701351" w:rsidRDefault="00A642BA" w:rsidP="008E7538">
            <w:pPr>
              <w:jc w:val="both"/>
              <w:rPr>
                <w:rFonts w:eastAsia="Times New Roman"/>
                <w:sz w:val="24"/>
                <w:szCs w:val="24"/>
                <w:lang w:eastAsia="vi-VN"/>
              </w:rPr>
            </w:pP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kè</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chống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sạt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lở</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tại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các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điểm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xung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yếu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trên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địa</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bàn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tỉnh</w:t>
            </w:r>
            <w:proofErr w:type="spellEnd"/>
          </w:p>
        </w:tc>
        <w:tc>
          <w:tcPr>
            <w:tcW w:w="1417" w:type="dxa"/>
            <w:vAlign w:val="center"/>
          </w:tcPr>
          <w:p w14:paraId="4FD44049" w14:textId="77777777" w:rsidR="008E7538" w:rsidRDefault="00A642BA" w:rsidP="008E7538">
            <w:pPr>
              <w:spacing w:before="20" w:after="20"/>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w:t>
            </w:r>
          </w:p>
          <w:p w14:paraId="04152CC8" w14:textId="38B9ED60" w:rsidR="00A642BA" w:rsidRPr="00701351" w:rsidRDefault="00A642BA" w:rsidP="008E7538">
            <w:pPr>
              <w:spacing w:before="20" w:after="20"/>
              <w:jc w:val="center"/>
              <w:rPr>
                <w:rFonts w:eastAsia="Times New Roman"/>
                <w:iCs/>
                <w:lang w:val="vi-VN"/>
              </w:rPr>
            </w:pPr>
            <w:r w:rsidRPr="00701351">
              <w:rPr>
                <w:rFonts w:eastAsia="Times New Roman"/>
                <w:sz w:val="24"/>
                <w:szCs w:val="24"/>
              </w:rPr>
              <w:t xml:space="preserve"> </w:t>
            </w: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3B63995F" w14:textId="7A8CF516"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76FFAB7F"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49632D1C"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7CC65C51" w14:textId="77777777" w:rsidR="00A642BA" w:rsidRPr="00701351" w:rsidRDefault="00A642BA" w:rsidP="00A642BA">
            <w:pPr>
              <w:spacing w:before="60" w:after="60"/>
              <w:jc w:val="center"/>
              <w:rPr>
                <w:rFonts w:eastAsia="Times New Roman"/>
                <w:iCs/>
                <w:lang w:val="vi-VN"/>
              </w:rPr>
            </w:pPr>
          </w:p>
        </w:tc>
        <w:tc>
          <w:tcPr>
            <w:tcW w:w="990" w:type="dxa"/>
            <w:vAlign w:val="center"/>
          </w:tcPr>
          <w:p w14:paraId="60D084C3"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3A821810" w14:textId="77777777" w:rsidR="00A642BA" w:rsidRPr="00701351" w:rsidRDefault="00A642BA" w:rsidP="00A642BA">
            <w:pPr>
              <w:spacing w:before="60" w:after="60"/>
              <w:jc w:val="center"/>
              <w:rPr>
                <w:rFonts w:eastAsia="Times New Roman"/>
                <w:iCs/>
                <w:lang w:val="vi-VN"/>
              </w:rPr>
            </w:pPr>
          </w:p>
        </w:tc>
      </w:tr>
      <w:tr w:rsidR="00701351" w:rsidRPr="00701351" w14:paraId="1F93FE68" w14:textId="77777777" w:rsidTr="00CF0D99">
        <w:tc>
          <w:tcPr>
            <w:tcW w:w="567" w:type="dxa"/>
            <w:vAlign w:val="center"/>
          </w:tcPr>
          <w:p w14:paraId="167C3821"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11</w:t>
            </w:r>
          </w:p>
        </w:tc>
        <w:tc>
          <w:tcPr>
            <w:tcW w:w="2410" w:type="dxa"/>
            <w:vAlign w:val="center"/>
          </w:tcPr>
          <w:p w14:paraId="3681FC0B" w14:textId="77777777" w:rsidR="00A642BA" w:rsidRPr="008E7538" w:rsidRDefault="00A642BA" w:rsidP="008E7538">
            <w:pPr>
              <w:jc w:val="both"/>
              <w:rPr>
                <w:rFonts w:eastAsia="Times New Roman"/>
                <w:spacing w:val="-6"/>
                <w:sz w:val="24"/>
                <w:szCs w:val="24"/>
                <w:lang w:eastAsia="vi-VN"/>
              </w:rPr>
            </w:pPr>
            <w:proofErr w:type="spellStart"/>
            <w:r w:rsidRPr="008E7538">
              <w:rPr>
                <w:spacing w:val="-6"/>
                <w:sz w:val="24"/>
                <w:szCs w:val="24"/>
              </w:rPr>
              <w:t>Nạo</w:t>
            </w:r>
            <w:proofErr w:type="spellEnd"/>
            <w:r w:rsidRPr="008E7538">
              <w:rPr>
                <w:spacing w:val="-6"/>
                <w:sz w:val="24"/>
                <w:szCs w:val="24"/>
              </w:rPr>
              <w:t xml:space="preserve"> </w:t>
            </w:r>
            <w:proofErr w:type="spellStart"/>
            <w:r w:rsidRPr="008E7538">
              <w:rPr>
                <w:spacing w:val="-6"/>
                <w:sz w:val="24"/>
                <w:szCs w:val="24"/>
              </w:rPr>
              <w:t>vét</w:t>
            </w:r>
            <w:proofErr w:type="spellEnd"/>
            <w:r w:rsidRPr="008E7538">
              <w:rPr>
                <w:spacing w:val="-6"/>
                <w:sz w:val="24"/>
                <w:szCs w:val="24"/>
              </w:rPr>
              <w:t xml:space="preserve"> </w:t>
            </w:r>
            <w:proofErr w:type="spellStart"/>
            <w:r w:rsidRPr="008E7538">
              <w:rPr>
                <w:spacing w:val="-6"/>
                <w:sz w:val="24"/>
                <w:szCs w:val="24"/>
              </w:rPr>
              <w:t>kênh</w:t>
            </w:r>
            <w:proofErr w:type="spellEnd"/>
            <w:r w:rsidRPr="008E7538">
              <w:rPr>
                <w:spacing w:val="-6"/>
                <w:sz w:val="24"/>
                <w:szCs w:val="24"/>
              </w:rPr>
              <w:t xml:space="preserve"> </w:t>
            </w:r>
            <w:proofErr w:type="spellStart"/>
            <w:r w:rsidRPr="008E7538">
              <w:rPr>
                <w:spacing w:val="-6"/>
                <w:sz w:val="24"/>
                <w:szCs w:val="24"/>
              </w:rPr>
              <w:t>trục</w:t>
            </w:r>
            <w:proofErr w:type="spellEnd"/>
            <w:r w:rsidRPr="008E7538">
              <w:rPr>
                <w:spacing w:val="-6"/>
                <w:sz w:val="24"/>
                <w:szCs w:val="24"/>
              </w:rPr>
              <w:t xml:space="preserve"> KH9, </w:t>
            </w:r>
            <w:proofErr w:type="spellStart"/>
            <w:r w:rsidRPr="008E7538">
              <w:rPr>
                <w:spacing w:val="-6"/>
                <w:sz w:val="24"/>
                <w:szCs w:val="24"/>
              </w:rPr>
              <w:t>kết</w:t>
            </w:r>
            <w:proofErr w:type="spellEnd"/>
            <w:r w:rsidRPr="008E7538">
              <w:rPr>
                <w:spacing w:val="-6"/>
                <w:sz w:val="24"/>
                <w:szCs w:val="24"/>
              </w:rPr>
              <w:t xml:space="preserve"> </w:t>
            </w:r>
            <w:proofErr w:type="spellStart"/>
            <w:r w:rsidRPr="008E7538">
              <w:rPr>
                <w:spacing w:val="-6"/>
                <w:sz w:val="24"/>
                <w:szCs w:val="24"/>
              </w:rPr>
              <w:t>hợp</w:t>
            </w:r>
            <w:proofErr w:type="spellEnd"/>
            <w:r w:rsidRPr="008E7538">
              <w:rPr>
                <w:spacing w:val="-6"/>
                <w:sz w:val="24"/>
                <w:szCs w:val="24"/>
              </w:rPr>
              <w:t xml:space="preserve"> </w:t>
            </w:r>
            <w:proofErr w:type="spellStart"/>
            <w:r w:rsidRPr="008E7538">
              <w:rPr>
                <w:spacing w:val="-6"/>
                <w:sz w:val="24"/>
                <w:szCs w:val="24"/>
              </w:rPr>
              <w:t>với</w:t>
            </w:r>
            <w:proofErr w:type="spellEnd"/>
            <w:r w:rsidRPr="008E7538">
              <w:rPr>
                <w:spacing w:val="-6"/>
                <w:sz w:val="24"/>
                <w:szCs w:val="24"/>
              </w:rPr>
              <w:t xml:space="preserve"> </w:t>
            </w:r>
            <w:proofErr w:type="spellStart"/>
            <w:r w:rsidRPr="008E7538">
              <w:rPr>
                <w:spacing w:val="-6"/>
                <w:sz w:val="24"/>
                <w:szCs w:val="24"/>
              </w:rPr>
              <w:t>xây</w:t>
            </w:r>
            <w:proofErr w:type="spellEnd"/>
            <w:r w:rsidRPr="008E7538">
              <w:rPr>
                <w:spacing w:val="-6"/>
                <w:sz w:val="24"/>
                <w:szCs w:val="24"/>
              </w:rPr>
              <w:t xml:space="preserve"> </w:t>
            </w:r>
            <w:proofErr w:type="spellStart"/>
            <w:r w:rsidRPr="008E7538">
              <w:rPr>
                <w:spacing w:val="-6"/>
                <w:sz w:val="24"/>
                <w:szCs w:val="24"/>
              </w:rPr>
              <w:t>dựng</w:t>
            </w:r>
            <w:proofErr w:type="spellEnd"/>
            <w:r w:rsidRPr="008E7538">
              <w:rPr>
                <w:spacing w:val="-6"/>
                <w:sz w:val="24"/>
                <w:szCs w:val="24"/>
              </w:rPr>
              <w:t xml:space="preserve"> </w:t>
            </w:r>
            <w:proofErr w:type="spellStart"/>
            <w:r w:rsidRPr="008E7538">
              <w:rPr>
                <w:spacing w:val="-6"/>
                <w:sz w:val="24"/>
                <w:szCs w:val="24"/>
              </w:rPr>
              <w:t>hệ</w:t>
            </w:r>
            <w:proofErr w:type="spellEnd"/>
            <w:r w:rsidRPr="008E7538">
              <w:rPr>
                <w:spacing w:val="-6"/>
                <w:sz w:val="24"/>
                <w:szCs w:val="24"/>
              </w:rPr>
              <w:t xml:space="preserve"> </w:t>
            </w:r>
            <w:proofErr w:type="spellStart"/>
            <w:r w:rsidRPr="008E7538">
              <w:rPr>
                <w:spacing w:val="-6"/>
                <w:sz w:val="24"/>
                <w:szCs w:val="24"/>
              </w:rPr>
              <w:t>thống</w:t>
            </w:r>
            <w:proofErr w:type="spellEnd"/>
            <w:r w:rsidRPr="008E7538">
              <w:rPr>
                <w:spacing w:val="-6"/>
                <w:sz w:val="24"/>
                <w:szCs w:val="24"/>
              </w:rPr>
              <w:t xml:space="preserve"> </w:t>
            </w:r>
            <w:proofErr w:type="spellStart"/>
            <w:r w:rsidRPr="008E7538">
              <w:rPr>
                <w:spacing w:val="-6"/>
                <w:sz w:val="24"/>
                <w:szCs w:val="24"/>
              </w:rPr>
              <w:t>đê</w:t>
            </w:r>
            <w:proofErr w:type="spellEnd"/>
            <w:r w:rsidRPr="008E7538">
              <w:rPr>
                <w:spacing w:val="-6"/>
                <w:sz w:val="24"/>
                <w:szCs w:val="24"/>
              </w:rPr>
              <w:t xml:space="preserve"> bao, </w:t>
            </w:r>
            <w:proofErr w:type="spellStart"/>
            <w:r w:rsidRPr="008E7538">
              <w:rPr>
                <w:spacing w:val="-6"/>
                <w:sz w:val="24"/>
                <w:szCs w:val="24"/>
              </w:rPr>
              <w:t>gia</w:t>
            </w:r>
            <w:proofErr w:type="spellEnd"/>
            <w:r w:rsidRPr="008E7538">
              <w:rPr>
                <w:spacing w:val="-6"/>
                <w:sz w:val="24"/>
                <w:szCs w:val="24"/>
              </w:rPr>
              <w:t xml:space="preserve"> </w:t>
            </w:r>
            <w:proofErr w:type="spellStart"/>
            <w:r w:rsidRPr="008E7538">
              <w:rPr>
                <w:spacing w:val="-6"/>
                <w:sz w:val="24"/>
                <w:szCs w:val="24"/>
              </w:rPr>
              <w:t>cố</w:t>
            </w:r>
            <w:proofErr w:type="spellEnd"/>
            <w:r w:rsidRPr="008E7538">
              <w:rPr>
                <w:spacing w:val="-6"/>
                <w:sz w:val="24"/>
                <w:szCs w:val="24"/>
              </w:rPr>
              <w:t xml:space="preserve"> </w:t>
            </w:r>
            <w:proofErr w:type="spellStart"/>
            <w:r w:rsidRPr="008E7538">
              <w:rPr>
                <w:spacing w:val="-6"/>
                <w:sz w:val="24"/>
                <w:szCs w:val="24"/>
              </w:rPr>
              <w:t>các</w:t>
            </w:r>
            <w:proofErr w:type="spellEnd"/>
            <w:r w:rsidRPr="008E7538">
              <w:rPr>
                <w:spacing w:val="-6"/>
                <w:sz w:val="24"/>
                <w:szCs w:val="24"/>
              </w:rPr>
              <w:t xml:space="preserve"> </w:t>
            </w:r>
            <w:proofErr w:type="spellStart"/>
            <w:r w:rsidRPr="008E7538">
              <w:rPr>
                <w:spacing w:val="-6"/>
                <w:sz w:val="24"/>
                <w:szCs w:val="24"/>
              </w:rPr>
              <w:t>vị</w:t>
            </w:r>
            <w:proofErr w:type="spellEnd"/>
            <w:r w:rsidRPr="008E7538">
              <w:rPr>
                <w:spacing w:val="-6"/>
                <w:sz w:val="24"/>
                <w:szCs w:val="24"/>
              </w:rPr>
              <w:t xml:space="preserve"> </w:t>
            </w:r>
            <w:proofErr w:type="spellStart"/>
            <w:r w:rsidRPr="008E7538">
              <w:rPr>
                <w:spacing w:val="-6"/>
                <w:sz w:val="24"/>
                <w:szCs w:val="24"/>
              </w:rPr>
              <w:t>trí</w:t>
            </w:r>
            <w:proofErr w:type="spellEnd"/>
            <w:r w:rsidRPr="008E7538">
              <w:rPr>
                <w:spacing w:val="-6"/>
                <w:sz w:val="24"/>
                <w:szCs w:val="24"/>
              </w:rPr>
              <w:t xml:space="preserve"> </w:t>
            </w:r>
            <w:proofErr w:type="spellStart"/>
            <w:r w:rsidRPr="008E7538">
              <w:rPr>
                <w:spacing w:val="-6"/>
                <w:sz w:val="24"/>
                <w:szCs w:val="24"/>
              </w:rPr>
              <w:t>sạt</w:t>
            </w:r>
            <w:proofErr w:type="spellEnd"/>
            <w:r w:rsidRPr="008E7538">
              <w:rPr>
                <w:spacing w:val="-6"/>
                <w:sz w:val="24"/>
                <w:szCs w:val="24"/>
              </w:rPr>
              <w:t xml:space="preserve"> </w:t>
            </w:r>
            <w:proofErr w:type="spellStart"/>
            <w:r w:rsidRPr="008E7538">
              <w:rPr>
                <w:spacing w:val="-6"/>
                <w:sz w:val="24"/>
                <w:szCs w:val="24"/>
              </w:rPr>
              <w:t>lở</w:t>
            </w:r>
            <w:proofErr w:type="spellEnd"/>
            <w:r w:rsidRPr="008E7538">
              <w:rPr>
                <w:spacing w:val="-6"/>
                <w:sz w:val="24"/>
                <w:szCs w:val="24"/>
              </w:rPr>
              <w:t xml:space="preserve"> </w:t>
            </w:r>
            <w:proofErr w:type="spellStart"/>
            <w:r w:rsidRPr="008E7538">
              <w:rPr>
                <w:spacing w:val="-6"/>
                <w:sz w:val="24"/>
                <w:szCs w:val="24"/>
              </w:rPr>
              <w:t>trên</w:t>
            </w:r>
            <w:proofErr w:type="spellEnd"/>
            <w:r w:rsidRPr="008E7538">
              <w:rPr>
                <w:spacing w:val="-6"/>
                <w:sz w:val="24"/>
                <w:szCs w:val="24"/>
              </w:rPr>
              <w:t xml:space="preserve"> </w:t>
            </w:r>
            <w:proofErr w:type="spellStart"/>
            <w:r w:rsidRPr="008E7538">
              <w:rPr>
                <w:spacing w:val="-6"/>
                <w:sz w:val="24"/>
                <w:szCs w:val="24"/>
              </w:rPr>
              <w:t>tuyến</w:t>
            </w:r>
            <w:proofErr w:type="spellEnd"/>
            <w:r w:rsidRPr="008E7538">
              <w:rPr>
                <w:spacing w:val="-6"/>
                <w:sz w:val="24"/>
                <w:szCs w:val="24"/>
              </w:rPr>
              <w:t xml:space="preserve"> </w:t>
            </w:r>
            <w:proofErr w:type="spellStart"/>
            <w:r w:rsidRPr="008E7538">
              <w:rPr>
                <w:spacing w:val="-6"/>
                <w:sz w:val="24"/>
                <w:szCs w:val="24"/>
              </w:rPr>
              <w:t>kênh</w:t>
            </w:r>
            <w:proofErr w:type="spellEnd"/>
          </w:p>
        </w:tc>
        <w:tc>
          <w:tcPr>
            <w:tcW w:w="1417" w:type="dxa"/>
            <w:vAlign w:val="center"/>
          </w:tcPr>
          <w:p w14:paraId="33AEF25C" w14:textId="77777777" w:rsidR="00A642BA" w:rsidRPr="00701351" w:rsidRDefault="00A642BA" w:rsidP="008E7538">
            <w:pPr>
              <w:spacing w:before="20" w:after="2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 A </w:t>
            </w:r>
            <w:proofErr w:type="spellStart"/>
            <w:r w:rsidRPr="00701351">
              <w:rPr>
                <w:rFonts w:eastAsia="Times New Roman"/>
                <w:sz w:val="24"/>
                <w:szCs w:val="24"/>
              </w:rPr>
              <w:t>và</w:t>
            </w:r>
            <w:proofErr w:type="spellEnd"/>
            <w:r w:rsidRPr="00701351">
              <w:rPr>
                <w:rFonts w:eastAsia="Times New Roman"/>
                <w:sz w:val="24"/>
                <w:szCs w:val="24"/>
              </w:rPr>
              <w:t xml:space="preserve">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w:t>
            </w:r>
            <w:proofErr w:type="spellStart"/>
            <w:r w:rsidRPr="00701351">
              <w:rPr>
                <w:rFonts w:eastAsia="Times New Roman"/>
                <w:sz w:val="24"/>
                <w:szCs w:val="24"/>
              </w:rPr>
              <w:t>Thủy</w:t>
            </w:r>
            <w:proofErr w:type="spellEnd"/>
          </w:p>
        </w:tc>
        <w:tc>
          <w:tcPr>
            <w:tcW w:w="1418" w:type="dxa"/>
            <w:vAlign w:val="center"/>
          </w:tcPr>
          <w:p w14:paraId="59948E62" w14:textId="703144C5"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3273313"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01DF21D8"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682208F3" w14:textId="77777777" w:rsidR="00A642BA" w:rsidRPr="00701351" w:rsidRDefault="00A642BA" w:rsidP="00A642BA">
            <w:pPr>
              <w:spacing w:before="60" w:after="60"/>
              <w:jc w:val="center"/>
              <w:rPr>
                <w:rFonts w:eastAsia="Times New Roman"/>
                <w:iCs/>
                <w:lang w:val="vi-VN"/>
              </w:rPr>
            </w:pPr>
          </w:p>
        </w:tc>
        <w:tc>
          <w:tcPr>
            <w:tcW w:w="990" w:type="dxa"/>
            <w:vAlign w:val="center"/>
          </w:tcPr>
          <w:p w14:paraId="7CBE35EE"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2827F2A2" w14:textId="77777777" w:rsidR="00A642BA" w:rsidRPr="00701351" w:rsidRDefault="00A642BA" w:rsidP="00A642BA">
            <w:pPr>
              <w:spacing w:before="60" w:after="60"/>
              <w:jc w:val="center"/>
              <w:rPr>
                <w:rFonts w:eastAsia="Times New Roman"/>
                <w:iCs/>
                <w:lang w:val="vi-VN"/>
              </w:rPr>
            </w:pPr>
          </w:p>
        </w:tc>
      </w:tr>
      <w:tr w:rsidR="00701351" w:rsidRPr="00701351" w14:paraId="71F5B054" w14:textId="77777777" w:rsidTr="00CF0D99">
        <w:tc>
          <w:tcPr>
            <w:tcW w:w="567" w:type="dxa"/>
            <w:vAlign w:val="center"/>
          </w:tcPr>
          <w:p w14:paraId="0B938F30"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12</w:t>
            </w:r>
          </w:p>
        </w:tc>
        <w:tc>
          <w:tcPr>
            <w:tcW w:w="2410" w:type="dxa"/>
            <w:vAlign w:val="center"/>
          </w:tcPr>
          <w:p w14:paraId="36E8C8C7" w14:textId="244D5FBC" w:rsidR="00A642BA" w:rsidRPr="00701351" w:rsidRDefault="00A642BA" w:rsidP="008E7538">
            <w:pPr>
              <w:jc w:val="both"/>
              <w:rPr>
                <w:rFonts w:eastAsia="Times New Roman"/>
                <w:sz w:val="24"/>
                <w:szCs w:val="24"/>
                <w:lang w:eastAsia="vi-VN"/>
              </w:rPr>
            </w:pPr>
            <w:r w:rsidRPr="00701351">
              <w:rPr>
                <w:sz w:val="24"/>
                <w:szCs w:val="24"/>
              </w:rPr>
              <w:t xml:space="preserve">Duy </w:t>
            </w:r>
            <w:proofErr w:type="spellStart"/>
            <w:r w:rsidRPr="00701351">
              <w:rPr>
                <w:sz w:val="24"/>
                <w:szCs w:val="24"/>
              </w:rPr>
              <w:t>tu</w:t>
            </w:r>
            <w:proofErr w:type="spellEnd"/>
            <w:r w:rsidRPr="00701351">
              <w:rPr>
                <w:sz w:val="24"/>
                <w:szCs w:val="24"/>
              </w:rPr>
              <w:t xml:space="preserve">, </w:t>
            </w:r>
            <w:proofErr w:type="spellStart"/>
            <w:r w:rsidRPr="00701351">
              <w:rPr>
                <w:sz w:val="24"/>
                <w:szCs w:val="24"/>
              </w:rPr>
              <w:t>sửa</w:t>
            </w:r>
            <w:proofErr w:type="spellEnd"/>
            <w:r w:rsidRPr="00701351">
              <w:rPr>
                <w:sz w:val="24"/>
                <w:szCs w:val="24"/>
              </w:rPr>
              <w:t xml:space="preserve"> </w:t>
            </w:r>
            <w:proofErr w:type="spellStart"/>
            <w:r w:rsidRPr="00701351">
              <w:rPr>
                <w:sz w:val="24"/>
                <w:szCs w:val="24"/>
              </w:rPr>
              <w:t>chữa</w:t>
            </w:r>
            <w:proofErr w:type="spellEnd"/>
            <w:r w:rsidRPr="00701351">
              <w:rPr>
                <w:sz w:val="24"/>
                <w:szCs w:val="24"/>
              </w:rPr>
              <w:t xml:space="preserve">, </w:t>
            </w:r>
            <w:proofErr w:type="spellStart"/>
            <w:r w:rsidRPr="00701351">
              <w:rPr>
                <w:sz w:val="24"/>
                <w:szCs w:val="24"/>
              </w:rPr>
              <w:t>nâng</w:t>
            </w:r>
            <w:proofErr w:type="spellEnd"/>
            <w:r w:rsidRPr="00701351">
              <w:rPr>
                <w:sz w:val="24"/>
                <w:szCs w:val="24"/>
              </w:rPr>
              <w:t xml:space="preserve"> </w:t>
            </w:r>
            <w:proofErr w:type="spellStart"/>
            <w:r w:rsidRPr="00701351">
              <w:rPr>
                <w:sz w:val="24"/>
                <w:szCs w:val="24"/>
              </w:rPr>
              <w:t>cấp</w:t>
            </w:r>
            <w:proofErr w:type="spellEnd"/>
            <w:r w:rsidRPr="00701351">
              <w:rPr>
                <w:sz w:val="24"/>
                <w:szCs w:val="24"/>
              </w:rPr>
              <w:t xml:space="preserve">, </w:t>
            </w:r>
            <w:proofErr w:type="spellStart"/>
            <w:r w:rsidRPr="00701351">
              <w:rPr>
                <w:sz w:val="24"/>
                <w:szCs w:val="24"/>
              </w:rPr>
              <w:t>mở</w:t>
            </w:r>
            <w:proofErr w:type="spellEnd"/>
            <w:r w:rsidRPr="00701351">
              <w:rPr>
                <w:sz w:val="24"/>
                <w:szCs w:val="24"/>
              </w:rPr>
              <w:t xml:space="preserve"> </w:t>
            </w:r>
            <w:proofErr w:type="spellStart"/>
            <w:r w:rsidRPr="00701351">
              <w:rPr>
                <w:sz w:val="24"/>
                <w:szCs w:val="24"/>
              </w:rPr>
              <w:t>rộng</w:t>
            </w:r>
            <w:proofErr w:type="spellEnd"/>
            <w:r w:rsidRPr="00701351">
              <w:rPr>
                <w:sz w:val="24"/>
                <w:szCs w:val="24"/>
              </w:rPr>
              <w:t xml:space="preserve"> </w:t>
            </w:r>
            <w:proofErr w:type="spellStart"/>
            <w:r w:rsidRPr="00701351">
              <w:rPr>
                <w:sz w:val="24"/>
                <w:szCs w:val="24"/>
              </w:rPr>
              <w:t>các</w:t>
            </w:r>
            <w:proofErr w:type="spellEnd"/>
            <w:r w:rsidRPr="00701351">
              <w:rPr>
                <w:sz w:val="24"/>
                <w:szCs w:val="24"/>
              </w:rPr>
              <w:t xml:space="preserve"> </w:t>
            </w:r>
            <w:proofErr w:type="spellStart"/>
            <w:r w:rsidRPr="00701351">
              <w:rPr>
                <w:sz w:val="24"/>
                <w:szCs w:val="24"/>
              </w:rPr>
              <w:t>công</w:t>
            </w:r>
            <w:proofErr w:type="spellEnd"/>
            <w:r w:rsidRPr="00701351">
              <w:rPr>
                <w:sz w:val="24"/>
                <w:szCs w:val="24"/>
              </w:rPr>
              <w:t xml:space="preserve"> </w:t>
            </w:r>
            <w:proofErr w:type="spellStart"/>
            <w:r w:rsidRPr="00701351">
              <w:rPr>
                <w:sz w:val="24"/>
                <w:szCs w:val="24"/>
              </w:rPr>
              <w:t>trình</w:t>
            </w:r>
            <w:proofErr w:type="spellEnd"/>
            <w:r w:rsidRPr="00701351">
              <w:rPr>
                <w:sz w:val="24"/>
                <w:szCs w:val="24"/>
              </w:rPr>
              <w:t xml:space="preserve"> </w:t>
            </w:r>
            <w:proofErr w:type="spellStart"/>
            <w:r w:rsidRPr="00701351">
              <w:rPr>
                <w:sz w:val="24"/>
                <w:szCs w:val="24"/>
              </w:rPr>
              <w:t>thủy</w:t>
            </w:r>
            <w:proofErr w:type="spellEnd"/>
            <w:r w:rsidRPr="00701351">
              <w:rPr>
                <w:sz w:val="24"/>
                <w:szCs w:val="24"/>
              </w:rPr>
              <w:t xml:space="preserve"> </w:t>
            </w:r>
            <w:proofErr w:type="spellStart"/>
            <w:r w:rsidRPr="00701351">
              <w:rPr>
                <w:sz w:val="24"/>
                <w:szCs w:val="24"/>
              </w:rPr>
              <w:t>lợi</w:t>
            </w:r>
            <w:proofErr w:type="spellEnd"/>
            <w:r w:rsidRPr="00701351">
              <w:rPr>
                <w:sz w:val="24"/>
                <w:szCs w:val="24"/>
              </w:rPr>
              <w:t xml:space="preserve"> </w:t>
            </w:r>
            <w:proofErr w:type="spellStart"/>
            <w:r w:rsidRPr="00701351">
              <w:rPr>
                <w:sz w:val="24"/>
                <w:szCs w:val="24"/>
              </w:rPr>
              <w:t>thuộc</w:t>
            </w:r>
            <w:proofErr w:type="spellEnd"/>
            <w:r w:rsidRPr="00701351">
              <w:rPr>
                <w:sz w:val="24"/>
                <w:szCs w:val="24"/>
              </w:rPr>
              <w:t xml:space="preserve"> </w:t>
            </w:r>
            <w:proofErr w:type="spellStart"/>
            <w:r w:rsidR="00CF167E">
              <w:rPr>
                <w:sz w:val="24"/>
                <w:szCs w:val="24"/>
              </w:rPr>
              <w:t>h</w:t>
            </w:r>
            <w:r w:rsidRPr="00701351">
              <w:rPr>
                <w:sz w:val="24"/>
                <w:szCs w:val="24"/>
              </w:rPr>
              <w:t>ệ</w:t>
            </w:r>
            <w:proofErr w:type="spellEnd"/>
            <w:r w:rsidRPr="00701351">
              <w:rPr>
                <w:sz w:val="24"/>
                <w:szCs w:val="24"/>
              </w:rPr>
              <w:t xml:space="preserve"> </w:t>
            </w:r>
            <w:proofErr w:type="spellStart"/>
            <w:r w:rsidRPr="00701351">
              <w:rPr>
                <w:sz w:val="24"/>
                <w:szCs w:val="24"/>
              </w:rPr>
              <w:t>thống</w:t>
            </w:r>
            <w:proofErr w:type="spellEnd"/>
            <w:r w:rsidRPr="00701351">
              <w:rPr>
                <w:sz w:val="24"/>
                <w:szCs w:val="24"/>
              </w:rPr>
              <w:t xml:space="preserve"> </w:t>
            </w:r>
            <w:proofErr w:type="spellStart"/>
            <w:r w:rsidRPr="00701351">
              <w:rPr>
                <w:sz w:val="24"/>
                <w:szCs w:val="24"/>
              </w:rPr>
              <w:t>đê</w:t>
            </w:r>
            <w:proofErr w:type="spellEnd"/>
            <w:r w:rsidRPr="00701351">
              <w:rPr>
                <w:sz w:val="24"/>
                <w:szCs w:val="24"/>
              </w:rPr>
              <w:t xml:space="preserve"> bao Ô </w:t>
            </w:r>
            <w:proofErr w:type="spellStart"/>
            <w:r w:rsidRPr="00701351">
              <w:rPr>
                <w:sz w:val="24"/>
                <w:szCs w:val="24"/>
              </w:rPr>
              <w:t>Môn</w:t>
            </w:r>
            <w:proofErr w:type="spellEnd"/>
            <w:r w:rsidRPr="00701351">
              <w:rPr>
                <w:sz w:val="24"/>
                <w:szCs w:val="24"/>
              </w:rPr>
              <w:t xml:space="preserve"> - </w:t>
            </w:r>
            <w:proofErr w:type="spellStart"/>
            <w:r w:rsidRPr="00701351">
              <w:rPr>
                <w:sz w:val="24"/>
                <w:szCs w:val="24"/>
              </w:rPr>
              <w:t>Xà</w:t>
            </w:r>
            <w:proofErr w:type="spellEnd"/>
            <w:r w:rsidRPr="00701351">
              <w:rPr>
                <w:sz w:val="24"/>
                <w:szCs w:val="24"/>
              </w:rPr>
              <w:t xml:space="preserve"> No; </w:t>
            </w:r>
            <w:proofErr w:type="spellStart"/>
            <w:r w:rsidR="00CF167E">
              <w:rPr>
                <w:sz w:val="24"/>
                <w:szCs w:val="24"/>
              </w:rPr>
              <w:t>h</w:t>
            </w:r>
            <w:r w:rsidRPr="00701351">
              <w:rPr>
                <w:sz w:val="24"/>
                <w:szCs w:val="24"/>
              </w:rPr>
              <w:t>ệ</w:t>
            </w:r>
            <w:proofErr w:type="spellEnd"/>
            <w:r w:rsidRPr="00701351">
              <w:rPr>
                <w:sz w:val="24"/>
                <w:szCs w:val="24"/>
              </w:rPr>
              <w:t xml:space="preserve"> </w:t>
            </w:r>
            <w:proofErr w:type="spellStart"/>
            <w:r w:rsidRPr="00701351">
              <w:rPr>
                <w:sz w:val="24"/>
                <w:szCs w:val="24"/>
              </w:rPr>
              <w:t>thống</w:t>
            </w:r>
            <w:proofErr w:type="spellEnd"/>
            <w:r w:rsidRPr="00701351">
              <w:rPr>
                <w:sz w:val="24"/>
                <w:szCs w:val="24"/>
              </w:rPr>
              <w:t xml:space="preserve"> </w:t>
            </w:r>
            <w:proofErr w:type="spellStart"/>
            <w:r w:rsidRPr="00701351">
              <w:rPr>
                <w:sz w:val="24"/>
                <w:szCs w:val="24"/>
              </w:rPr>
              <w:t>cống</w:t>
            </w:r>
            <w:proofErr w:type="spellEnd"/>
            <w:r w:rsidRPr="00701351">
              <w:rPr>
                <w:sz w:val="24"/>
                <w:szCs w:val="24"/>
              </w:rPr>
              <w:t xml:space="preserve"> Nam </w:t>
            </w:r>
            <w:proofErr w:type="spellStart"/>
            <w:r w:rsidRPr="00701351">
              <w:rPr>
                <w:sz w:val="24"/>
                <w:szCs w:val="24"/>
              </w:rPr>
              <w:t>Xà</w:t>
            </w:r>
            <w:proofErr w:type="spellEnd"/>
            <w:r w:rsidRPr="00701351">
              <w:rPr>
                <w:sz w:val="24"/>
                <w:szCs w:val="24"/>
              </w:rPr>
              <w:t xml:space="preserve"> No</w:t>
            </w:r>
          </w:p>
        </w:tc>
        <w:tc>
          <w:tcPr>
            <w:tcW w:w="1417" w:type="dxa"/>
            <w:vAlign w:val="center"/>
          </w:tcPr>
          <w:p w14:paraId="1B6B57CE" w14:textId="77777777" w:rsidR="00A642BA" w:rsidRPr="00701351" w:rsidRDefault="00A642BA" w:rsidP="008E7538">
            <w:pPr>
              <w:spacing w:before="20" w:after="2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 A </w:t>
            </w:r>
            <w:proofErr w:type="spellStart"/>
            <w:r w:rsidRPr="00701351">
              <w:rPr>
                <w:rFonts w:eastAsia="Times New Roman"/>
                <w:sz w:val="24"/>
                <w:szCs w:val="24"/>
              </w:rPr>
              <w:t>và</w:t>
            </w:r>
            <w:proofErr w:type="spellEnd"/>
            <w:r w:rsidRPr="00701351">
              <w:rPr>
                <w:rFonts w:eastAsia="Times New Roman"/>
                <w:sz w:val="24"/>
                <w:szCs w:val="24"/>
              </w:rPr>
              <w:t xml:space="preserve">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w:t>
            </w:r>
            <w:proofErr w:type="spellStart"/>
            <w:r w:rsidRPr="00701351">
              <w:rPr>
                <w:rFonts w:eastAsia="Times New Roman"/>
                <w:sz w:val="24"/>
                <w:szCs w:val="24"/>
              </w:rPr>
              <w:t>Thủy</w:t>
            </w:r>
            <w:proofErr w:type="spellEnd"/>
            <w:r w:rsidRPr="00701351">
              <w:rPr>
                <w:rFonts w:eastAsia="Times New Roman"/>
                <w:sz w:val="24"/>
                <w:szCs w:val="24"/>
              </w:rPr>
              <w:t xml:space="preserve">, </w:t>
            </w: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Thanh</w:t>
            </w:r>
          </w:p>
        </w:tc>
        <w:tc>
          <w:tcPr>
            <w:tcW w:w="1418" w:type="dxa"/>
            <w:vAlign w:val="center"/>
          </w:tcPr>
          <w:p w14:paraId="001447B1" w14:textId="79B33E1A"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250EFA37"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4AA1CA33"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3BD6F32D" w14:textId="77777777" w:rsidR="00A642BA" w:rsidRPr="00701351" w:rsidRDefault="00A642BA" w:rsidP="00A642BA">
            <w:pPr>
              <w:spacing w:before="60" w:after="60"/>
              <w:jc w:val="center"/>
              <w:rPr>
                <w:rFonts w:eastAsia="Times New Roman"/>
                <w:iCs/>
                <w:lang w:val="vi-VN"/>
              </w:rPr>
            </w:pPr>
          </w:p>
        </w:tc>
        <w:tc>
          <w:tcPr>
            <w:tcW w:w="990" w:type="dxa"/>
            <w:vAlign w:val="center"/>
          </w:tcPr>
          <w:p w14:paraId="403BC75C"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505BEF3C" w14:textId="77777777" w:rsidR="00A642BA" w:rsidRPr="00701351" w:rsidRDefault="00A642BA" w:rsidP="00A642BA">
            <w:pPr>
              <w:spacing w:before="60" w:after="60"/>
              <w:jc w:val="center"/>
              <w:rPr>
                <w:rFonts w:eastAsia="Times New Roman"/>
                <w:iCs/>
                <w:lang w:val="vi-VN"/>
              </w:rPr>
            </w:pPr>
          </w:p>
        </w:tc>
      </w:tr>
      <w:tr w:rsidR="00701351" w:rsidRPr="00701351" w14:paraId="402EE5C1" w14:textId="77777777" w:rsidTr="00CF0D99">
        <w:tc>
          <w:tcPr>
            <w:tcW w:w="567" w:type="dxa"/>
            <w:vAlign w:val="center"/>
          </w:tcPr>
          <w:p w14:paraId="797A770E"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13</w:t>
            </w:r>
          </w:p>
        </w:tc>
        <w:tc>
          <w:tcPr>
            <w:tcW w:w="2410" w:type="dxa"/>
            <w:vAlign w:val="center"/>
          </w:tcPr>
          <w:p w14:paraId="6A364DB1" w14:textId="77777777" w:rsidR="00A642BA" w:rsidRPr="00701351" w:rsidRDefault="00A642BA" w:rsidP="008E7538">
            <w:pPr>
              <w:jc w:val="both"/>
              <w:rPr>
                <w:rFonts w:eastAsia="Times New Roman"/>
                <w:sz w:val="24"/>
                <w:szCs w:val="24"/>
                <w:lang w:eastAsia="vi-VN"/>
              </w:rPr>
            </w:pPr>
            <w:r w:rsidRPr="00701351">
              <w:rPr>
                <w:sz w:val="24"/>
                <w:szCs w:val="24"/>
              </w:rPr>
              <w:t xml:space="preserve">Duy </w:t>
            </w:r>
            <w:proofErr w:type="spellStart"/>
            <w:r w:rsidRPr="00701351">
              <w:rPr>
                <w:sz w:val="24"/>
                <w:szCs w:val="24"/>
              </w:rPr>
              <w:t>tu</w:t>
            </w:r>
            <w:proofErr w:type="spellEnd"/>
            <w:r w:rsidRPr="00701351">
              <w:rPr>
                <w:sz w:val="24"/>
                <w:szCs w:val="24"/>
              </w:rPr>
              <w:t xml:space="preserve">, </w:t>
            </w:r>
            <w:proofErr w:type="spellStart"/>
            <w:r w:rsidRPr="00701351">
              <w:rPr>
                <w:sz w:val="24"/>
                <w:szCs w:val="24"/>
              </w:rPr>
              <w:t>sửa</w:t>
            </w:r>
            <w:proofErr w:type="spellEnd"/>
            <w:r w:rsidRPr="00701351">
              <w:rPr>
                <w:sz w:val="24"/>
                <w:szCs w:val="24"/>
              </w:rPr>
              <w:t xml:space="preserve"> </w:t>
            </w:r>
            <w:proofErr w:type="spellStart"/>
            <w:r w:rsidRPr="00701351">
              <w:rPr>
                <w:sz w:val="24"/>
                <w:szCs w:val="24"/>
              </w:rPr>
              <w:t>chữa</w:t>
            </w:r>
            <w:proofErr w:type="spellEnd"/>
            <w:r w:rsidRPr="00701351">
              <w:rPr>
                <w:sz w:val="24"/>
                <w:szCs w:val="24"/>
              </w:rPr>
              <w:t xml:space="preserve">, </w:t>
            </w:r>
            <w:proofErr w:type="spellStart"/>
            <w:r w:rsidRPr="00701351">
              <w:rPr>
                <w:sz w:val="24"/>
                <w:szCs w:val="24"/>
              </w:rPr>
              <w:t>nâng</w:t>
            </w:r>
            <w:proofErr w:type="spellEnd"/>
            <w:r w:rsidRPr="00701351">
              <w:rPr>
                <w:sz w:val="24"/>
                <w:szCs w:val="24"/>
              </w:rPr>
              <w:t xml:space="preserve"> </w:t>
            </w:r>
            <w:proofErr w:type="spellStart"/>
            <w:r w:rsidRPr="00701351">
              <w:rPr>
                <w:sz w:val="24"/>
                <w:szCs w:val="24"/>
              </w:rPr>
              <w:t>cấp</w:t>
            </w:r>
            <w:proofErr w:type="spellEnd"/>
            <w:r w:rsidRPr="00701351">
              <w:rPr>
                <w:sz w:val="24"/>
                <w:szCs w:val="24"/>
              </w:rPr>
              <w:t xml:space="preserve">, </w:t>
            </w:r>
            <w:proofErr w:type="spellStart"/>
            <w:r w:rsidRPr="00701351">
              <w:rPr>
                <w:sz w:val="24"/>
                <w:szCs w:val="24"/>
              </w:rPr>
              <w:t>mở</w:t>
            </w:r>
            <w:proofErr w:type="spellEnd"/>
            <w:r w:rsidRPr="00701351">
              <w:rPr>
                <w:sz w:val="24"/>
                <w:szCs w:val="24"/>
              </w:rPr>
              <w:t xml:space="preserve"> </w:t>
            </w:r>
            <w:proofErr w:type="spellStart"/>
            <w:r w:rsidRPr="00701351">
              <w:rPr>
                <w:sz w:val="24"/>
                <w:szCs w:val="24"/>
              </w:rPr>
              <w:t>rộng</w:t>
            </w:r>
            <w:proofErr w:type="spellEnd"/>
            <w:r w:rsidRPr="00701351">
              <w:rPr>
                <w:sz w:val="24"/>
                <w:szCs w:val="24"/>
              </w:rPr>
              <w:t xml:space="preserve"> </w:t>
            </w:r>
            <w:proofErr w:type="spellStart"/>
            <w:r w:rsidRPr="00701351">
              <w:rPr>
                <w:sz w:val="24"/>
                <w:szCs w:val="24"/>
              </w:rPr>
              <w:t>các</w:t>
            </w:r>
            <w:proofErr w:type="spellEnd"/>
            <w:r w:rsidRPr="00701351">
              <w:rPr>
                <w:sz w:val="24"/>
                <w:szCs w:val="24"/>
              </w:rPr>
              <w:t xml:space="preserve"> </w:t>
            </w:r>
            <w:proofErr w:type="spellStart"/>
            <w:r w:rsidRPr="00701351">
              <w:rPr>
                <w:sz w:val="24"/>
                <w:szCs w:val="24"/>
              </w:rPr>
              <w:t>công</w:t>
            </w:r>
            <w:proofErr w:type="spellEnd"/>
            <w:r w:rsidRPr="00701351">
              <w:rPr>
                <w:sz w:val="24"/>
                <w:szCs w:val="24"/>
              </w:rPr>
              <w:t xml:space="preserve"> </w:t>
            </w:r>
            <w:proofErr w:type="spellStart"/>
            <w:r w:rsidRPr="00701351">
              <w:rPr>
                <w:sz w:val="24"/>
                <w:szCs w:val="24"/>
              </w:rPr>
              <w:t>trình</w:t>
            </w:r>
            <w:proofErr w:type="spellEnd"/>
            <w:r w:rsidRPr="00701351">
              <w:rPr>
                <w:sz w:val="24"/>
                <w:szCs w:val="24"/>
              </w:rPr>
              <w:t xml:space="preserve"> </w:t>
            </w:r>
            <w:proofErr w:type="spellStart"/>
            <w:r w:rsidRPr="00701351">
              <w:rPr>
                <w:sz w:val="24"/>
                <w:szCs w:val="24"/>
              </w:rPr>
              <w:t>thủy</w:t>
            </w:r>
            <w:proofErr w:type="spellEnd"/>
            <w:r w:rsidRPr="00701351">
              <w:rPr>
                <w:sz w:val="24"/>
                <w:szCs w:val="24"/>
              </w:rPr>
              <w:t xml:space="preserve"> </w:t>
            </w:r>
            <w:proofErr w:type="spellStart"/>
            <w:r w:rsidRPr="00701351">
              <w:rPr>
                <w:sz w:val="24"/>
                <w:szCs w:val="24"/>
              </w:rPr>
              <w:t>lợi</w:t>
            </w:r>
            <w:proofErr w:type="spellEnd"/>
            <w:r w:rsidRPr="00701351">
              <w:rPr>
                <w:sz w:val="24"/>
                <w:szCs w:val="24"/>
              </w:rPr>
              <w:t xml:space="preserve"> </w:t>
            </w:r>
            <w:proofErr w:type="spellStart"/>
            <w:r w:rsidRPr="00701351">
              <w:rPr>
                <w:sz w:val="24"/>
                <w:szCs w:val="24"/>
              </w:rPr>
              <w:t>thuộc</w:t>
            </w:r>
            <w:proofErr w:type="spellEnd"/>
            <w:r w:rsidRPr="00701351">
              <w:rPr>
                <w:sz w:val="24"/>
                <w:szCs w:val="24"/>
              </w:rPr>
              <w:t xml:space="preserve"> </w:t>
            </w:r>
            <w:proofErr w:type="spellStart"/>
            <w:r w:rsidRPr="00701351">
              <w:rPr>
                <w:sz w:val="24"/>
                <w:szCs w:val="24"/>
              </w:rPr>
              <w:t>hệ</w:t>
            </w:r>
            <w:proofErr w:type="spellEnd"/>
            <w:r w:rsidRPr="00701351">
              <w:rPr>
                <w:sz w:val="24"/>
                <w:szCs w:val="24"/>
              </w:rPr>
              <w:t xml:space="preserve"> </w:t>
            </w:r>
            <w:proofErr w:type="spellStart"/>
            <w:r w:rsidRPr="00701351">
              <w:rPr>
                <w:sz w:val="24"/>
                <w:szCs w:val="24"/>
              </w:rPr>
              <w:t>thống</w:t>
            </w:r>
            <w:proofErr w:type="spellEnd"/>
            <w:r w:rsidRPr="00701351">
              <w:rPr>
                <w:sz w:val="24"/>
                <w:szCs w:val="24"/>
              </w:rPr>
              <w:t xml:space="preserve"> </w:t>
            </w:r>
            <w:proofErr w:type="spellStart"/>
            <w:r w:rsidRPr="00701351">
              <w:rPr>
                <w:sz w:val="24"/>
                <w:szCs w:val="24"/>
              </w:rPr>
              <w:t>đê</w:t>
            </w:r>
            <w:proofErr w:type="spellEnd"/>
            <w:r w:rsidRPr="00701351">
              <w:rPr>
                <w:sz w:val="24"/>
                <w:szCs w:val="24"/>
              </w:rPr>
              <w:t xml:space="preserve"> bao Long </w:t>
            </w:r>
            <w:proofErr w:type="spellStart"/>
            <w:r w:rsidRPr="00701351">
              <w:rPr>
                <w:sz w:val="24"/>
                <w:szCs w:val="24"/>
              </w:rPr>
              <w:t>Mỹ</w:t>
            </w:r>
            <w:proofErr w:type="spellEnd"/>
            <w:r w:rsidRPr="00701351">
              <w:rPr>
                <w:sz w:val="24"/>
                <w:szCs w:val="24"/>
              </w:rPr>
              <w:t xml:space="preserve"> - </w:t>
            </w:r>
            <w:proofErr w:type="spellStart"/>
            <w:r w:rsidRPr="00701351">
              <w:rPr>
                <w:sz w:val="24"/>
                <w:szCs w:val="24"/>
              </w:rPr>
              <w:t>Vị</w:t>
            </w:r>
            <w:proofErr w:type="spellEnd"/>
            <w:r w:rsidRPr="00701351">
              <w:rPr>
                <w:sz w:val="24"/>
                <w:szCs w:val="24"/>
              </w:rPr>
              <w:t xml:space="preserve"> Thanh</w:t>
            </w:r>
          </w:p>
        </w:tc>
        <w:tc>
          <w:tcPr>
            <w:tcW w:w="1417" w:type="dxa"/>
            <w:vAlign w:val="center"/>
          </w:tcPr>
          <w:p w14:paraId="404F7803" w14:textId="77777777" w:rsidR="00A642BA" w:rsidRPr="00701351" w:rsidRDefault="00A642BA" w:rsidP="008E7538">
            <w:pPr>
              <w:spacing w:before="20" w:after="20"/>
              <w:jc w:val="center"/>
              <w:rPr>
                <w:rFonts w:eastAsia="Times New Roman"/>
                <w:iCs/>
                <w:lang w:val="vi-VN"/>
              </w:rPr>
            </w:pPr>
            <w:r w:rsidRPr="00701351">
              <w:rPr>
                <w:rFonts w:eastAsia="Times New Roman"/>
                <w:sz w:val="24"/>
                <w:szCs w:val="24"/>
              </w:rPr>
              <w:t xml:space="preserve">Thành </w:t>
            </w:r>
            <w:proofErr w:type="spellStart"/>
            <w:r w:rsidRPr="00701351">
              <w:rPr>
                <w:rFonts w:eastAsia="Times New Roman"/>
                <w:sz w:val="24"/>
                <w:szCs w:val="24"/>
              </w:rPr>
              <w:t>phố</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Thanh </w:t>
            </w:r>
            <w:proofErr w:type="spellStart"/>
            <w:r w:rsidRPr="00701351">
              <w:rPr>
                <w:rFonts w:eastAsia="Times New Roman"/>
                <w:sz w:val="24"/>
                <w:szCs w:val="24"/>
              </w:rPr>
              <w:t>và</w:t>
            </w:r>
            <w:proofErr w:type="spellEnd"/>
            <w:r w:rsidRPr="00701351">
              <w:rPr>
                <w:rFonts w:eastAsia="Times New Roman"/>
                <w:sz w:val="24"/>
                <w:szCs w:val="24"/>
              </w:rPr>
              <w:t xml:space="preserve"> </w:t>
            </w:r>
            <w:proofErr w:type="spellStart"/>
            <w:r w:rsidRPr="00701351">
              <w:rPr>
                <w:rFonts w:eastAsia="Times New Roman"/>
                <w:sz w:val="24"/>
                <w:szCs w:val="24"/>
              </w:rPr>
              <w:t>huyện</w:t>
            </w:r>
            <w:proofErr w:type="spellEnd"/>
            <w:r w:rsidRPr="00701351">
              <w:rPr>
                <w:rFonts w:eastAsia="Times New Roman"/>
                <w:sz w:val="24"/>
                <w:szCs w:val="24"/>
              </w:rPr>
              <w:t xml:space="preserve"> Long </w:t>
            </w:r>
            <w:proofErr w:type="spellStart"/>
            <w:r w:rsidRPr="00701351">
              <w:rPr>
                <w:rFonts w:eastAsia="Times New Roman"/>
                <w:sz w:val="24"/>
                <w:szCs w:val="24"/>
              </w:rPr>
              <w:t>Mỹ</w:t>
            </w:r>
            <w:proofErr w:type="spellEnd"/>
          </w:p>
        </w:tc>
        <w:tc>
          <w:tcPr>
            <w:tcW w:w="1418" w:type="dxa"/>
            <w:vAlign w:val="center"/>
          </w:tcPr>
          <w:p w14:paraId="43BBD678" w14:textId="172D2C9A"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181F8918"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0CDB2CD9"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4F542D1D" w14:textId="77777777" w:rsidR="00A642BA" w:rsidRPr="00701351" w:rsidRDefault="00A642BA" w:rsidP="00A642BA">
            <w:pPr>
              <w:spacing w:before="60" w:after="60"/>
              <w:jc w:val="center"/>
              <w:rPr>
                <w:rFonts w:eastAsia="Times New Roman"/>
                <w:iCs/>
                <w:lang w:val="vi-VN"/>
              </w:rPr>
            </w:pPr>
          </w:p>
        </w:tc>
        <w:tc>
          <w:tcPr>
            <w:tcW w:w="990" w:type="dxa"/>
            <w:vAlign w:val="center"/>
          </w:tcPr>
          <w:p w14:paraId="6B5398C9"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01193C67" w14:textId="77777777" w:rsidR="00A642BA" w:rsidRPr="00701351" w:rsidRDefault="00A642BA" w:rsidP="00A642BA">
            <w:pPr>
              <w:spacing w:before="60" w:after="60"/>
              <w:jc w:val="center"/>
              <w:rPr>
                <w:rFonts w:eastAsia="Times New Roman"/>
                <w:iCs/>
                <w:lang w:val="vi-VN"/>
              </w:rPr>
            </w:pPr>
          </w:p>
        </w:tc>
      </w:tr>
      <w:tr w:rsidR="00701351" w:rsidRPr="00701351" w14:paraId="2F4C6973" w14:textId="77777777" w:rsidTr="00CF0D99">
        <w:tc>
          <w:tcPr>
            <w:tcW w:w="567" w:type="dxa"/>
            <w:vAlign w:val="center"/>
          </w:tcPr>
          <w:p w14:paraId="6230E8A4"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lastRenderedPageBreak/>
              <w:t>14</w:t>
            </w:r>
          </w:p>
        </w:tc>
        <w:tc>
          <w:tcPr>
            <w:tcW w:w="2410" w:type="dxa"/>
            <w:vAlign w:val="center"/>
          </w:tcPr>
          <w:p w14:paraId="0959C47B" w14:textId="77777777" w:rsidR="00A642BA" w:rsidRPr="00701351" w:rsidRDefault="00A642BA" w:rsidP="008E7538">
            <w:pPr>
              <w:jc w:val="both"/>
              <w:rPr>
                <w:rFonts w:eastAsia="Times New Roman"/>
                <w:sz w:val="24"/>
                <w:szCs w:val="24"/>
                <w:lang w:eastAsia="vi-VN"/>
              </w:rPr>
            </w:pPr>
            <w:proofErr w:type="spellStart"/>
            <w:r w:rsidRPr="00701351">
              <w:rPr>
                <w:rFonts w:eastAsia="Times New Roman"/>
                <w:sz w:val="24"/>
                <w:szCs w:val="24"/>
              </w:rPr>
              <w:t>Nạo</w:t>
            </w:r>
            <w:proofErr w:type="spellEnd"/>
            <w:r w:rsidRPr="00701351">
              <w:rPr>
                <w:rFonts w:eastAsia="Times New Roman"/>
                <w:sz w:val="24"/>
                <w:szCs w:val="24"/>
              </w:rPr>
              <w:t xml:space="preserve"> </w:t>
            </w:r>
            <w:proofErr w:type="spellStart"/>
            <w:r w:rsidRPr="00701351">
              <w:rPr>
                <w:rFonts w:eastAsia="Times New Roman"/>
                <w:sz w:val="24"/>
                <w:szCs w:val="24"/>
              </w:rPr>
              <w:t>vét</w:t>
            </w:r>
            <w:proofErr w:type="spellEnd"/>
            <w:r w:rsidRPr="00701351">
              <w:rPr>
                <w:rFonts w:eastAsia="Times New Roman"/>
                <w:sz w:val="24"/>
                <w:szCs w:val="24"/>
              </w:rPr>
              <w:t xml:space="preserve"> </w:t>
            </w:r>
            <w:proofErr w:type="spellStart"/>
            <w:r w:rsidRPr="00701351">
              <w:rPr>
                <w:rFonts w:eastAsia="Times New Roman"/>
                <w:sz w:val="24"/>
                <w:szCs w:val="24"/>
              </w:rPr>
              <w:t>sông</w:t>
            </w:r>
            <w:proofErr w:type="spellEnd"/>
            <w:r w:rsidRPr="00701351">
              <w:rPr>
                <w:rFonts w:eastAsia="Times New Roman"/>
                <w:sz w:val="24"/>
                <w:szCs w:val="24"/>
              </w:rPr>
              <w:t xml:space="preserve"> </w:t>
            </w:r>
            <w:proofErr w:type="spellStart"/>
            <w:r w:rsidRPr="00701351">
              <w:rPr>
                <w:rFonts w:eastAsia="Times New Roman"/>
                <w:sz w:val="24"/>
                <w:szCs w:val="24"/>
              </w:rPr>
              <w:t>Nước</w:t>
            </w:r>
            <w:proofErr w:type="spellEnd"/>
            <w:r w:rsidRPr="00701351">
              <w:rPr>
                <w:rFonts w:eastAsia="Times New Roman"/>
                <w:sz w:val="24"/>
                <w:szCs w:val="24"/>
              </w:rPr>
              <w:t xml:space="preserve"> Đục - </w:t>
            </w:r>
            <w:proofErr w:type="spellStart"/>
            <w:r w:rsidRPr="00701351">
              <w:rPr>
                <w:rFonts w:eastAsia="Times New Roman"/>
                <w:sz w:val="24"/>
                <w:szCs w:val="24"/>
              </w:rPr>
              <w:t>Lái</w:t>
            </w:r>
            <w:proofErr w:type="spellEnd"/>
            <w:r w:rsidRPr="00701351">
              <w:rPr>
                <w:rFonts w:eastAsia="Times New Roman"/>
                <w:sz w:val="24"/>
                <w:szCs w:val="24"/>
              </w:rPr>
              <w:t xml:space="preserve"> Hiếu, </w:t>
            </w:r>
            <w:proofErr w:type="spellStart"/>
            <w:r w:rsidRPr="00701351">
              <w:rPr>
                <w:rFonts w:eastAsia="Times New Roman"/>
                <w:sz w:val="24"/>
                <w:szCs w:val="24"/>
              </w:rPr>
              <w:t>Nàng</w:t>
            </w:r>
            <w:proofErr w:type="spellEnd"/>
            <w:r w:rsidRPr="00701351">
              <w:rPr>
                <w:rFonts w:eastAsia="Times New Roman"/>
                <w:sz w:val="24"/>
                <w:szCs w:val="24"/>
              </w:rPr>
              <w:t xml:space="preserve"> Mau, </w:t>
            </w:r>
            <w:proofErr w:type="spellStart"/>
            <w:r w:rsidRPr="008E7538">
              <w:rPr>
                <w:rFonts w:eastAsia="Times New Roman"/>
                <w:spacing w:val="-6"/>
                <w:sz w:val="24"/>
                <w:szCs w:val="24"/>
              </w:rPr>
              <w:t>kết</w:t>
            </w:r>
            <w:proofErr w:type="spellEnd"/>
            <w:r w:rsidRPr="008E7538">
              <w:rPr>
                <w:rFonts w:eastAsia="Times New Roman"/>
                <w:spacing w:val="-6"/>
                <w:sz w:val="24"/>
                <w:szCs w:val="24"/>
              </w:rPr>
              <w:t xml:space="preserve"> </w:t>
            </w:r>
            <w:proofErr w:type="spellStart"/>
            <w:r w:rsidRPr="008E7538">
              <w:rPr>
                <w:rFonts w:eastAsia="Times New Roman"/>
                <w:spacing w:val="-6"/>
                <w:sz w:val="24"/>
                <w:szCs w:val="24"/>
              </w:rPr>
              <w:t>hợp</w:t>
            </w:r>
            <w:proofErr w:type="spellEnd"/>
            <w:r w:rsidRPr="008E7538">
              <w:rPr>
                <w:rFonts w:eastAsia="Times New Roman"/>
                <w:spacing w:val="-6"/>
                <w:sz w:val="24"/>
                <w:szCs w:val="24"/>
              </w:rPr>
              <w:t xml:space="preserve"> </w:t>
            </w:r>
            <w:proofErr w:type="spellStart"/>
            <w:r w:rsidRPr="008E7538">
              <w:rPr>
                <w:rFonts w:eastAsia="Times New Roman"/>
                <w:spacing w:val="-6"/>
                <w:sz w:val="24"/>
                <w:szCs w:val="24"/>
              </w:rPr>
              <w:t>với</w:t>
            </w:r>
            <w:proofErr w:type="spellEnd"/>
            <w:r w:rsidRPr="008E7538">
              <w:rPr>
                <w:rFonts w:eastAsia="Times New Roman"/>
                <w:spacing w:val="-6"/>
                <w:sz w:val="24"/>
                <w:szCs w:val="24"/>
              </w:rPr>
              <w:t xml:space="preserve"> </w:t>
            </w:r>
            <w:proofErr w:type="spellStart"/>
            <w:r w:rsidRPr="008E7538">
              <w:rPr>
                <w:rFonts w:eastAsia="Times New Roman"/>
                <w:spacing w:val="-6"/>
                <w:sz w:val="24"/>
                <w:szCs w:val="24"/>
              </w:rPr>
              <w:t>xây</w:t>
            </w:r>
            <w:proofErr w:type="spellEnd"/>
            <w:r w:rsidRPr="008E7538">
              <w:rPr>
                <w:rFonts w:eastAsia="Times New Roman"/>
                <w:spacing w:val="-6"/>
                <w:sz w:val="24"/>
                <w:szCs w:val="24"/>
              </w:rPr>
              <w:t xml:space="preserve"> </w:t>
            </w:r>
            <w:proofErr w:type="spellStart"/>
            <w:r w:rsidRPr="008E7538">
              <w:rPr>
                <w:rFonts w:eastAsia="Times New Roman"/>
                <w:spacing w:val="-6"/>
                <w:sz w:val="24"/>
                <w:szCs w:val="24"/>
              </w:rPr>
              <w:t>dựng</w:t>
            </w:r>
            <w:proofErr w:type="spellEnd"/>
            <w:r w:rsidRPr="008E7538">
              <w:rPr>
                <w:rFonts w:eastAsia="Times New Roman"/>
                <w:spacing w:val="-6"/>
                <w:sz w:val="24"/>
                <w:szCs w:val="24"/>
              </w:rPr>
              <w:t xml:space="preserve"> </w:t>
            </w:r>
            <w:proofErr w:type="spellStart"/>
            <w:r w:rsidRPr="008E7538">
              <w:rPr>
                <w:rFonts w:eastAsia="Times New Roman"/>
                <w:spacing w:val="-6"/>
                <w:sz w:val="24"/>
                <w:szCs w:val="24"/>
              </w:rPr>
              <w:t>hệ</w:t>
            </w:r>
            <w:proofErr w:type="spellEnd"/>
            <w:r w:rsidRPr="008E7538">
              <w:rPr>
                <w:rFonts w:eastAsia="Times New Roman"/>
                <w:spacing w:val="-6"/>
                <w:sz w:val="24"/>
                <w:szCs w:val="24"/>
              </w:rPr>
              <w:t xml:space="preserve"> </w:t>
            </w:r>
            <w:proofErr w:type="spellStart"/>
            <w:r w:rsidRPr="008E7538">
              <w:rPr>
                <w:rFonts w:eastAsia="Times New Roman"/>
                <w:spacing w:val="-6"/>
                <w:sz w:val="24"/>
                <w:szCs w:val="24"/>
              </w:rPr>
              <w:t>thống</w:t>
            </w:r>
            <w:proofErr w:type="spellEnd"/>
            <w:r w:rsidRPr="008E7538">
              <w:rPr>
                <w:rFonts w:eastAsia="Times New Roman"/>
                <w:spacing w:val="-6"/>
                <w:sz w:val="24"/>
                <w:szCs w:val="24"/>
              </w:rPr>
              <w:t xml:space="preserve"> </w:t>
            </w:r>
            <w:proofErr w:type="spellStart"/>
            <w:r w:rsidRPr="008E7538">
              <w:rPr>
                <w:rFonts w:eastAsia="Times New Roman"/>
                <w:spacing w:val="-6"/>
                <w:sz w:val="24"/>
                <w:szCs w:val="24"/>
              </w:rPr>
              <w:t>đê</w:t>
            </w:r>
            <w:proofErr w:type="spellEnd"/>
            <w:r w:rsidRPr="008E7538">
              <w:rPr>
                <w:rFonts w:eastAsia="Times New Roman"/>
                <w:spacing w:val="-6"/>
                <w:sz w:val="24"/>
                <w:szCs w:val="24"/>
              </w:rPr>
              <w:t xml:space="preserve"> bao, </w:t>
            </w:r>
            <w:proofErr w:type="spellStart"/>
            <w:r w:rsidRPr="008E7538">
              <w:rPr>
                <w:rFonts w:eastAsia="Times New Roman"/>
                <w:spacing w:val="-6"/>
                <w:sz w:val="24"/>
                <w:szCs w:val="24"/>
              </w:rPr>
              <w:t>gia</w:t>
            </w:r>
            <w:proofErr w:type="spellEnd"/>
            <w:r w:rsidRPr="008E7538">
              <w:rPr>
                <w:rFonts w:eastAsia="Times New Roman"/>
                <w:spacing w:val="-6"/>
                <w:sz w:val="24"/>
                <w:szCs w:val="24"/>
              </w:rPr>
              <w:t xml:space="preserve"> </w:t>
            </w:r>
            <w:proofErr w:type="spellStart"/>
            <w:r w:rsidRPr="008E7538">
              <w:rPr>
                <w:rFonts w:eastAsia="Times New Roman"/>
                <w:spacing w:val="-6"/>
                <w:sz w:val="24"/>
                <w:szCs w:val="24"/>
              </w:rPr>
              <w:t>cố</w:t>
            </w:r>
            <w:proofErr w:type="spellEnd"/>
            <w:r w:rsidRPr="008E7538">
              <w:rPr>
                <w:rFonts w:eastAsia="Times New Roman"/>
                <w:spacing w:val="-6"/>
                <w:sz w:val="24"/>
                <w:szCs w:val="24"/>
              </w:rPr>
              <w:t xml:space="preserve"> </w:t>
            </w:r>
            <w:proofErr w:type="spellStart"/>
            <w:r w:rsidRPr="008E7538">
              <w:rPr>
                <w:rFonts w:eastAsia="Times New Roman"/>
                <w:spacing w:val="-6"/>
                <w:sz w:val="24"/>
                <w:szCs w:val="24"/>
              </w:rPr>
              <w:t>các</w:t>
            </w:r>
            <w:proofErr w:type="spellEnd"/>
            <w:r w:rsidRPr="008E7538">
              <w:rPr>
                <w:rFonts w:eastAsia="Times New Roman"/>
                <w:spacing w:val="-6"/>
                <w:sz w:val="24"/>
                <w:szCs w:val="24"/>
              </w:rPr>
              <w:t xml:space="preserve"> </w:t>
            </w:r>
            <w:proofErr w:type="spellStart"/>
            <w:r w:rsidRPr="008E7538">
              <w:rPr>
                <w:rFonts w:eastAsia="Times New Roman"/>
                <w:spacing w:val="-6"/>
                <w:sz w:val="24"/>
                <w:szCs w:val="24"/>
              </w:rPr>
              <w:t>vị</w:t>
            </w:r>
            <w:proofErr w:type="spellEnd"/>
            <w:r w:rsidRPr="008E7538">
              <w:rPr>
                <w:rFonts w:eastAsia="Times New Roman"/>
                <w:spacing w:val="-6"/>
                <w:sz w:val="24"/>
                <w:szCs w:val="24"/>
              </w:rPr>
              <w:t xml:space="preserve"> </w:t>
            </w:r>
            <w:proofErr w:type="spellStart"/>
            <w:r w:rsidRPr="008E7538">
              <w:rPr>
                <w:rFonts w:eastAsia="Times New Roman"/>
                <w:spacing w:val="-6"/>
                <w:sz w:val="24"/>
                <w:szCs w:val="24"/>
              </w:rPr>
              <w:t>trí</w:t>
            </w:r>
            <w:proofErr w:type="spellEnd"/>
            <w:r w:rsidRPr="008E7538">
              <w:rPr>
                <w:rFonts w:eastAsia="Times New Roman"/>
                <w:spacing w:val="-6"/>
                <w:sz w:val="24"/>
                <w:szCs w:val="24"/>
              </w:rPr>
              <w:t xml:space="preserve"> </w:t>
            </w:r>
            <w:proofErr w:type="spellStart"/>
            <w:r w:rsidRPr="008E7538">
              <w:rPr>
                <w:rFonts w:eastAsia="Times New Roman"/>
                <w:spacing w:val="-6"/>
                <w:sz w:val="24"/>
                <w:szCs w:val="24"/>
              </w:rPr>
              <w:t>sạt</w:t>
            </w:r>
            <w:proofErr w:type="spellEnd"/>
            <w:r w:rsidRPr="008E7538">
              <w:rPr>
                <w:rFonts w:eastAsia="Times New Roman"/>
                <w:spacing w:val="-6"/>
                <w:sz w:val="24"/>
                <w:szCs w:val="24"/>
              </w:rPr>
              <w:t xml:space="preserve"> </w:t>
            </w:r>
            <w:proofErr w:type="spellStart"/>
            <w:r w:rsidRPr="008E7538">
              <w:rPr>
                <w:rFonts w:eastAsia="Times New Roman"/>
                <w:spacing w:val="-6"/>
                <w:sz w:val="24"/>
                <w:szCs w:val="24"/>
              </w:rPr>
              <w:t>lở</w:t>
            </w:r>
            <w:proofErr w:type="spellEnd"/>
            <w:r w:rsidRPr="008E7538">
              <w:rPr>
                <w:rFonts w:eastAsia="Times New Roman"/>
                <w:spacing w:val="-6"/>
                <w:sz w:val="24"/>
                <w:szCs w:val="24"/>
              </w:rPr>
              <w:t xml:space="preserve"> </w:t>
            </w:r>
            <w:proofErr w:type="spellStart"/>
            <w:r w:rsidRPr="008E7538">
              <w:rPr>
                <w:rFonts w:eastAsia="Times New Roman"/>
                <w:spacing w:val="-6"/>
                <w:sz w:val="24"/>
                <w:szCs w:val="24"/>
              </w:rPr>
              <w:t>trên</w:t>
            </w:r>
            <w:proofErr w:type="spellEnd"/>
            <w:r w:rsidRPr="008E7538">
              <w:rPr>
                <w:rFonts w:eastAsia="Times New Roman"/>
                <w:spacing w:val="-6"/>
                <w:sz w:val="24"/>
                <w:szCs w:val="24"/>
              </w:rPr>
              <w:t xml:space="preserve"> </w:t>
            </w:r>
            <w:proofErr w:type="spellStart"/>
            <w:r w:rsidRPr="008E7538">
              <w:rPr>
                <w:rFonts w:eastAsia="Times New Roman"/>
                <w:spacing w:val="-6"/>
                <w:sz w:val="24"/>
                <w:szCs w:val="24"/>
              </w:rPr>
              <w:t>tuyến</w:t>
            </w:r>
            <w:proofErr w:type="spellEnd"/>
            <w:r w:rsidRPr="008E7538">
              <w:rPr>
                <w:rFonts w:eastAsia="Times New Roman"/>
                <w:spacing w:val="-6"/>
                <w:sz w:val="24"/>
                <w:szCs w:val="24"/>
              </w:rPr>
              <w:t xml:space="preserve"> </w:t>
            </w:r>
            <w:proofErr w:type="spellStart"/>
            <w:r w:rsidRPr="008E7538">
              <w:rPr>
                <w:rFonts w:eastAsia="Times New Roman"/>
                <w:spacing w:val="-6"/>
                <w:sz w:val="24"/>
                <w:szCs w:val="24"/>
              </w:rPr>
              <w:t>kênh</w:t>
            </w:r>
            <w:proofErr w:type="spellEnd"/>
          </w:p>
        </w:tc>
        <w:tc>
          <w:tcPr>
            <w:tcW w:w="1417" w:type="dxa"/>
            <w:vAlign w:val="center"/>
          </w:tcPr>
          <w:p w14:paraId="53D3618C" w14:textId="77777777" w:rsidR="00A642BA" w:rsidRPr="00701351" w:rsidRDefault="00A642BA" w:rsidP="008E7538">
            <w:pPr>
              <w:spacing w:before="20" w:after="20"/>
              <w:jc w:val="center"/>
              <w:rPr>
                <w:rFonts w:eastAsia="Times New Roman"/>
                <w:iCs/>
                <w:lang w:val="vi-VN"/>
              </w:rPr>
            </w:pPr>
            <w:r w:rsidRPr="00701351">
              <w:rPr>
                <w:rFonts w:eastAsia="Times New Roman"/>
                <w:sz w:val="24"/>
                <w:szCs w:val="24"/>
              </w:rPr>
              <w:t xml:space="preserve">Thành </w:t>
            </w:r>
            <w:proofErr w:type="spellStart"/>
            <w:r w:rsidRPr="00701351">
              <w:rPr>
                <w:rFonts w:eastAsia="Times New Roman"/>
                <w:sz w:val="24"/>
                <w:szCs w:val="24"/>
              </w:rPr>
              <w:t>phố</w:t>
            </w:r>
            <w:proofErr w:type="spellEnd"/>
            <w:r w:rsidRPr="00701351">
              <w:rPr>
                <w:rFonts w:eastAsia="Times New Roman"/>
                <w:sz w:val="24"/>
                <w:szCs w:val="24"/>
              </w:rPr>
              <w:t xml:space="preserve"> </w:t>
            </w:r>
            <w:proofErr w:type="spellStart"/>
            <w:r w:rsidRPr="00701351">
              <w:rPr>
                <w:rFonts w:eastAsia="Times New Roman"/>
                <w:sz w:val="24"/>
                <w:szCs w:val="24"/>
              </w:rPr>
              <w:t>Ngã</w:t>
            </w:r>
            <w:proofErr w:type="spellEnd"/>
            <w:r w:rsidRPr="00701351">
              <w:rPr>
                <w:rFonts w:eastAsia="Times New Roman"/>
                <w:sz w:val="24"/>
                <w:szCs w:val="24"/>
              </w:rPr>
              <w:t xml:space="preserve"> Bảy, </w:t>
            </w:r>
            <w:proofErr w:type="spellStart"/>
            <w:r w:rsidRPr="00701351">
              <w:rPr>
                <w:rFonts w:eastAsia="Times New Roman"/>
                <w:sz w:val="24"/>
                <w:szCs w:val="24"/>
              </w:rPr>
              <w:t>huyện</w:t>
            </w:r>
            <w:proofErr w:type="spellEnd"/>
            <w:r w:rsidRPr="00701351">
              <w:rPr>
                <w:rFonts w:eastAsia="Times New Roman"/>
                <w:sz w:val="24"/>
                <w:szCs w:val="24"/>
              </w:rPr>
              <w:t xml:space="preserve"> Phụng </w:t>
            </w:r>
            <w:proofErr w:type="spellStart"/>
            <w:r w:rsidRPr="00701351">
              <w:rPr>
                <w:rFonts w:eastAsia="Times New Roman"/>
                <w:sz w:val="24"/>
                <w:szCs w:val="24"/>
              </w:rPr>
              <w:t>Hiệp</w:t>
            </w:r>
            <w:proofErr w:type="spellEnd"/>
            <w:r w:rsidRPr="00701351">
              <w:rPr>
                <w:rFonts w:eastAsia="Times New Roman"/>
                <w:sz w:val="24"/>
                <w:szCs w:val="24"/>
              </w:rPr>
              <w:t xml:space="preserve"> </w:t>
            </w:r>
            <w:proofErr w:type="spellStart"/>
            <w:r w:rsidRPr="00701351">
              <w:rPr>
                <w:rFonts w:eastAsia="Times New Roman"/>
                <w:sz w:val="24"/>
                <w:szCs w:val="24"/>
              </w:rPr>
              <w:t>và</w:t>
            </w:r>
            <w:proofErr w:type="spellEnd"/>
            <w:r w:rsidRPr="00701351">
              <w:rPr>
                <w:rFonts w:eastAsia="Times New Roman"/>
                <w:sz w:val="24"/>
                <w:szCs w:val="24"/>
              </w:rPr>
              <w:t xml:space="preserve">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w:t>
            </w:r>
            <w:proofErr w:type="spellStart"/>
            <w:r w:rsidRPr="00701351">
              <w:rPr>
                <w:rFonts w:eastAsia="Times New Roman"/>
                <w:sz w:val="24"/>
                <w:szCs w:val="24"/>
              </w:rPr>
              <w:t>Thủy</w:t>
            </w:r>
            <w:proofErr w:type="spellEnd"/>
          </w:p>
        </w:tc>
        <w:tc>
          <w:tcPr>
            <w:tcW w:w="1418" w:type="dxa"/>
            <w:vAlign w:val="center"/>
          </w:tcPr>
          <w:p w14:paraId="6F5220E8" w14:textId="2A03B098"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CC55772"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79B8914B"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38AAE521" w14:textId="77777777" w:rsidR="00A642BA" w:rsidRPr="00701351" w:rsidRDefault="00A642BA" w:rsidP="00A642BA">
            <w:pPr>
              <w:spacing w:before="60" w:after="60"/>
              <w:jc w:val="center"/>
              <w:rPr>
                <w:rFonts w:eastAsia="Times New Roman"/>
                <w:iCs/>
                <w:lang w:val="vi-VN"/>
              </w:rPr>
            </w:pPr>
          </w:p>
        </w:tc>
        <w:tc>
          <w:tcPr>
            <w:tcW w:w="990" w:type="dxa"/>
            <w:vAlign w:val="center"/>
          </w:tcPr>
          <w:p w14:paraId="0F24F8A2"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186329EF" w14:textId="77777777" w:rsidR="00A642BA" w:rsidRPr="00701351" w:rsidRDefault="00A642BA" w:rsidP="00A642BA">
            <w:pPr>
              <w:spacing w:before="60" w:after="60"/>
              <w:jc w:val="center"/>
              <w:rPr>
                <w:rFonts w:eastAsia="Times New Roman"/>
                <w:iCs/>
                <w:lang w:val="vi-VN"/>
              </w:rPr>
            </w:pPr>
          </w:p>
        </w:tc>
      </w:tr>
      <w:tr w:rsidR="00701351" w:rsidRPr="00701351" w14:paraId="2D5994A3" w14:textId="77777777" w:rsidTr="00CF0D99">
        <w:tc>
          <w:tcPr>
            <w:tcW w:w="567" w:type="dxa"/>
            <w:vAlign w:val="center"/>
          </w:tcPr>
          <w:p w14:paraId="21764063"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15</w:t>
            </w:r>
          </w:p>
        </w:tc>
        <w:tc>
          <w:tcPr>
            <w:tcW w:w="2410" w:type="dxa"/>
            <w:vAlign w:val="center"/>
          </w:tcPr>
          <w:p w14:paraId="5090E71D" w14:textId="77777777" w:rsidR="00A642BA" w:rsidRPr="00701351" w:rsidRDefault="00A642BA" w:rsidP="008E7538">
            <w:pPr>
              <w:jc w:val="both"/>
              <w:rPr>
                <w:rFonts w:eastAsia="Times New Roman"/>
                <w:sz w:val="24"/>
                <w:szCs w:val="24"/>
                <w:lang w:eastAsia="vi-VN"/>
              </w:rPr>
            </w:pPr>
            <w:proofErr w:type="spellStart"/>
            <w:r w:rsidRPr="00701351">
              <w:rPr>
                <w:sz w:val="24"/>
                <w:szCs w:val="24"/>
              </w:rPr>
              <w:t>Nạo</w:t>
            </w:r>
            <w:proofErr w:type="spellEnd"/>
            <w:r w:rsidRPr="00701351">
              <w:rPr>
                <w:sz w:val="24"/>
                <w:szCs w:val="24"/>
              </w:rPr>
              <w:t xml:space="preserve"> </w:t>
            </w:r>
            <w:proofErr w:type="spellStart"/>
            <w:r w:rsidRPr="00701351">
              <w:rPr>
                <w:sz w:val="24"/>
                <w:szCs w:val="24"/>
              </w:rPr>
              <w:t>vét</w:t>
            </w:r>
            <w:proofErr w:type="spellEnd"/>
            <w:r w:rsidRPr="00701351">
              <w:rPr>
                <w:sz w:val="24"/>
                <w:szCs w:val="24"/>
              </w:rPr>
              <w:t xml:space="preserve"> </w:t>
            </w:r>
            <w:proofErr w:type="spellStart"/>
            <w:r w:rsidRPr="00701351">
              <w:rPr>
                <w:sz w:val="24"/>
                <w:szCs w:val="24"/>
              </w:rPr>
              <w:t>kênh</w:t>
            </w:r>
            <w:proofErr w:type="spellEnd"/>
            <w:r w:rsidRPr="00701351">
              <w:rPr>
                <w:sz w:val="24"/>
                <w:szCs w:val="24"/>
              </w:rPr>
              <w:t xml:space="preserve"> 13.000 - Long </w:t>
            </w:r>
            <w:proofErr w:type="spellStart"/>
            <w:r w:rsidRPr="00701351">
              <w:rPr>
                <w:sz w:val="24"/>
                <w:szCs w:val="24"/>
              </w:rPr>
              <w:t>Điền</w:t>
            </w:r>
            <w:proofErr w:type="spellEnd"/>
            <w:r w:rsidRPr="00701351">
              <w:rPr>
                <w:sz w:val="24"/>
                <w:szCs w:val="24"/>
              </w:rPr>
              <w:t xml:space="preserve"> - </w:t>
            </w:r>
            <w:proofErr w:type="spellStart"/>
            <w:r w:rsidRPr="00701351">
              <w:rPr>
                <w:sz w:val="24"/>
                <w:szCs w:val="24"/>
              </w:rPr>
              <w:t>Xẻo</w:t>
            </w:r>
            <w:proofErr w:type="spellEnd"/>
            <w:r w:rsidRPr="00701351">
              <w:rPr>
                <w:sz w:val="24"/>
                <w:szCs w:val="24"/>
              </w:rPr>
              <w:t xml:space="preserve"> </w:t>
            </w:r>
            <w:proofErr w:type="spellStart"/>
            <w:r w:rsidRPr="00701351">
              <w:rPr>
                <w:sz w:val="24"/>
                <w:szCs w:val="24"/>
              </w:rPr>
              <w:t>Trâm</w:t>
            </w:r>
            <w:proofErr w:type="spellEnd"/>
            <w:r w:rsidRPr="00701351">
              <w:rPr>
                <w:sz w:val="24"/>
                <w:szCs w:val="24"/>
              </w:rPr>
              <w:t xml:space="preserve"> - </w:t>
            </w:r>
            <w:proofErr w:type="spellStart"/>
            <w:r w:rsidRPr="00701351">
              <w:rPr>
                <w:sz w:val="24"/>
                <w:szCs w:val="24"/>
              </w:rPr>
              <w:t>Xẻo</w:t>
            </w:r>
            <w:proofErr w:type="spellEnd"/>
            <w:r w:rsidRPr="00701351">
              <w:rPr>
                <w:sz w:val="24"/>
                <w:szCs w:val="24"/>
              </w:rPr>
              <w:t xml:space="preserve"> </w:t>
            </w:r>
            <w:proofErr w:type="spellStart"/>
            <w:r w:rsidRPr="00701351">
              <w:rPr>
                <w:sz w:val="24"/>
                <w:szCs w:val="24"/>
              </w:rPr>
              <w:t>Su</w:t>
            </w:r>
            <w:proofErr w:type="spellEnd"/>
            <w:r w:rsidRPr="00701351">
              <w:rPr>
                <w:sz w:val="24"/>
                <w:szCs w:val="24"/>
              </w:rPr>
              <w:t xml:space="preserve">, </w:t>
            </w:r>
            <w:proofErr w:type="spellStart"/>
            <w:r w:rsidRPr="00701351">
              <w:rPr>
                <w:sz w:val="24"/>
                <w:szCs w:val="24"/>
              </w:rPr>
              <w:t>kết</w:t>
            </w:r>
            <w:proofErr w:type="spellEnd"/>
            <w:r w:rsidRPr="00701351">
              <w:rPr>
                <w:sz w:val="24"/>
                <w:szCs w:val="24"/>
              </w:rPr>
              <w:t xml:space="preserve"> </w:t>
            </w:r>
            <w:proofErr w:type="spellStart"/>
            <w:r w:rsidRPr="00701351">
              <w:rPr>
                <w:sz w:val="24"/>
                <w:szCs w:val="24"/>
              </w:rPr>
              <w:t>hợp</w:t>
            </w:r>
            <w:proofErr w:type="spellEnd"/>
            <w:r w:rsidRPr="00701351">
              <w:rPr>
                <w:sz w:val="24"/>
                <w:szCs w:val="24"/>
              </w:rPr>
              <w:t xml:space="preserve"> </w:t>
            </w:r>
            <w:proofErr w:type="spellStart"/>
            <w:r w:rsidRPr="00701351">
              <w:rPr>
                <w:sz w:val="24"/>
                <w:szCs w:val="24"/>
              </w:rPr>
              <w:t>với</w:t>
            </w:r>
            <w:proofErr w:type="spellEnd"/>
            <w:r w:rsidRPr="00701351">
              <w:rPr>
                <w:sz w:val="24"/>
                <w:szCs w:val="24"/>
              </w:rPr>
              <w:t xml:space="preserve"> </w:t>
            </w:r>
            <w:proofErr w:type="spellStart"/>
            <w:r w:rsidRPr="00701351">
              <w:rPr>
                <w:sz w:val="24"/>
                <w:szCs w:val="24"/>
              </w:rPr>
              <w:t>xây</w:t>
            </w:r>
            <w:proofErr w:type="spellEnd"/>
            <w:r w:rsidRPr="00701351">
              <w:rPr>
                <w:sz w:val="24"/>
                <w:szCs w:val="24"/>
              </w:rPr>
              <w:t xml:space="preserve"> </w:t>
            </w:r>
            <w:proofErr w:type="spellStart"/>
            <w:r w:rsidRPr="00701351">
              <w:rPr>
                <w:sz w:val="24"/>
                <w:szCs w:val="24"/>
              </w:rPr>
              <w:t>dựng</w:t>
            </w:r>
            <w:proofErr w:type="spellEnd"/>
            <w:r w:rsidRPr="00701351">
              <w:rPr>
                <w:sz w:val="24"/>
                <w:szCs w:val="24"/>
              </w:rPr>
              <w:t xml:space="preserve"> </w:t>
            </w:r>
            <w:proofErr w:type="spellStart"/>
            <w:r w:rsidRPr="00701351">
              <w:rPr>
                <w:sz w:val="24"/>
                <w:szCs w:val="24"/>
              </w:rPr>
              <w:t>hệ</w:t>
            </w:r>
            <w:proofErr w:type="spellEnd"/>
            <w:r w:rsidRPr="00701351">
              <w:rPr>
                <w:sz w:val="24"/>
                <w:szCs w:val="24"/>
              </w:rPr>
              <w:t xml:space="preserve"> </w:t>
            </w:r>
            <w:proofErr w:type="spellStart"/>
            <w:r w:rsidRPr="00701351">
              <w:rPr>
                <w:sz w:val="24"/>
                <w:szCs w:val="24"/>
              </w:rPr>
              <w:t>thống</w:t>
            </w:r>
            <w:proofErr w:type="spellEnd"/>
            <w:r w:rsidRPr="00701351">
              <w:rPr>
                <w:sz w:val="24"/>
                <w:szCs w:val="24"/>
              </w:rPr>
              <w:t xml:space="preserve"> </w:t>
            </w:r>
            <w:proofErr w:type="spellStart"/>
            <w:r w:rsidRPr="00701351">
              <w:rPr>
                <w:sz w:val="24"/>
                <w:szCs w:val="24"/>
              </w:rPr>
              <w:t>đê</w:t>
            </w:r>
            <w:proofErr w:type="spellEnd"/>
            <w:r w:rsidRPr="00701351">
              <w:rPr>
                <w:sz w:val="24"/>
                <w:szCs w:val="24"/>
              </w:rPr>
              <w:t xml:space="preserve"> bao, </w:t>
            </w:r>
            <w:proofErr w:type="spellStart"/>
            <w:r w:rsidRPr="00701351">
              <w:rPr>
                <w:sz w:val="24"/>
                <w:szCs w:val="24"/>
              </w:rPr>
              <w:t>gia</w:t>
            </w:r>
            <w:proofErr w:type="spellEnd"/>
            <w:r w:rsidRPr="00701351">
              <w:rPr>
                <w:sz w:val="24"/>
                <w:szCs w:val="24"/>
              </w:rPr>
              <w:t xml:space="preserve"> </w:t>
            </w:r>
            <w:proofErr w:type="spellStart"/>
            <w:r w:rsidRPr="00701351">
              <w:rPr>
                <w:sz w:val="24"/>
                <w:szCs w:val="24"/>
              </w:rPr>
              <w:t>cố</w:t>
            </w:r>
            <w:proofErr w:type="spellEnd"/>
            <w:r w:rsidRPr="00701351">
              <w:rPr>
                <w:sz w:val="24"/>
                <w:szCs w:val="24"/>
              </w:rPr>
              <w:t xml:space="preserve"> </w:t>
            </w:r>
            <w:proofErr w:type="spellStart"/>
            <w:r w:rsidRPr="00701351">
              <w:rPr>
                <w:sz w:val="24"/>
                <w:szCs w:val="24"/>
              </w:rPr>
              <w:t>các</w:t>
            </w:r>
            <w:proofErr w:type="spellEnd"/>
            <w:r w:rsidRPr="00701351">
              <w:rPr>
                <w:sz w:val="24"/>
                <w:szCs w:val="24"/>
              </w:rPr>
              <w:t xml:space="preserve"> </w:t>
            </w:r>
            <w:proofErr w:type="spellStart"/>
            <w:r w:rsidRPr="00701351">
              <w:rPr>
                <w:sz w:val="24"/>
                <w:szCs w:val="24"/>
              </w:rPr>
              <w:t>vị</w:t>
            </w:r>
            <w:proofErr w:type="spellEnd"/>
            <w:r w:rsidRPr="00701351">
              <w:rPr>
                <w:sz w:val="24"/>
                <w:szCs w:val="24"/>
              </w:rPr>
              <w:t xml:space="preserve"> </w:t>
            </w:r>
            <w:proofErr w:type="spellStart"/>
            <w:r w:rsidRPr="00701351">
              <w:rPr>
                <w:sz w:val="24"/>
                <w:szCs w:val="24"/>
              </w:rPr>
              <w:t>trí</w:t>
            </w:r>
            <w:proofErr w:type="spellEnd"/>
            <w:r w:rsidRPr="00701351">
              <w:rPr>
                <w:sz w:val="24"/>
                <w:szCs w:val="24"/>
              </w:rPr>
              <w:t xml:space="preserve"> </w:t>
            </w:r>
            <w:proofErr w:type="spellStart"/>
            <w:r w:rsidRPr="00701351">
              <w:rPr>
                <w:sz w:val="24"/>
                <w:szCs w:val="24"/>
              </w:rPr>
              <w:t>sạt</w:t>
            </w:r>
            <w:proofErr w:type="spellEnd"/>
            <w:r w:rsidRPr="00701351">
              <w:rPr>
                <w:sz w:val="24"/>
                <w:szCs w:val="24"/>
              </w:rPr>
              <w:t xml:space="preserve"> </w:t>
            </w:r>
            <w:proofErr w:type="spellStart"/>
            <w:r w:rsidRPr="00701351">
              <w:rPr>
                <w:sz w:val="24"/>
                <w:szCs w:val="24"/>
              </w:rPr>
              <w:t>lở</w:t>
            </w:r>
            <w:proofErr w:type="spellEnd"/>
            <w:r w:rsidRPr="00701351">
              <w:rPr>
                <w:sz w:val="24"/>
                <w:szCs w:val="24"/>
              </w:rPr>
              <w:t xml:space="preserve"> </w:t>
            </w:r>
            <w:proofErr w:type="spellStart"/>
            <w:r w:rsidRPr="00701351">
              <w:rPr>
                <w:sz w:val="24"/>
                <w:szCs w:val="24"/>
              </w:rPr>
              <w:t>trên</w:t>
            </w:r>
            <w:proofErr w:type="spellEnd"/>
            <w:r w:rsidRPr="00701351">
              <w:rPr>
                <w:sz w:val="24"/>
                <w:szCs w:val="24"/>
              </w:rPr>
              <w:t xml:space="preserve"> </w:t>
            </w:r>
            <w:proofErr w:type="spellStart"/>
            <w:r w:rsidRPr="00701351">
              <w:rPr>
                <w:sz w:val="24"/>
                <w:szCs w:val="24"/>
              </w:rPr>
              <w:t>tuyến</w:t>
            </w:r>
            <w:proofErr w:type="spellEnd"/>
            <w:r w:rsidRPr="00701351">
              <w:rPr>
                <w:sz w:val="24"/>
                <w:szCs w:val="24"/>
              </w:rPr>
              <w:t xml:space="preserve"> </w:t>
            </w:r>
            <w:proofErr w:type="spellStart"/>
            <w:r w:rsidRPr="00701351">
              <w:rPr>
                <w:sz w:val="24"/>
                <w:szCs w:val="24"/>
              </w:rPr>
              <w:t>kênh</w:t>
            </w:r>
            <w:proofErr w:type="spellEnd"/>
          </w:p>
        </w:tc>
        <w:tc>
          <w:tcPr>
            <w:tcW w:w="1417" w:type="dxa"/>
            <w:vAlign w:val="center"/>
          </w:tcPr>
          <w:p w14:paraId="2C79C0CD" w14:textId="77777777" w:rsidR="008E7538" w:rsidRDefault="00A642BA" w:rsidP="008E7538">
            <w:pPr>
              <w:jc w:val="center"/>
              <w:rPr>
                <w:rFonts w:eastAsia="Times New Roman"/>
                <w:sz w:val="24"/>
                <w:szCs w:val="24"/>
              </w:rPr>
            </w:pPr>
            <w:r w:rsidRPr="00701351">
              <w:rPr>
                <w:rFonts w:eastAsia="Times New Roman"/>
                <w:sz w:val="24"/>
                <w:szCs w:val="24"/>
              </w:rPr>
              <w:t xml:space="preserve">Thị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61FF1282" w14:textId="73FC2DE6" w:rsidR="00A642BA" w:rsidRPr="00701351" w:rsidRDefault="00A642BA" w:rsidP="008E7538">
            <w:pPr>
              <w:jc w:val="center"/>
              <w:rPr>
                <w:rFonts w:eastAsia="Times New Roman"/>
                <w:iCs/>
                <w:lang w:val="vi-VN"/>
              </w:rPr>
            </w:pPr>
            <w:r w:rsidRPr="00701351">
              <w:rPr>
                <w:rFonts w:eastAsia="Times New Roman"/>
                <w:sz w:val="24"/>
                <w:szCs w:val="24"/>
              </w:rPr>
              <w:t xml:space="preserve">Long </w:t>
            </w:r>
            <w:proofErr w:type="spellStart"/>
            <w:r w:rsidRPr="00701351">
              <w:rPr>
                <w:rFonts w:eastAsia="Times New Roman"/>
                <w:sz w:val="24"/>
                <w:szCs w:val="24"/>
              </w:rPr>
              <w:t>Mỹ</w:t>
            </w:r>
            <w:proofErr w:type="spellEnd"/>
          </w:p>
        </w:tc>
        <w:tc>
          <w:tcPr>
            <w:tcW w:w="1418" w:type="dxa"/>
            <w:vAlign w:val="center"/>
          </w:tcPr>
          <w:p w14:paraId="1175F04D" w14:textId="42E4AA5A"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7490831A"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67026112"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6152EDA4" w14:textId="77777777" w:rsidR="00A642BA" w:rsidRPr="00701351" w:rsidRDefault="00A642BA" w:rsidP="00A642BA">
            <w:pPr>
              <w:spacing w:before="60" w:after="60"/>
              <w:jc w:val="center"/>
              <w:rPr>
                <w:rFonts w:eastAsia="Times New Roman"/>
                <w:iCs/>
                <w:lang w:val="vi-VN"/>
              </w:rPr>
            </w:pPr>
          </w:p>
        </w:tc>
        <w:tc>
          <w:tcPr>
            <w:tcW w:w="990" w:type="dxa"/>
            <w:vAlign w:val="center"/>
          </w:tcPr>
          <w:p w14:paraId="4573A151"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00007A1F" w14:textId="77777777" w:rsidR="00A642BA" w:rsidRPr="00701351" w:rsidRDefault="00A642BA" w:rsidP="00A642BA">
            <w:pPr>
              <w:spacing w:before="60" w:after="60"/>
              <w:jc w:val="center"/>
              <w:rPr>
                <w:rFonts w:eastAsia="Times New Roman"/>
                <w:iCs/>
                <w:lang w:val="vi-VN"/>
              </w:rPr>
            </w:pPr>
          </w:p>
        </w:tc>
      </w:tr>
      <w:tr w:rsidR="00701351" w:rsidRPr="00701351" w14:paraId="654D5358" w14:textId="77777777" w:rsidTr="00CF0D99">
        <w:tc>
          <w:tcPr>
            <w:tcW w:w="567" w:type="dxa"/>
            <w:vAlign w:val="center"/>
          </w:tcPr>
          <w:p w14:paraId="60A7EC7C"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16</w:t>
            </w:r>
          </w:p>
        </w:tc>
        <w:tc>
          <w:tcPr>
            <w:tcW w:w="2410" w:type="dxa"/>
            <w:vAlign w:val="center"/>
          </w:tcPr>
          <w:p w14:paraId="25282C50" w14:textId="77777777" w:rsidR="00A642BA" w:rsidRPr="00701351" w:rsidRDefault="00A642BA" w:rsidP="00A642BA">
            <w:pPr>
              <w:spacing w:before="60" w:after="60"/>
              <w:jc w:val="both"/>
              <w:rPr>
                <w:rFonts w:eastAsia="Times New Roman"/>
                <w:sz w:val="24"/>
                <w:szCs w:val="24"/>
                <w:lang w:eastAsia="vi-VN"/>
              </w:rPr>
            </w:pPr>
            <w:proofErr w:type="spellStart"/>
            <w:r w:rsidRPr="00701351">
              <w:rPr>
                <w:sz w:val="24"/>
                <w:szCs w:val="24"/>
              </w:rPr>
              <w:t>Nạo</w:t>
            </w:r>
            <w:proofErr w:type="spellEnd"/>
            <w:r w:rsidRPr="00701351">
              <w:rPr>
                <w:sz w:val="24"/>
                <w:szCs w:val="24"/>
              </w:rPr>
              <w:t xml:space="preserve"> </w:t>
            </w:r>
            <w:proofErr w:type="spellStart"/>
            <w:r w:rsidRPr="00701351">
              <w:rPr>
                <w:sz w:val="24"/>
                <w:szCs w:val="24"/>
              </w:rPr>
              <w:t>vét</w:t>
            </w:r>
            <w:proofErr w:type="spellEnd"/>
            <w:r w:rsidRPr="00701351">
              <w:rPr>
                <w:sz w:val="24"/>
                <w:szCs w:val="24"/>
              </w:rPr>
              <w:t xml:space="preserve"> </w:t>
            </w:r>
            <w:proofErr w:type="spellStart"/>
            <w:r w:rsidRPr="00701351">
              <w:rPr>
                <w:sz w:val="24"/>
                <w:szCs w:val="24"/>
              </w:rPr>
              <w:t>tuyến</w:t>
            </w:r>
            <w:proofErr w:type="spellEnd"/>
            <w:r w:rsidRPr="00701351">
              <w:rPr>
                <w:sz w:val="24"/>
                <w:szCs w:val="24"/>
              </w:rPr>
              <w:t xml:space="preserve"> </w:t>
            </w:r>
            <w:proofErr w:type="spellStart"/>
            <w:r w:rsidRPr="00701351">
              <w:rPr>
                <w:sz w:val="24"/>
                <w:szCs w:val="24"/>
              </w:rPr>
              <w:t>kênh</w:t>
            </w:r>
            <w:proofErr w:type="spellEnd"/>
            <w:r w:rsidRPr="00701351">
              <w:rPr>
                <w:sz w:val="24"/>
                <w:szCs w:val="24"/>
              </w:rPr>
              <w:t xml:space="preserve"> Ba Liên </w:t>
            </w:r>
            <w:proofErr w:type="gramStart"/>
            <w:r w:rsidRPr="00701351">
              <w:rPr>
                <w:sz w:val="24"/>
                <w:szCs w:val="24"/>
              </w:rPr>
              <w:t xml:space="preserve">-  </w:t>
            </w:r>
            <w:proofErr w:type="spellStart"/>
            <w:r w:rsidRPr="00701351">
              <w:rPr>
                <w:sz w:val="24"/>
                <w:szCs w:val="24"/>
              </w:rPr>
              <w:t>Cái</w:t>
            </w:r>
            <w:proofErr w:type="spellEnd"/>
            <w:proofErr w:type="gramEnd"/>
            <w:r w:rsidRPr="00701351">
              <w:rPr>
                <w:sz w:val="24"/>
                <w:szCs w:val="24"/>
              </w:rPr>
              <w:t xml:space="preserve"> </w:t>
            </w:r>
            <w:proofErr w:type="spellStart"/>
            <w:r w:rsidRPr="00701351">
              <w:rPr>
                <w:sz w:val="24"/>
                <w:szCs w:val="24"/>
              </w:rPr>
              <w:t>Đĩa</w:t>
            </w:r>
            <w:proofErr w:type="spellEnd"/>
            <w:r w:rsidRPr="00701351">
              <w:rPr>
                <w:sz w:val="24"/>
                <w:szCs w:val="24"/>
              </w:rPr>
              <w:t xml:space="preserve">, </w:t>
            </w:r>
            <w:proofErr w:type="spellStart"/>
            <w:r w:rsidRPr="00701351">
              <w:rPr>
                <w:sz w:val="24"/>
                <w:szCs w:val="24"/>
              </w:rPr>
              <w:t>kết</w:t>
            </w:r>
            <w:proofErr w:type="spellEnd"/>
            <w:r w:rsidRPr="00701351">
              <w:rPr>
                <w:sz w:val="24"/>
                <w:szCs w:val="24"/>
              </w:rPr>
              <w:t xml:space="preserve"> </w:t>
            </w:r>
            <w:proofErr w:type="spellStart"/>
            <w:r w:rsidRPr="00701351">
              <w:rPr>
                <w:sz w:val="24"/>
                <w:szCs w:val="24"/>
              </w:rPr>
              <w:t>hợp</w:t>
            </w:r>
            <w:proofErr w:type="spellEnd"/>
            <w:r w:rsidRPr="00701351">
              <w:rPr>
                <w:sz w:val="24"/>
                <w:szCs w:val="24"/>
              </w:rPr>
              <w:t xml:space="preserve"> </w:t>
            </w:r>
            <w:proofErr w:type="spellStart"/>
            <w:r w:rsidRPr="00701351">
              <w:rPr>
                <w:sz w:val="24"/>
                <w:szCs w:val="24"/>
              </w:rPr>
              <w:t>với</w:t>
            </w:r>
            <w:proofErr w:type="spellEnd"/>
            <w:r w:rsidRPr="00701351">
              <w:rPr>
                <w:sz w:val="24"/>
                <w:szCs w:val="24"/>
              </w:rPr>
              <w:t xml:space="preserve"> </w:t>
            </w:r>
            <w:proofErr w:type="spellStart"/>
            <w:r w:rsidRPr="00701351">
              <w:rPr>
                <w:sz w:val="24"/>
                <w:szCs w:val="24"/>
              </w:rPr>
              <w:t>xây</w:t>
            </w:r>
            <w:proofErr w:type="spellEnd"/>
            <w:r w:rsidRPr="00701351">
              <w:rPr>
                <w:sz w:val="24"/>
                <w:szCs w:val="24"/>
              </w:rPr>
              <w:t xml:space="preserve"> </w:t>
            </w:r>
            <w:proofErr w:type="spellStart"/>
            <w:r w:rsidRPr="00701351">
              <w:rPr>
                <w:sz w:val="24"/>
                <w:szCs w:val="24"/>
              </w:rPr>
              <w:t>dựng</w:t>
            </w:r>
            <w:proofErr w:type="spellEnd"/>
            <w:r w:rsidRPr="00701351">
              <w:rPr>
                <w:sz w:val="24"/>
                <w:szCs w:val="24"/>
              </w:rPr>
              <w:t xml:space="preserve"> </w:t>
            </w:r>
            <w:proofErr w:type="spellStart"/>
            <w:r w:rsidRPr="00701351">
              <w:rPr>
                <w:sz w:val="24"/>
                <w:szCs w:val="24"/>
              </w:rPr>
              <w:t>hệ</w:t>
            </w:r>
            <w:proofErr w:type="spellEnd"/>
            <w:r w:rsidRPr="00701351">
              <w:rPr>
                <w:sz w:val="24"/>
                <w:szCs w:val="24"/>
              </w:rPr>
              <w:t xml:space="preserve"> </w:t>
            </w:r>
            <w:proofErr w:type="spellStart"/>
            <w:r w:rsidRPr="00701351">
              <w:rPr>
                <w:sz w:val="24"/>
                <w:szCs w:val="24"/>
              </w:rPr>
              <w:t>thống</w:t>
            </w:r>
            <w:proofErr w:type="spellEnd"/>
            <w:r w:rsidRPr="00701351">
              <w:rPr>
                <w:sz w:val="24"/>
                <w:szCs w:val="24"/>
              </w:rPr>
              <w:t xml:space="preserve"> </w:t>
            </w:r>
            <w:proofErr w:type="spellStart"/>
            <w:r w:rsidRPr="00701351">
              <w:rPr>
                <w:sz w:val="24"/>
                <w:szCs w:val="24"/>
              </w:rPr>
              <w:t>đê</w:t>
            </w:r>
            <w:proofErr w:type="spellEnd"/>
            <w:r w:rsidRPr="00701351">
              <w:rPr>
                <w:sz w:val="24"/>
                <w:szCs w:val="24"/>
              </w:rPr>
              <w:t xml:space="preserve"> bao, </w:t>
            </w:r>
            <w:proofErr w:type="spellStart"/>
            <w:r w:rsidRPr="00701351">
              <w:rPr>
                <w:sz w:val="24"/>
                <w:szCs w:val="24"/>
              </w:rPr>
              <w:t>gia</w:t>
            </w:r>
            <w:proofErr w:type="spellEnd"/>
            <w:r w:rsidRPr="00701351">
              <w:rPr>
                <w:sz w:val="24"/>
                <w:szCs w:val="24"/>
              </w:rPr>
              <w:t xml:space="preserve"> </w:t>
            </w:r>
            <w:proofErr w:type="spellStart"/>
            <w:r w:rsidRPr="00701351">
              <w:rPr>
                <w:sz w:val="24"/>
                <w:szCs w:val="24"/>
              </w:rPr>
              <w:t>cố</w:t>
            </w:r>
            <w:proofErr w:type="spellEnd"/>
            <w:r w:rsidRPr="00701351">
              <w:rPr>
                <w:sz w:val="24"/>
                <w:szCs w:val="24"/>
              </w:rPr>
              <w:t xml:space="preserve"> </w:t>
            </w:r>
            <w:proofErr w:type="spellStart"/>
            <w:r w:rsidRPr="00701351">
              <w:rPr>
                <w:sz w:val="24"/>
                <w:szCs w:val="24"/>
              </w:rPr>
              <w:t>các</w:t>
            </w:r>
            <w:proofErr w:type="spellEnd"/>
            <w:r w:rsidRPr="00701351">
              <w:rPr>
                <w:sz w:val="24"/>
                <w:szCs w:val="24"/>
              </w:rPr>
              <w:t xml:space="preserve"> </w:t>
            </w:r>
            <w:proofErr w:type="spellStart"/>
            <w:r w:rsidRPr="00701351">
              <w:rPr>
                <w:sz w:val="24"/>
                <w:szCs w:val="24"/>
              </w:rPr>
              <w:t>vị</w:t>
            </w:r>
            <w:proofErr w:type="spellEnd"/>
            <w:r w:rsidRPr="00701351">
              <w:rPr>
                <w:sz w:val="24"/>
                <w:szCs w:val="24"/>
              </w:rPr>
              <w:t xml:space="preserve"> </w:t>
            </w:r>
            <w:proofErr w:type="spellStart"/>
            <w:r w:rsidRPr="00701351">
              <w:rPr>
                <w:sz w:val="24"/>
                <w:szCs w:val="24"/>
              </w:rPr>
              <w:t>trí</w:t>
            </w:r>
            <w:proofErr w:type="spellEnd"/>
            <w:r w:rsidRPr="00701351">
              <w:rPr>
                <w:sz w:val="24"/>
                <w:szCs w:val="24"/>
              </w:rPr>
              <w:t xml:space="preserve"> </w:t>
            </w:r>
            <w:proofErr w:type="spellStart"/>
            <w:r w:rsidRPr="00701351">
              <w:rPr>
                <w:sz w:val="24"/>
                <w:szCs w:val="24"/>
              </w:rPr>
              <w:t>sạt</w:t>
            </w:r>
            <w:proofErr w:type="spellEnd"/>
            <w:r w:rsidRPr="00701351">
              <w:rPr>
                <w:sz w:val="24"/>
                <w:szCs w:val="24"/>
              </w:rPr>
              <w:t xml:space="preserve"> </w:t>
            </w:r>
            <w:proofErr w:type="spellStart"/>
            <w:r w:rsidRPr="00701351">
              <w:rPr>
                <w:sz w:val="24"/>
                <w:szCs w:val="24"/>
              </w:rPr>
              <w:t>lở</w:t>
            </w:r>
            <w:proofErr w:type="spellEnd"/>
            <w:r w:rsidRPr="00701351">
              <w:rPr>
                <w:sz w:val="24"/>
                <w:szCs w:val="24"/>
              </w:rPr>
              <w:t xml:space="preserve"> </w:t>
            </w:r>
            <w:proofErr w:type="spellStart"/>
            <w:r w:rsidRPr="00701351">
              <w:rPr>
                <w:sz w:val="24"/>
                <w:szCs w:val="24"/>
              </w:rPr>
              <w:t>trên</w:t>
            </w:r>
            <w:proofErr w:type="spellEnd"/>
            <w:r w:rsidRPr="00701351">
              <w:rPr>
                <w:sz w:val="24"/>
                <w:szCs w:val="24"/>
              </w:rPr>
              <w:t xml:space="preserve"> </w:t>
            </w:r>
            <w:proofErr w:type="spellStart"/>
            <w:r w:rsidRPr="00701351">
              <w:rPr>
                <w:sz w:val="24"/>
                <w:szCs w:val="24"/>
              </w:rPr>
              <w:t>tuyến</w:t>
            </w:r>
            <w:proofErr w:type="spellEnd"/>
            <w:r w:rsidRPr="00701351">
              <w:rPr>
                <w:sz w:val="24"/>
                <w:szCs w:val="24"/>
              </w:rPr>
              <w:t xml:space="preserve"> </w:t>
            </w:r>
            <w:proofErr w:type="spellStart"/>
            <w:r w:rsidRPr="00701351">
              <w:rPr>
                <w:sz w:val="24"/>
                <w:szCs w:val="24"/>
              </w:rPr>
              <w:t>kênh</w:t>
            </w:r>
            <w:proofErr w:type="spellEnd"/>
          </w:p>
        </w:tc>
        <w:tc>
          <w:tcPr>
            <w:tcW w:w="1417" w:type="dxa"/>
            <w:vAlign w:val="center"/>
          </w:tcPr>
          <w:p w14:paraId="77F0477E" w14:textId="77777777" w:rsidR="008E7538" w:rsidRDefault="00A642BA" w:rsidP="008E7538">
            <w:pPr>
              <w:jc w:val="center"/>
              <w:rPr>
                <w:rFonts w:eastAsia="Times New Roman"/>
                <w:sz w:val="24"/>
                <w:szCs w:val="24"/>
              </w:rPr>
            </w:pPr>
            <w:proofErr w:type="spellStart"/>
            <w:r w:rsidRPr="00701351">
              <w:rPr>
                <w:rFonts w:eastAsia="Times New Roman"/>
                <w:sz w:val="24"/>
                <w:szCs w:val="24"/>
              </w:rPr>
              <w:t>Huyện</w:t>
            </w:r>
            <w:proofErr w:type="spellEnd"/>
            <w:r w:rsidRPr="00701351">
              <w:rPr>
                <w:rFonts w:eastAsia="Times New Roman"/>
                <w:sz w:val="24"/>
                <w:szCs w:val="24"/>
              </w:rPr>
              <w:t xml:space="preserve"> </w:t>
            </w:r>
          </w:p>
          <w:p w14:paraId="1138B5AF" w14:textId="3582D9F4" w:rsidR="00A642BA" w:rsidRPr="00701351" w:rsidRDefault="00A642BA" w:rsidP="008E7538">
            <w:pPr>
              <w:jc w:val="center"/>
              <w:rPr>
                <w:rFonts w:eastAsia="Times New Roman"/>
                <w:iCs/>
                <w:lang w:val="vi-VN"/>
              </w:rPr>
            </w:pPr>
            <w:proofErr w:type="spellStart"/>
            <w:r w:rsidRPr="00701351">
              <w:rPr>
                <w:rFonts w:eastAsia="Times New Roman"/>
                <w:sz w:val="24"/>
                <w:szCs w:val="24"/>
              </w:rPr>
              <w:t>Vị</w:t>
            </w:r>
            <w:proofErr w:type="spellEnd"/>
            <w:r w:rsidRPr="00701351">
              <w:rPr>
                <w:rFonts w:eastAsia="Times New Roman"/>
                <w:sz w:val="24"/>
                <w:szCs w:val="24"/>
              </w:rPr>
              <w:t xml:space="preserve"> </w:t>
            </w:r>
            <w:proofErr w:type="spellStart"/>
            <w:r w:rsidRPr="00701351">
              <w:rPr>
                <w:rFonts w:eastAsia="Times New Roman"/>
                <w:sz w:val="24"/>
                <w:szCs w:val="24"/>
              </w:rPr>
              <w:t>Thủy</w:t>
            </w:r>
            <w:proofErr w:type="spellEnd"/>
          </w:p>
        </w:tc>
        <w:tc>
          <w:tcPr>
            <w:tcW w:w="1418" w:type="dxa"/>
            <w:vAlign w:val="center"/>
          </w:tcPr>
          <w:p w14:paraId="479EAC07" w14:textId="07EFA38D"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2D3A5DE3"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3330A309"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6BEB5461" w14:textId="77777777" w:rsidR="00A642BA" w:rsidRPr="00701351" w:rsidRDefault="00A642BA" w:rsidP="00A642BA">
            <w:pPr>
              <w:spacing w:before="60" w:after="60"/>
              <w:jc w:val="center"/>
              <w:rPr>
                <w:rFonts w:eastAsia="Times New Roman"/>
                <w:iCs/>
                <w:lang w:val="vi-VN"/>
              </w:rPr>
            </w:pPr>
          </w:p>
        </w:tc>
        <w:tc>
          <w:tcPr>
            <w:tcW w:w="990" w:type="dxa"/>
            <w:vAlign w:val="center"/>
          </w:tcPr>
          <w:p w14:paraId="3E10EB59"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2A219491" w14:textId="77777777" w:rsidR="00A642BA" w:rsidRPr="00701351" w:rsidRDefault="00A642BA" w:rsidP="00A642BA">
            <w:pPr>
              <w:spacing w:before="60" w:after="60"/>
              <w:jc w:val="center"/>
              <w:rPr>
                <w:rFonts w:eastAsia="Times New Roman"/>
                <w:iCs/>
                <w:lang w:val="vi-VN"/>
              </w:rPr>
            </w:pPr>
          </w:p>
        </w:tc>
      </w:tr>
      <w:tr w:rsidR="00701351" w:rsidRPr="00701351" w14:paraId="3EB76D5E" w14:textId="77777777" w:rsidTr="00CF0D99">
        <w:tc>
          <w:tcPr>
            <w:tcW w:w="567" w:type="dxa"/>
            <w:vAlign w:val="center"/>
          </w:tcPr>
          <w:p w14:paraId="62833A8C"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17</w:t>
            </w:r>
          </w:p>
        </w:tc>
        <w:tc>
          <w:tcPr>
            <w:tcW w:w="2410" w:type="dxa"/>
            <w:vAlign w:val="center"/>
          </w:tcPr>
          <w:p w14:paraId="5F69F60F" w14:textId="77777777" w:rsidR="00A642BA" w:rsidRPr="00701351" w:rsidRDefault="00A642BA" w:rsidP="00A642BA">
            <w:pPr>
              <w:spacing w:before="60" w:after="60"/>
              <w:jc w:val="both"/>
              <w:rPr>
                <w:rFonts w:eastAsia="Times New Roman"/>
                <w:sz w:val="24"/>
                <w:szCs w:val="24"/>
                <w:lang w:eastAsia="vi-VN"/>
              </w:rPr>
            </w:pPr>
            <w:proofErr w:type="spellStart"/>
            <w:r w:rsidRPr="00701351">
              <w:rPr>
                <w:sz w:val="24"/>
                <w:szCs w:val="24"/>
              </w:rPr>
              <w:t>Nạo</w:t>
            </w:r>
            <w:proofErr w:type="spellEnd"/>
            <w:r w:rsidRPr="00701351">
              <w:rPr>
                <w:sz w:val="24"/>
                <w:szCs w:val="24"/>
              </w:rPr>
              <w:t xml:space="preserve"> </w:t>
            </w:r>
            <w:proofErr w:type="spellStart"/>
            <w:r w:rsidRPr="00701351">
              <w:rPr>
                <w:sz w:val="24"/>
                <w:szCs w:val="24"/>
              </w:rPr>
              <w:t>vét</w:t>
            </w:r>
            <w:proofErr w:type="spellEnd"/>
            <w:r w:rsidRPr="00701351">
              <w:rPr>
                <w:sz w:val="24"/>
                <w:szCs w:val="24"/>
              </w:rPr>
              <w:t xml:space="preserve"> </w:t>
            </w:r>
            <w:proofErr w:type="spellStart"/>
            <w:r w:rsidRPr="00701351">
              <w:rPr>
                <w:sz w:val="24"/>
                <w:szCs w:val="24"/>
              </w:rPr>
              <w:t>tuyến</w:t>
            </w:r>
            <w:proofErr w:type="spellEnd"/>
            <w:r w:rsidRPr="00701351">
              <w:rPr>
                <w:sz w:val="24"/>
                <w:szCs w:val="24"/>
              </w:rPr>
              <w:t xml:space="preserve"> </w:t>
            </w:r>
            <w:proofErr w:type="spellStart"/>
            <w:r w:rsidRPr="00701351">
              <w:rPr>
                <w:sz w:val="24"/>
                <w:szCs w:val="24"/>
              </w:rPr>
              <w:t>kênh</w:t>
            </w:r>
            <w:proofErr w:type="spellEnd"/>
            <w:r w:rsidRPr="00701351">
              <w:rPr>
                <w:sz w:val="24"/>
                <w:szCs w:val="24"/>
              </w:rPr>
              <w:t xml:space="preserve"> Long </w:t>
            </w:r>
            <w:proofErr w:type="spellStart"/>
            <w:r w:rsidRPr="00701351">
              <w:rPr>
                <w:sz w:val="24"/>
                <w:szCs w:val="24"/>
              </w:rPr>
              <w:t>Mỹ</w:t>
            </w:r>
            <w:proofErr w:type="spellEnd"/>
            <w:r w:rsidRPr="00701351">
              <w:rPr>
                <w:sz w:val="24"/>
                <w:szCs w:val="24"/>
              </w:rPr>
              <w:t xml:space="preserve"> 1 </w:t>
            </w:r>
            <w:proofErr w:type="spellStart"/>
            <w:r w:rsidRPr="00701351">
              <w:rPr>
                <w:sz w:val="24"/>
                <w:szCs w:val="24"/>
              </w:rPr>
              <w:t>kết</w:t>
            </w:r>
            <w:proofErr w:type="spellEnd"/>
            <w:r w:rsidRPr="00701351">
              <w:rPr>
                <w:sz w:val="24"/>
                <w:szCs w:val="24"/>
              </w:rPr>
              <w:t xml:space="preserve"> </w:t>
            </w:r>
            <w:proofErr w:type="spellStart"/>
            <w:r w:rsidRPr="00701351">
              <w:rPr>
                <w:sz w:val="24"/>
                <w:szCs w:val="24"/>
              </w:rPr>
              <w:t>hợp</w:t>
            </w:r>
            <w:proofErr w:type="spellEnd"/>
            <w:r w:rsidRPr="00701351">
              <w:rPr>
                <w:sz w:val="24"/>
                <w:szCs w:val="24"/>
              </w:rPr>
              <w:t xml:space="preserve"> </w:t>
            </w:r>
            <w:proofErr w:type="spellStart"/>
            <w:r w:rsidRPr="00701351">
              <w:rPr>
                <w:sz w:val="24"/>
                <w:szCs w:val="24"/>
              </w:rPr>
              <w:t>hệ</w:t>
            </w:r>
            <w:proofErr w:type="spellEnd"/>
            <w:r w:rsidRPr="00701351">
              <w:rPr>
                <w:sz w:val="24"/>
                <w:szCs w:val="24"/>
              </w:rPr>
              <w:t xml:space="preserve"> </w:t>
            </w:r>
            <w:proofErr w:type="spellStart"/>
            <w:r w:rsidRPr="00701351">
              <w:rPr>
                <w:sz w:val="24"/>
                <w:szCs w:val="24"/>
              </w:rPr>
              <w:t>thống</w:t>
            </w:r>
            <w:proofErr w:type="spellEnd"/>
            <w:r w:rsidRPr="00701351">
              <w:rPr>
                <w:sz w:val="24"/>
                <w:szCs w:val="24"/>
              </w:rPr>
              <w:t xml:space="preserve"> </w:t>
            </w:r>
            <w:proofErr w:type="spellStart"/>
            <w:r w:rsidRPr="00701351">
              <w:rPr>
                <w:sz w:val="24"/>
                <w:szCs w:val="24"/>
              </w:rPr>
              <w:t>cống</w:t>
            </w:r>
            <w:proofErr w:type="spellEnd"/>
            <w:r w:rsidRPr="00701351">
              <w:rPr>
                <w:sz w:val="24"/>
                <w:szCs w:val="24"/>
              </w:rPr>
              <w:t xml:space="preserve">, </w:t>
            </w:r>
            <w:proofErr w:type="spellStart"/>
            <w:r w:rsidRPr="00701351">
              <w:rPr>
                <w:sz w:val="24"/>
                <w:szCs w:val="24"/>
              </w:rPr>
              <w:t>đê</w:t>
            </w:r>
            <w:proofErr w:type="spellEnd"/>
            <w:r w:rsidRPr="00701351">
              <w:rPr>
                <w:sz w:val="24"/>
                <w:szCs w:val="24"/>
              </w:rPr>
              <w:t xml:space="preserve"> bao </w:t>
            </w:r>
            <w:proofErr w:type="spellStart"/>
            <w:r w:rsidRPr="00701351">
              <w:rPr>
                <w:sz w:val="24"/>
                <w:szCs w:val="24"/>
              </w:rPr>
              <w:t>ngăn</w:t>
            </w:r>
            <w:proofErr w:type="spellEnd"/>
            <w:r w:rsidRPr="00701351">
              <w:rPr>
                <w:sz w:val="24"/>
                <w:szCs w:val="24"/>
              </w:rPr>
              <w:t xml:space="preserve"> </w:t>
            </w:r>
            <w:proofErr w:type="spellStart"/>
            <w:r w:rsidRPr="008E7538">
              <w:rPr>
                <w:spacing w:val="-4"/>
                <w:sz w:val="24"/>
                <w:szCs w:val="24"/>
              </w:rPr>
              <w:t>mặn</w:t>
            </w:r>
            <w:proofErr w:type="spellEnd"/>
            <w:r w:rsidRPr="008E7538">
              <w:rPr>
                <w:spacing w:val="-4"/>
                <w:sz w:val="24"/>
                <w:szCs w:val="24"/>
              </w:rPr>
              <w:t xml:space="preserve">, </w:t>
            </w:r>
            <w:proofErr w:type="spellStart"/>
            <w:r w:rsidRPr="008E7538">
              <w:rPr>
                <w:spacing w:val="-4"/>
                <w:sz w:val="24"/>
                <w:szCs w:val="24"/>
              </w:rPr>
              <w:t>trữ</w:t>
            </w:r>
            <w:proofErr w:type="spellEnd"/>
            <w:r w:rsidRPr="008E7538">
              <w:rPr>
                <w:spacing w:val="-4"/>
                <w:sz w:val="24"/>
                <w:szCs w:val="24"/>
              </w:rPr>
              <w:t xml:space="preserve"> </w:t>
            </w:r>
            <w:proofErr w:type="spellStart"/>
            <w:r w:rsidRPr="008E7538">
              <w:rPr>
                <w:spacing w:val="-4"/>
                <w:sz w:val="24"/>
                <w:szCs w:val="24"/>
              </w:rPr>
              <w:t>ngọt</w:t>
            </w:r>
            <w:proofErr w:type="spellEnd"/>
            <w:r w:rsidRPr="008E7538">
              <w:rPr>
                <w:spacing w:val="-4"/>
                <w:sz w:val="24"/>
                <w:szCs w:val="24"/>
              </w:rPr>
              <w:t xml:space="preserve"> </w:t>
            </w:r>
            <w:proofErr w:type="spellStart"/>
            <w:r w:rsidRPr="008E7538">
              <w:rPr>
                <w:spacing w:val="-4"/>
                <w:sz w:val="24"/>
                <w:szCs w:val="24"/>
              </w:rPr>
              <w:t>phục</w:t>
            </w:r>
            <w:proofErr w:type="spellEnd"/>
            <w:r w:rsidRPr="008E7538">
              <w:rPr>
                <w:spacing w:val="-4"/>
                <w:sz w:val="24"/>
                <w:szCs w:val="24"/>
              </w:rPr>
              <w:t xml:space="preserve"> </w:t>
            </w:r>
            <w:proofErr w:type="spellStart"/>
            <w:r w:rsidRPr="008E7538">
              <w:rPr>
                <w:spacing w:val="-4"/>
                <w:sz w:val="24"/>
                <w:szCs w:val="24"/>
              </w:rPr>
              <w:t>vụ</w:t>
            </w:r>
            <w:proofErr w:type="spellEnd"/>
            <w:r w:rsidRPr="008E7538">
              <w:rPr>
                <w:spacing w:val="-4"/>
                <w:sz w:val="24"/>
                <w:szCs w:val="24"/>
              </w:rPr>
              <w:t xml:space="preserve"> </w:t>
            </w:r>
            <w:proofErr w:type="spellStart"/>
            <w:r w:rsidRPr="008E7538">
              <w:rPr>
                <w:spacing w:val="-4"/>
                <w:sz w:val="24"/>
                <w:szCs w:val="24"/>
              </w:rPr>
              <w:t>sản</w:t>
            </w:r>
            <w:proofErr w:type="spellEnd"/>
            <w:r w:rsidRPr="008E7538">
              <w:rPr>
                <w:spacing w:val="-4"/>
                <w:sz w:val="24"/>
                <w:szCs w:val="24"/>
              </w:rPr>
              <w:t xml:space="preserve"> </w:t>
            </w:r>
            <w:proofErr w:type="spellStart"/>
            <w:r w:rsidRPr="008E7538">
              <w:rPr>
                <w:spacing w:val="-4"/>
                <w:sz w:val="24"/>
                <w:szCs w:val="24"/>
              </w:rPr>
              <w:t>xuất</w:t>
            </w:r>
            <w:proofErr w:type="spellEnd"/>
            <w:r w:rsidRPr="008E7538">
              <w:rPr>
                <w:spacing w:val="-4"/>
                <w:sz w:val="24"/>
                <w:szCs w:val="24"/>
              </w:rPr>
              <w:t xml:space="preserve"> </w:t>
            </w:r>
            <w:proofErr w:type="spellStart"/>
            <w:r w:rsidRPr="008E7538">
              <w:rPr>
                <w:spacing w:val="-4"/>
                <w:sz w:val="24"/>
                <w:szCs w:val="24"/>
              </w:rPr>
              <w:t>nông</w:t>
            </w:r>
            <w:proofErr w:type="spellEnd"/>
            <w:r w:rsidRPr="008E7538">
              <w:rPr>
                <w:spacing w:val="-4"/>
                <w:sz w:val="24"/>
                <w:szCs w:val="24"/>
              </w:rPr>
              <w:t xml:space="preserve"> </w:t>
            </w:r>
            <w:proofErr w:type="spellStart"/>
            <w:r w:rsidRPr="008E7538">
              <w:rPr>
                <w:spacing w:val="-4"/>
                <w:sz w:val="24"/>
                <w:szCs w:val="24"/>
              </w:rPr>
              <w:t>nghiệp</w:t>
            </w:r>
            <w:proofErr w:type="spellEnd"/>
            <w:r w:rsidRPr="008E7538">
              <w:rPr>
                <w:spacing w:val="-4"/>
                <w:sz w:val="24"/>
                <w:szCs w:val="24"/>
              </w:rPr>
              <w:t xml:space="preserve"> </w:t>
            </w:r>
            <w:proofErr w:type="spellStart"/>
            <w:r w:rsidRPr="008E7538">
              <w:rPr>
                <w:spacing w:val="-4"/>
                <w:sz w:val="24"/>
                <w:szCs w:val="24"/>
              </w:rPr>
              <w:t>tạo</w:t>
            </w:r>
            <w:proofErr w:type="spellEnd"/>
            <w:r w:rsidRPr="008E7538">
              <w:rPr>
                <w:spacing w:val="-4"/>
                <w:sz w:val="24"/>
                <w:szCs w:val="24"/>
              </w:rPr>
              <w:t xml:space="preserve"> </w:t>
            </w:r>
            <w:proofErr w:type="spellStart"/>
            <w:r w:rsidRPr="008E7538">
              <w:rPr>
                <w:spacing w:val="-4"/>
                <w:sz w:val="24"/>
                <w:szCs w:val="24"/>
              </w:rPr>
              <w:t>sinh</w:t>
            </w:r>
            <w:proofErr w:type="spellEnd"/>
            <w:r w:rsidRPr="008E7538">
              <w:rPr>
                <w:spacing w:val="-4"/>
                <w:sz w:val="24"/>
                <w:szCs w:val="24"/>
              </w:rPr>
              <w:t xml:space="preserve"> </w:t>
            </w:r>
            <w:proofErr w:type="spellStart"/>
            <w:r w:rsidRPr="008E7538">
              <w:rPr>
                <w:spacing w:val="-4"/>
                <w:sz w:val="24"/>
                <w:szCs w:val="24"/>
              </w:rPr>
              <w:t>kế</w:t>
            </w:r>
            <w:proofErr w:type="spellEnd"/>
            <w:r w:rsidRPr="008E7538">
              <w:rPr>
                <w:spacing w:val="-4"/>
                <w:sz w:val="24"/>
                <w:szCs w:val="24"/>
              </w:rPr>
              <w:t xml:space="preserve"> </w:t>
            </w:r>
            <w:proofErr w:type="spellStart"/>
            <w:r w:rsidRPr="008E7538">
              <w:rPr>
                <w:spacing w:val="-4"/>
                <w:sz w:val="24"/>
                <w:szCs w:val="24"/>
              </w:rPr>
              <w:t>thích</w:t>
            </w:r>
            <w:proofErr w:type="spellEnd"/>
            <w:r w:rsidRPr="008E7538">
              <w:rPr>
                <w:spacing w:val="-4"/>
                <w:sz w:val="24"/>
                <w:szCs w:val="24"/>
              </w:rPr>
              <w:t xml:space="preserve"> </w:t>
            </w:r>
            <w:proofErr w:type="spellStart"/>
            <w:r w:rsidRPr="008E7538">
              <w:rPr>
                <w:spacing w:val="-4"/>
                <w:sz w:val="24"/>
                <w:szCs w:val="24"/>
              </w:rPr>
              <w:t>ứng</w:t>
            </w:r>
            <w:proofErr w:type="spellEnd"/>
            <w:r w:rsidRPr="008E7538">
              <w:rPr>
                <w:spacing w:val="-4"/>
                <w:sz w:val="24"/>
                <w:szCs w:val="24"/>
              </w:rPr>
              <w:t xml:space="preserve"> </w:t>
            </w:r>
            <w:proofErr w:type="spellStart"/>
            <w:r w:rsidRPr="008E7538">
              <w:rPr>
                <w:spacing w:val="-4"/>
                <w:sz w:val="24"/>
                <w:szCs w:val="24"/>
              </w:rPr>
              <w:t>với</w:t>
            </w:r>
            <w:proofErr w:type="spellEnd"/>
            <w:r w:rsidRPr="008E7538">
              <w:rPr>
                <w:spacing w:val="-4"/>
                <w:sz w:val="24"/>
                <w:szCs w:val="24"/>
              </w:rPr>
              <w:t xml:space="preserve"> </w:t>
            </w:r>
            <w:proofErr w:type="spellStart"/>
            <w:r w:rsidRPr="008E7538">
              <w:rPr>
                <w:spacing w:val="-4"/>
                <w:sz w:val="24"/>
                <w:szCs w:val="24"/>
              </w:rPr>
              <w:t>biến</w:t>
            </w:r>
            <w:proofErr w:type="spellEnd"/>
            <w:r w:rsidRPr="008E7538">
              <w:rPr>
                <w:spacing w:val="-4"/>
                <w:sz w:val="24"/>
                <w:szCs w:val="24"/>
              </w:rPr>
              <w:t xml:space="preserve"> </w:t>
            </w:r>
            <w:proofErr w:type="spellStart"/>
            <w:r w:rsidRPr="008E7538">
              <w:rPr>
                <w:spacing w:val="-4"/>
                <w:sz w:val="24"/>
                <w:szCs w:val="24"/>
              </w:rPr>
              <w:t>đổi</w:t>
            </w:r>
            <w:proofErr w:type="spellEnd"/>
            <w:r w:rsidRPr="008E7538">
              <w:rPr>
                <w:spacing w:val="-4"/>
                <w:sz w:val="24"/>
                <w:szCs w:val="24"/>
              </w:rPr>
              <w:t xml:space="preserve"> </w:t>
            </w:r>
            <w:proofErr w:type="spellStart"/>
            <w:r w:rsidRPr="008E7538">
              <w:rPr>
                <w:spacing w:val="-4"/>
                <w:sz w:val="24"/>
                <w:szCs w:val="24"/>
              </w:rPr>
              <w:t>khí</w:t>
            </w:r>
            <w:proofErr w:type="spellEnd"/>
            <w:r w:rsidRPr="008E7538">
              <w:rPr>
                <w:spacing w:val="-4"/>
                <w:sz w:val="24"/>
                <w:szCs w:val="24"/>
              </w:rPr>
              <w:t xml:space="preserve"> </w:t>
            </w:r>
            <w:proofErr w:type="spellStart"/>
            <w:r w:rsidRPr="008E7538">
              <w:rPr>
                <w:spacing w:val="-4"/>
                <w:sz w:val="24"/>
                <w:szCs w:val="24"/>
              </w:rPr>
              <w:t>hậu</w:t>
            </w:r>
            <w:proofErr w:type="spellEnd"/>
            <w:r w:rsidRPr="008E7538">
              <w:rPr>
                <w:spacing w:val="-4"/>
                <w:sz w:val="24"/>
                <w:szCs w:val="24"/>
              </w:rPr>
              <w:t xml:space="preserve">, </w:t>
            </w:r>
            <w:proofErr w:type="spellStart"/>
            <w:r w:rsidRPr="008E7538">
              <w:rPr>
                <w:spacing w:val="-4"/>
                <w:sz w:val="24"/>
                <w:szCs w:val="24"/>
              </w:rPr>
              <w:t>huyện</w:t>
            </w:r>
            <w:proofErr w:type="spellEnd"/>
            <w:r w:rsidRPr="008E7538">
              <w:rPr>
                <w:spacing w:val="-4"/>
                <w:sz w:val="24"/>
                <w:szCs w:val="24"/>
              </w:rPr>
              <w:t xml:space="preserve"> Long </w:t>
            </w:r>
            <w:proofErr w:type="spellStart"/>
            <w:r w:rsidRPr="008E7538">
              <w:rPr>
                <w:spacing w:val="-4"/>
                <w:sz w:val="24"/>
                <w:szCs w:val="24"/>
              </w:rPr>
              <w:t>Mỹ</w:t>
            </w:r>
            <w:proofErr w:type="spellEnd"/>
            <w:r w:rsidRPr="008E7538">
              <w:rPr>
                <w:spacing w:val="-4"/>
                <w:sz w:val="24"/>
                <w:szCs w:val="24"/>
              </w:rPr>
              <w:t xml:space="preserve">, </w:t>
            </w:r>
            <w:proofErr w:type="spellStart"/>
            <w:r w:rsidRPr="008E7538">
              <w:rPr>
                <w:spacing w:val="-4"/>
                <w:sz w:val="24"/>
                <w:szCs w:val="24"/>
              </w:rPr>
              <w:t>tỉnh</w:t>
            </w:r>
            <w:proofErr w:type="spellEnd"/>
            <w:r w:rsidRPr="008E7538">
              <w:rPr>
                <w:spacing w:val="-4"/>
                <w:sz w:val="24"/>
                <w:szCs w:val="24"/>
              </w:rPr>
              <w:t xml:space="preserve"> Hậu Giang</w:t>
            </w:r>
          </w:p>
        </w:tc>
        <w:tc>
          <w:tcPr>
            <w:tcW w:w="1417" w:type="dxa"/>
            <w:vAlign w:val="center"/>
          </w:tcPr>
          <w:p w14:paraId="7F11782F" w14:textId="77777777" w:rsidR="00A642BA" w:rsidRPr="00701351" w:rsidRDefault="00A642BA" w:rsidP="008E7538">
            <w:pPr>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Long </w:t>
            </w:r>
            <w:proofErr w:type="spellStart"/>
            <w:r w:rsidRPr="00701351">
              <w:rPr>
                <w:rFonts w:eastAsia="Times New Roman"/>
                <w:sz w:val="24"/>
                <w:szCs w:val="24"/>
              </w:rPr>
              <w:t>Mỹ</w:t>
            </w:r>
            <w:proofErr w:type="spellEnd"/>
          </w:p>
        </w:tc>
        <w:tc>
          <w:tcPr>
            <w:tcW w:w="1418" w:type="dxa"/>
            <w:vAlign w:val="center"/>
          </w:tcPr>
          <w:p w14:paraId="5C3CA200" w14:textId="3F8FE1E4"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1D1FCED1"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684DE238"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0EEC6453" w14:textId="77777777" w:rsidR="00A642BA" w:rsidRPr="00701351" w:rsidRDefault="00A642BA" w:rsidP="00A642BA">
            <w:pPr>
              <w:spacing w:before="60" w:after="60"/>
              <w:jc w:val="center"/>
              <w:rPr>
                <w:rFonts w:eastAsia="Times New Roman"/>
                <w:iCs/>
                <w:lang w:val="vi-VN"/>
              </w:rPr>
            </w:pPr>
          </w:p>
        </w:tc>
        <w:tc>
          <w:tcPr>
            <w:tcW w:w="990" w:type="dxa"/>
            <w:vAlign w:val="center"/>
          </w:tcPr>
          <w:p w14:paraId="1DD17FCC"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09207F11" w14:textId="77777777" w:rsidR="00A642BA" w:rsidRPr="00701351" w:rsidRDefault="00A642BA" w:rsidP="00A642BA">
            <w:pPr>
              <w:spacing w:before="60" w:after="60"/>
              <w:jc w:val="center"/>
              <w:rPr>
                <w:rFonts w:eastAsia="Times New Roman"/>
                <w:iCs/>
                <w:lang w:val="vi-VN"/>
              </w:rPr>
            </w:pPr>
          </w:p>
        </w:tc>
      </w:tr>
      <w:tr w:rsidR="00701351" w:rsidRPr="00701351" w14:paraId="00B70E93" w14:textId="77777777" w:rsidTr="00CF0D99">
        <w:tc>
          <w:tcPr>
            <w:tcW w:w="567" w:type="dxa"/>
            <w:vAlign w:val="center"/>
          </w:tcPr>
          <w:p w14:paraId="1DEB7FD9"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18</w:t>
            </w:r>
          </w:p>
        </w:tc>
        <w:tc>
          <w:tcPr>
            <w:tcW w:w="2410" w:type="dxa"/>
            <w:vAlign w:val="center"/>
          </w:tcPr>
          <w:p w14:paraId="6E94735B" w14:textId="77777777" w:rsidR="00A642BA" w:rsidRPr="00701351" w:rsidRDefault="00A642BA" w:rsidP="00A642BA">
            <w:pPr>
              <w:spacing w:before="60" w:after="60"/>
              <w:jc w:val="both"/>
              <w:rPr>
                <w:rFonts w:eastAsia="Times New Roman"/>
                <w:spacing w:val="-4"/>
                <w:sz w:val="24"/>
                <w:szCs w:val="24"/>
                <w:lang w:eastAsia="vi-VN"/>
              </w:rPr>
            </w:pPr>
            <w:proofErr w:type="spellStart"/>
            <w:r w:rsidRPr="00701351">
              <w:rPr>
                <w:rFonts w:eastAsia="Times New Roman"/>
                <w:spacing w:val="-4"/>
                <w:sz w:val="24"/>
                <w:szCs w:val="24"/>
              </w:rPr>
              <w:t>Xây</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dựng</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nâng</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cấp</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hệ</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thống</w:t>
            </w:r>
            <w:proofErr w:type="spellEnd"/>
            <w:r w:rsidRPr="00701351">
              <w:rPr>
                <w:rFonts w:eastAsia="Times New Roman"/>
                <w:spacing w:val="-4"/>
                <w:sz w:val="24"/>
                <w:szCs w:val="24"/>
              </w:rPr>
              <w:t xml:space="preserve"> ô bao </w:t>
            </w:r>
            <w:proofErr w:type="spellStart"/>
            <w:r w:rsidRPr="00701351">
              <w:rPr>
                <w:rFonts w:eastAsia="Times New Roman"/>
                <w:spacing w:val="-4"/>
                <w:sz w:val="24"/>
                <w:szCs w:val="24"/>
              </w:rPr>
              <w:t>vùng</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giáp</w:t>
            </w:r>
            <w:proofErr w:type="spellEnd"/>
            <w:r w:rsidRPr="00701351">
              <w:rPr>
                <w:rFonts w:eastAsia="Times New Roman"/>
                <w:spacing w:val="-4"/>
                <w:sz w:val="24"/>
                <w:szCs w:val="24"/>
              </w:rPr>
              <w:t xml:space="preserve"> </w:t>
            </w:r>
            <w:proofErr w:type="spellStart"/>
            <w:r w:rsidRPr="00CF0D99">
              <w:rPr>
                <w:rFonts w:eastAsia="Times New Roman"/>
                <w:spacing w:val="-8"/>
                <w:sz w:val="24"/>
                <w:szCs w:val="24"/>
              </w:rPr>
              <w:t>nước</w:t>
            </w:r>
            <w:proofErr w:type="spellEnd"/>
            <w:r w:rsidRPr="00CF0D99">
              <w:rPr>
                <w:rFonts w:eastAsia="Times New Roman"/>
                <w:spacing w:val="-8"/>
                <w:sz w:val="24"/>
                <w:szCs w:val="24"/>
              </w:rPr>
              <w:t xml:space="preserve"> </w:t>
            </w:r>
            <w:proofErr w:type="spellStart"/>
            <w:r w:rsidRPr="00CF0D99">
              <w:rPr>
                <w:rFonts w:eastAsia="Times New Roman"/>
                <w:spacing w:val="-8"/>
                <w:sz w:val="24"/>
                <w:szCs w:val="24"/>
              </w:rPr>
              <w:t>huyện</w:t>
            </w:r>
            <w:proofErr w:type="spellEnd"/>
            <w:r w:rsidRPr="00CF0D99">
              <w:rPr>
                <w:rFonts w:eastAsia="Times New Roman"/>
                <w:spacing w:val="-8"/>
                <w:sz w:val="24"/>
                <w:szCs w:val="24"/>
              </w:rPr>
              <w:t xml:space="preserve"> Phụng </w:t>
            </w:r>
            <w:proofErr w:type="spellStart"/>
            <w:r w:rsidRPr="00CF0D99">
              <w:rPr>
                <w:rFonts w:eastAsia="Times New Roman"/>
                <w:spacing w:val="-8"/>
                <w:sz w:val="24"/>
                <w:szCs w:val="24"/>
              </w:rPr>
              <w:t>Hiệp</w:t>
            </w:r>
            <w:proofErr w:type="spellEnd"/>
          </w:p>
        </w:tc>
        <w:tc>
          <w:tcPr>
            <w:tcW w:w="1417" w:type="dxa"/>
            <w:vAlign w:val="center"/>
          </w:tcPr>
          <w:p w14:paraId="501A6DDB" w14:textId="77777777" w:rsidR="00A642BA" w:rsidRPr="00701351" w:rsidRDefault="00A642BA" w:rsidP="008E7538">
            <w:pPr>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Phụng </w:t>
            </w:r>
            <w:proofErr w:type="spellStart"/>
            <w:r w:rsidRPr="00701351">
              <w:rPr>
                <w:rFonts w:eastAsia="Times New Roman"/>
                <w:sz w:val="24"/>
                <w:szCs w:val="24"/>
              </w:rPr>
              <w:t>Hiệp</w:t>
            </w:r>
            <w:proofErr w:type="spellEnd"/>
          </w:p>
        </w:tc>
        <w:tc>
          <w:tcPr>
            <w:tcW w:w="1418" w:type="dxa"/>
            <w:vAlign w:val="center"/>
          </w:tcPr>
          <w:p w14:paraId="20F557E2" w14:textId="72F0B0EF"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7F392D19"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4F841A88"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19FAB664" w14:textId="77777777" w:rsidR="00A642BA" w:rsidRPr="00701351" w:rsidRDefault="00A642BA" w:rsidP="00A642BA">
            <w:pPr>
              <w:spacing w:before="60" w:after="60"/>
              <w:jc w:val="center"/>
              <w:rPr>
                <w:rFonts w:eastAsia="Times New Roman"/>
                <w:iCs/>
                <w:lang w:val="vi-VN"/>
              </w:rPr>
            </w:pPr>
          </w:p>
        </w:tc>
        <w:tc>
          <w:tcPr>
            <w:tcW w:w="990" w:type="dxa"/>
            <w:vAlign w:val="center"/>
          </w:tcPr>
          <w:p w14:paraId="4233CBC8"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581D8D00" w14:textId="77777777" w:rsidR="00A642BA" w:rsidRPr="00701351" w:rsidRDefault="00A642BA" w:rsidP="00A642BA">
            <w:pPr>
              <w:spacing w:before="60" w:after="60"/>
              <w:jc w:val="center"/>
              <w:rPr>
                <w:rFonts w:eastAsia="Times New Roman"/>
                <w:iCs/>
                <w:lang w:val="vi-VN"/>
              </w:rPr>
            </w:pPr>
          </w:p>
        </w:tc>
      </w:tr>
      <w:tr w:rsidR="00701351" w:rsidRPr="00701351" w14:paraId="1445D886" w14:textId="77777777" w:rsidTr="00CF0D99">
        <w:tc>
          <w:tcPr>
            <w:tcW w:w="567" w:type="dxa"/>
            <w:vAlign w:val="center"/>
          </w:tcPr>
          <w:p w14:paraId="09B6BB27"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19</w:t>
            </w:r>
          </w:p>
        </w:tc>
        <w:tc>
          <w:tcPr>
            <w:tcW w:w="2410" w:type="dxa"/>
            <w:vAlign w:val="center"/>
          </w:tcPr>
          <w:p w14:paraId="42367EEA" w14:textId="77777777" w:rsidR="00A642BA" w:rsidRPr="00701351" w:rsidRDefault="00A642BA" w:rsidP="00A642BA">
            <w:pPr>
              <w:spacing w:before="60" w:after="60"/>
              <w:jc w:val="both"/>
              <w:rPr>
                <w:rFonts w:eastAsia="Times New Roman"/>
                <w:spacing w:val="-4"/>
                <w:sz w:val="24"/>
                <w:szCs w:val="24"/>
                <w:lang w:eastAsia="vi-VN"/>
              </w:rPr>
            </w:pPr>
            <w:proofErr w:type="spellStart"/>
            <w:r w:rsidRPr="00701351">
              <w:rPr>
                <w:rFonts w:eastAsia="Times New Roman"/>
                <w:spacing w:val="-4"/>
                <w:sz w:val="24"/>
                <w:szCs w:val="24"/>
              </w:rPr>
              <w:t>Xây</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dựng</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nâng</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cấp</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hệ</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thống</w:t>
            </w:r>
            <w:proofErr w:type="spellEnd"/>
            <w:r w:rsidRPr="00701351">
              <w:rPr>
                <w:rFonts w:eastAsia="Times New Roman"/>
                <w:spacing w:val="-4"/>
                <w:sz w:val="24"/>
                <w:szCs w:val="24"/>
              </w:rPr>
              <w:t xml:space="preserve"> ô bao </w:t>
            </w:r>
            <w:proofErr w:type="spellStart"/>
            <w:r w:rsidRPr="00701351">
              <w:rPr>
                <w:rFonts w:eastAsia="Times New Roman"/>
                <w:spacing w:val="-4"/>
                <w:sz w:val="24"/>
                <w:szCs w:val="24"/>
              </w:rPr>
              <w:t>vùng</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giáp</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nước</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huyện</w:t>
            </w:r>
            <w:proofErr w:type="spellEnd"/>
            <w:r w:rsidRPr="00701351">
              <w:rPr>
                <w:rFonts w:eastAsia="Times New Roman"/>
                <w:spacing w:val="-4"/>
                <w:sz w:val="24"/>
                <w:szCs w:val="24"/>
              </w:rPr>
              <w:t xml:space="preserve"> Long </w:t>
            </w:r>
            <w:proofErr w:type="spellStart"/>
            <w:r w:rsidRPr="00701351">
              <w:rPr>
                <w:rFonts w:eastAsia="Times New Roman"/>
                <w:spacing w:val="-4"/>
                <w:sz w:val="24"/>
                <w:szCs w:val="24"/>
              </w:rPr>
              <w:t>Mỹ</w:t>
            </w:r>
            <w:proofErr w:type="spellEnd"/>
          </w:p>
        </w:tc>
        <w:tc>
          <w:tcPr>
            <w:tcW w:w="1417" w:type="dxa"/>
            <w:vAlign w:val="center"/>
          </w:tcPr>
          <w:p w14:paraId="3FAFC1BE" w14:textId="77777777" w:rsidR="00A642BA" w:rsidRPr="00701351" w:rsidRDefault="00A642BA" w:rsidP="008E7538">
            <w:pPr>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Long </w:t>
            </w:r>
            <w:proofErr w:type="spellStart"/>
            <w:r w:rsidRPr="00701351">
              <w:rPr>
                <w:rFonts w:eastAsia="Times New Roman"/>
                <w:sz w:val="24"/>
                <w:szCs w:val="24"/>
              </w:rPr>
              <w:t>Mỹ</w:t>
            </w:r>
            <w:proofErr w:type="spellEnd"/>
          </w:p>
        </w:tc>
        <w:tc>
          <w:tcPr>
            <w:tcW w:w="1418" w:type="dxa"/>
            <w:vAlign w:val="center"/>
          </w:tcPr>
          <w:p w14:paraId="54A87961" w14:textId="77F9E67B"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5E455288"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247C1282"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46DEDCAB" w14:textId="77777777" w:rsidR="00A642BA" w:rsidRPr="00701351" w:rsidRDefault="00A642BA" w:rsidP="00A642BA">
            <w:pPr>
              <w:spacing w:before="60" w:after="60"/>
              <w:jc w:val="center"/>
              <w:rPr>
                <w:rFonts w:eastAsia="Times New Roman"/>
                <w:iCs/>
                <w:lang w:val="vi-VN"/>
              </w:rPr>
            </w:pPr>
          </w:p>
        </w:tc>
        <w:tc>
          <w:tcPr>
            <w:tcW w:w="990" w:type="dxa"/>
            <w:vAlign w:val="center"/>
          </w:tcPr>
          <w:p w14:paraId="6EC464FC"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7F6301B7" w14:textId="77777777" w:rsidR="00A642BA" w:rsidRPr="00701351" w:rsidRDefault="00A642BA" w:rsidP="00A642BA">
            <w:pPr>
              <w:spacing w:before="60" w:after="60"/>
              <w:jc w:val="center"/>
              <w:rPr>
                <w:rFonts w:eastAsia="Times New Roman"/>
                <w:iCs/>
                <w:lang w:val="vi-VN"/>
              </w:rPr>
            </w:pPr>
          </w:p>
        </w:tc>
      </w:tr>
      <w:tr w:rsidR="00701351" w:rsidRPr="00701351" w14:paraId="26D91E6D" w14:textId="77777777" w:rsidTr="00CF0D99">
        <w:tc>
          <w:tcPr>
            <w:tcW w:w="567" w:type="dxa"/>
            <w:vAlign w:val="center"/>
          </w:tcPr>
          <w:p w14:paraId="569036B7"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20</w:t>
            </w:r>
          </w:p>
        </w:tc>
        <w:tc>
          <w:tcPr>
            <w:tcW w:w="2410" w:type="dxa"/>
            <w:vAlign w:val="center"/>
          </w:tcPr>
          <w:p w14:paraId="758FE07F" w14:textId="77777777" w:rsidR="00A642BA" w:rsidRPr="00701351" w:rsidRDefault="00A642BA" w:rsidP="00A642BA">
            <w:pPr>
              <w:spacing w:before="60" w:after="60"/>
              <w:jc w:val="both"/>
              <w:rPr>
                <w:rFonts w:eastAsia="Times New Roman"/>
                <w:spacing w:val="-4"/>
                <w:sz w:val="24"/>
                <w:szCs w:val="24"/>
                <w:lang w:eastAsia="vi-VN"/>
              </w:rPr>
            </w:pPr>
            <w:proofErr w:type="spellStart"/>
            <w:r w:rsidRPr="00701351">
              <w:rPr>
                <w:rFonts w:eastAsia="Times New Roman"/>
                <w:spacing w:val="-4"/>
                <w:sz w:val="24"/>
                <w:szCs w:val="24"/>
              </w:rPr>
              <w:t>Xây</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dựng</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nâng</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cấp</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hệ</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thống</w:t>
            </w:r>
            <w:proofErr w:type="spellEnd"/>
            <w:r w:rsidRPr="00701351">
              <w:rPr>
                <w:rFonts w:eastAsia="Times New Roman"/>
                <w:spacing w:val="-4"/>
                <w:sz w:val="24"/>
                <w:szCs w:val="24"/>
              </w:rPr>
              <w:t xml:space="preserve"> ô bao </w:t>
            </w:r>
            <w:proofErr w:type="spellStart"/>
            <w:r w:rsidRPr="00701351">
              <w:rPr>
                <w:rFonts w:eastAsia="Times New Roman"/>
                <w:spacing w:val="-4"/>
                <w:sz w:val="24"/>
                <w:szCs w:val="24"/>
              </w:rPr>
              <w:t>vùng</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giáp</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nước</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thị</w:t>
            </w:r>
            <w:proofErr w:type="spellEnd"/>
            <w:r w:rsidRPr="00701351">
              <w:rPr>
                <w:rFonts w:eastAsia="Times New Roman"/>
                <w:spacing w:val="-4"/>
                <w:sz w:val="24"/>
                <w:szCs w:val="24"/>
              </w:rPr>
              <w:t xml:space="preserve"> </w:t>
            </w:r>
            <w:proofErr w:type="spellStart"/>
            <w:r w:rsidRPr="00701351">
              <w:rPr>
                <w:rFonts w:eastAsia="Times New Roman"/>
                <w:spacing w:val="-4"/>
                <w:sz w:val="24"/>
                <w:szCs w:val="24"/>
              </w:rPr>
              <w:t>xã</w:t>
            </w:r>
            <w:proofErr w:type="spellEnd"/>
            <w:r w:rsidRPr="00701351">
              <w:rPr>
                <w:rFonts w:eastAsia="Times New Roman"/>
                <w:spacing w:val="-4"/>
                <w:sz w:val="24"/>
                <w:szCs w:val="24"/>
              </w:rPr>
              <w:t xml:space="preserve"> Long </w:t>
            </w:r>
            <w:proofErr w:type="spellStart"/>
            <w:r w:rsidRPr="00701351">
              <w:rPr>
                <w:rFonts w:eastAsia="Times New Roman"/>
                <w:spacing w:val="-4"/>
                <w:sz w:val="24"/>
                <w:szCs w:val="24"/>
              </w:rPr>
              <w:t>Mỹ</w:t>
            </w:r>
            <w:proofErr w:type="spellEnd"/>
          </w:p>
        </w:tc>
        <w:tc>
          <w:tcPr>
            <w:tcW w:w="1417" w:type="dxa"/>
            <w:vAlign w:val="center"/>
          </w:tcPr>
          <w:p w14:paraId="5DD0E2DD" w14:textId="77777777" w:rsidR="008E7538" w:rsidRDefault="00A642BA" w:rsidP="008E7538">
            <w:pPr>
              <w:jc w:val="center"/>
              <w:rPr>
                <w:rFonts w:eastAsia="Times New Roman"/>
                <w:sz w:val="24"/>
                <w:szCs w:val="24"/>
              </w:rPr>
            </w:pPr>
            <w:r w:rsidRPr="00701351">
              <w:rPr>
                <w:rFonts w:eastAsia="Times New Roman"/>
                <w:sz w:val="24"/>
                <w:szCs w:val="24"/>
              </w:rPr>
              <w:t xml:space="preserve">Thị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2BA4560F" w14:textId="17D191BE" w:rsidR="00A642BA" w:rsidRPr="00701351" w:rsidRDefault="00A642BA" w:rsidP="008E7538">
            <w:pPr>
              <w:jc w:val="center"/>
              <w:rPr>
                <w:rFonts w:eastAsia="Times New Roman"/>
                <w:iCs/>
                <w:lang w:val="vi-VN"/>
              </w:rPr>
            </w:pPr>
            <w:r w:rsidRPr="00701351">
              <w:rPr>
                <w:rFonts w:eastAsia="Times New Roman"/>
                <w:sz w:val="24"/>
                <w:szCs w:val="24"/>
              </w:rPr>
              <w:t xml:space="preserve">Long </w:t>
            </w:r>
            <w:proofErr w:type="spellStart"/>
            <w:r w:rsidRPr="00701351">
              <w:rPr>
                <w:rFonts w:eastAsia="Times New Roman"/>
                <w:sz w:val="24"/>
                <w:szCs w:val="24"/>
              </w:rPr>
              <w:t>Mỹ</w:t>
            </w:r>
            <w:proofErr w:type="spellEnd"/>
          </w:p>
        </w:tc>
        <w:tc>
          <w:tcPr>
            <w:tcW w:w="1418" w:type="dxa"/>
            <w:vAlign w:val="center"/>
          </w:tcPr>
          <w:p w14:paraId="5A8642E8" w14:textId="6C393EE7"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6BC1A6BB"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7F2635B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77E788F7" w14:textId="77777777" w:rsidR="00A642BA" w:rsidRPr="00701351" w:rsidRDefault="00A642BA" w:rsidP="00A642BA">
            <w:pPr>
              <w:spacing w:before="60" w:after="60"/>
              <w:jc w:val="center"/>
              <w:rPr>
                <w:rFonts w:eastAsia="Times New Roman"/>
                <w:iCs/>
                <w:lang w:val="vi-VN"/>
              </w:rPr>
            </w:pPr>
          </w:p>
        </w:tc>
        <w:tc>
          <w:tcPr>
            <w:tcW w:w="990" w:type="dxa"/>
            <w:vAlign w:val="center"/>
          </w:tcPr>
          <w:p w14:paraId="087E63B2"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73C34FCB" w14:textId="77777777" w:rsidR="00A642BA" w:rsidRPr="00701351" w:rsidRDefault="00A642BA" w:rsidP="00A642BA">
            <w:pPr>
              <w:spacing w:before="60" w:after="60"/>
              <w:jc w:val="center"/>
              <w:rPr>
                <w:rFonts w:eastAsia="Times New Roman"/>
                <w:iCs/>
                <w:lang w:val="vi-VN"/>
              </w:rPr>
            </w:pPr>
          </w:p>
        </w:tc>
      </w:tr>
      <w:tr w:rsidR="00701351" w:rsidRPr="00701351" w14:paraId="78293054" w14:textId="77777777" w:rsidTr="00CF0D99">
        <w:tc>
          <w:tcPr>
            <w:tcW w:w="567" w:type="dxa"/>
            <w:vAlign w:val="center"/>
          </w:tcPr>
          <w:p w14:paraId="727102DA"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21</w:t>
            </w:r>
          </w:p>
        </w:tc>
        <w:tc>
          <w:tcPr>
            <w:tcW w:w="2410" w:type="dxa"/>
            <w:vAlign w:val="center"/>
          </w:tcPr>
          <w:p w14:paraId="74875B6E" w14:textId="77777777" w:rsidR="00A642BA" w:rsidRPr="00701351" w:rsidRDefault="00A642BA" w:rsidP="00A642BA">
            <w:pPr>
              <w:spacing w:before="60" w:after="60"/>
              <w:jc w:val="both"/>
              <w:rPr>
                <w:rFonts w:eastAsia="Times New Roman"/>
                <w:spacing w:val="8"/>
                <w:sz w:val="24"/>
                <w:szCs w:val="24"/>
                <w:lang w:eastAsia="vi-VN"/>
              </w:rPr>
            </w:pPr>
            <w:proofErr w:type="spellStart"/>
            <w:r w:rsidRPr="00701351">
              <w:rPr>
                <w:rFonts w:eastAsia="Times New Roman"/>
                <w:spacing w:val="8"/>
                <w:sz w:val="24"/>
                <w:szCs w:val="24"/>
              </w:rPr>
              <w:t>Xây</w:t>
            </w:r>
            <w:proofErr w:type="spellEnd"/>
            <w:r w:rsidRPr="00701351">
              <w:rPr>
                <w:rFonts w:eastAsia="Times New Roman"/>
                <w:spacing w:val="8"/>
                <w:sz w:val="24"/>
                <w:szCs w:val="24"/>
              </w:rPr>
              <w:t xml:space="preserve"> </w:t>
            </w:r>
            <w:proofErr w:type="spellStart"/>
            <w:r w:rsidRPr="00701351">
              <w:rPr>
                <w:rFonts w:eastAsia="Times New Roman"/>
                <w:spacing w:val="8"/>
                <w:sz w:val="24"/>
                <w:szCs w:val="24"/>
              </w:rPr>
              <w:t>dựng</w:t>
            </w:r>
            <w:proofErr w:type="spellEnd"/>
            <w:r w:rsidRPr="00701351">
              <w:rPr>
                <w:rFonts w:eastAsia="Times New Roman"/>
                <w:spacing w:val="8"/>
                <w:sz w:val="24"/>
                <w:szCs w:val="24"/>
              </w:rPr>
              <w:t xml:space="preserve">, </w:t>
            </w:r>
            <w:proofErr w:type="spellStart"/>
            <w:r w:rsidRPr="00701351">
              <w:rPr>
                <w:rFonts w:eastAsia="Times New Roman"/>
                <w:spacing w:val="8"/>
                <w:sz w:val="24"/>
                <w:szCs w:val="24"/>
              </w:rPr>
              <w:t>nâng</w:t>
            </w:r>
            <w:proofErr w:type="spellEnd"/>
            <w:r w:rsidRPr="00701351">
              <w:rPr>
                <w:rFonts w:eastAsia="Times New Roman"/>
                <w:spacing w:val="8"/>
                <w:sz w:val="24"/>
                <w:szCs w:val="24"/>
              </w:rPr>
              <w:t xml:space="preserve"> </w:t>
            </w:r>
            <w:proofErr w:type="spellStart"/>
            <w:r w:rsidRPr="00701351">
              <w:rPr>
                <w:rFonts w:eastAsia="Times New Roman"/>
                <w:spacing w:val="8"/>
                <w:sz w:val="24"/>
                <w:szCs w:val="24"/>
              </w:rPr>
              <w:t>cấp</w:t>
            </w:r>
            <w:proofErr w:type="spellEnd"/>
            <w:r w:rsidRPr="00701351">
              <w:rPr>
                <w:rFonts w:eastAsia="Times New Roman"/>
                <w:spacing w:val="8"/>
                <w:sz w:val="24"/>
                <w:szCs w:val="24"/>
              </w:rPr>
              <w:t xml:space="preserve"> </w:t>
            </w:r>
            <w:proofErr w:type="spellStart"/>
            <w:r w:rsidRPr="00701351">
              <w:rPr>
                <w:rFonts w:eastAsia="Times New Roman"/>
                <w:spacing w:val="8"/>
                <w:sz w:val="24"/>
                <w:szCs w:val="24"/>
              </w:rPr>
              <w:t>hệ</w:t>
            </w:r>
            <w:proofErr w:type="spellEnd"/>
            <w:r w:rsidRPr="00701351">
              <w:rPr>
                <w:rFonts w:eastAsia="Times New Roman"/>
                <w:spacing w:val="8"/>
                <w:sz w:val="24"/>
                <w:szCs w:val="24"/>
              </w:rPr>
              <w:t xml:space="preserve"> </w:t>
            </w:r>
            <w:proofErr w:type="spellStart"/>
            <w:r w:rsidRPr="00701351">
              <w:rPr>
                <w:rFonts w:eastAsia="Times New Roman"/>
                <w:spacing w:val="8"/>
                <w:sz w:val="24"/>
                <w:szCs w:val="24"/>
              </w:rPr>
              <w:t>thống</w:t>
            </w:r>
            <w:proofErr w:type="spellEnd"/>
            <w:r w:rsidRPr="00701351">
              <w:rPr>
                <w:rFonts w:eastAsia="Times New Roman"/>
                <w:spacing w:val="8"/>
                <w:sz w:val="24"/>
                <w:szCs w:val="24"/>
              </w:rPr>
              <w:t xml:space="preserve"> ô bao </w:t>
            </w:r>
            <w:proofErr w:type="spellStart"/>
            <w:r w:rsidRPr="00701351">
              <w:rPr>
                <w:rFonts w:eastAsia="Times New Roman"/>
                <w:spacing w:val="8"/>
                <w:sz w:val="24"/>
                <w:szCs w:val="24"/>
              </w:rPr>
              <w:t>vùng</w:t>
            </w:r>
            <w:proofErr w:type="spellEnd"/>
            <w:r w:rsidRPr="00701351">
              <w:rPr>
                <w:rFonts w:eastAsia="Times New Roman"/>
                <w:spacing w:val="8"/>
                <w:sz w:val="24"/>
                <w:szCs w:val="24"/>
              </w:rPr>
              <w:t xml:space="preserve"> </w:t>
            </w:r>
            <w:proofErr w:type="spellStart"/>
            <w:r w:rsidRPr="00701351">
              <w:rPr>
                <w:rFonts w:eastAsia="Times New Roman"/>
                <w:spacing w:val="8"/>
                <w:sz w:val="24"/>
                <w:szCs w:val="24"/>
              </w:rPr>
              <w:t>giáp</w:t>
            </w:r>
            <w:proofErr w:type="spellEnd"/>
            <w:r w:rsidRPr="00701351">
              <w:rPr>
                <w:rFonts w:eastAsia="Times New Roman"/>
                <w:spacing w:val="8"/>
                <w:sz w:val="24"/>
                <w:szCs w:val="24"/>
              </w:rPr>
              <w:t xml:space="preserve"> </w:t>
            </w:r>
            <w:proofErr w:type="spellStart"/>
            <w:r w:rsidRPr="008E7538">
              <w:rPr>
                <w:rFonts w:eastAsia="Times New Roman"/>
                <w:spacing w:val="-4"/>
                <w:sz w:val="24"/>
                <w:szCs w:val="24"/>
              </w:rPr>
              <w:t>nước</w:t>
            </w:r>
            <w:proofErr w:type="spellEnd"/>
            <w:r w:rsidRPr="008E7538">
              <w:rPr>
                <w:rFonts w:eastAsia="Times New Roman"/>
                <w:spacing w:val="-4"/>
                <w:sz w:val="24"/>
                <w:szCs w:val="24"/>
              </w:rPr>
              <w:t xml:space="preserve"> </w:t>
            </w:r>
            <w:proofErr w:type="spellStart"/>
            <w:r w:rsidRPr="008E7538">
              <w:rPr>
                <w:rFonts w:eastAsia="Times New Roman"/>
                <w:spacing w:val="-4"/>
                <w:sz w:val="24"/>
                <w:szCs w:val="24"/>
              </w:rPr>
              <w:t>thành</w:t>
            </w:r>
            <w:proofErr w:type="spellEnd"/>
            <w:r w:rsidRPr="008E7538">
              <w:rPr>
                <w:rFonts w:eastAsia="Times New Roman"/>
                <w:spacing w:val="-4"/>
                <w:sz w:val="24"/>
                <w:szCs w:val="24"/>
              </w:rPr>
              <w:t xml:space="preserve"> </w:t>
            </w:r>
            <w:proofErr w:type="spellStart"/>
            <w:r w:rsidRPr="008E7538">
              <w:rPr>
                <w:rFonts w:eastAsia="Times New Roman"/>
                <w:spacing w:val="-4"/>
                <w:sz w:val="24"/>
                <w:szCs w:val="24"/>
              </w:rPr>
              <w:t>phố</w:t>
            </w:r>
            <w:proofErr w:type="spellEnd"/>
            <w:r w:rsidRPr="008E7538">
              <w:rPr>
                <w:rFonts w:eastAsia="Times New Roman"/>
                <w:spacing w:val="-4"/>
                <w:sz w:val="24"/>
                <w:szCs w:val="24"/>
              </w:rPr>
              <w:t xml:space="preserve"> </w:t>
            </w:r>
            <w:proofErr w:type="spellStart"/>
            <w:r w:rsidRPr="008E7538">
              <w:rPr>
                <w:rFonts w:eastAsia="Times New Roman"/>
                <w:spacing w:val="-4"/>
                <w:sz w:val="24"/>
                <w:szCs w:val="24"/>
              </w:rPr>
              <w:t>Vị</w:t>
            </w:r>
            <w:proofErr w:type="spellEnd"/>
            <w:r w:rsidRPr="008E7538">
              <w:rPr>
                <w:rFonts w:eastAsia="Times New Roman"/>
                <w:spacing w:val="-4"/>
                <w:sz w:val="24"/>
                <w:szCs w:val="24"/>
              </w:rPr>
              <w:t xml:space="preserve"> Thanh</w:t>
            </w:r>
          </w:p>
        </w:tc>
        <w:tc>
          <w:tcPr>
            <w:tcW w:w="1417" w:type="dxa"/>
            <w:vAlign w:val="center"/>
          </w:tcPr>
          <w:p w14:paraId="07CB7D15" w14:textId="77777777" w:rsidR="00A642BA" w:rsidRPr="00701351" w:rsidRDefault="00A642BA" w:rsidP="00A642BA">
            <w:pPr>
              <w:spacing w:before="60" w:after="60"/>
              <w:jc w:val="center"/>
              <w:rPr>
                <w:rFonts w:eastAsia="Times New Roman"/>
                <w:iCs/>
                <w:lang w:val="vi-VN"/>
              </w:rPr>
            </w:pPr>
            <w:r w:rsidRPr="00701351">
              <w:rPr>
                <w:rFonts w:eastAsia="Times New Roman"/>
                <w:sz w:val="24"/>
                <w:szCs w:val="24"/>
              </w:rPr>
              <w:t xml:space="preserve">Thành </w:t>
            </w:r>
            <w:proofErr w:type="spellStart"/>
            <w:r w:rsidRPr="00701351">
              <w:rPr>
                <w:rFonts w:eastAsia="Times New Roman"/>
                <w:sz w:val="24"/>
                <w:szCs w:val="24"/>
              </w:rPr>
              <w:t>phố</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Thanh</w:t>
            </w:r>
          </w:p>
        </w:tc>
        <w:tc>
          <w:tcPr>
            <w:tcW w:w="1418" w:type="dxa"/>
            <w:vAlign w:val="center"/>
          </w:tcPr>
          <w:p w14:paraId="248A3452" w14:textId="06875942"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6505EF46"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2FB94731"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71ECF8D1" w14:textId="77777777" w:rsidR="00A642BA" w:rsidRPr="00701351" w:rsidRDefault="00A642BA" w:rsidP="00A642BA">
            <w:pPr>
              <w:spacing w:before="60" w:after="60"/>
              <w:jc w:val="center"/>
              <w:rPr>
                <w:rFonts w:eastAsia="Times New Roman"/>
                <w:iCs/>
                <w:lang w:val="vi-VN"/>
              </w:rPr>
            </w:pPr>
          </w:p>
        </w:tc>
        <w:tc>
          <w:tcPr>
            <w:tcW w:w="990" w:type="dxa"/>
            <w:vAlign w:val="center"/>
          </w:tcPr>
          <w:p w14:paraId="2B1257D9"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79C0E54A" w14:textId="77777777" w:rsidR="00A642BA" w:rsidRPr="00701351" w:rsidRDefault="00A642BA" w:rsidP="00A642BA">
            <w:pPr>
              <w:spacing w:before="60" w:after="60"/>
              <w:jc w:val="center"/>
              <w:rPr>
                <w:rFonts w:eastAsia="Times New Roman"/>
                <w:iCs/>
                <w:lang w:val="vi-VN"/>
              </w:rPr>
            </w:pPr>
          </w:p>
        </w:tc>
      </w:tr>
      <w:tr w:rsidR="00701351" w:rsidRPr="00701351" w14:paraId="34DA55F1" w14:textId="77777777" w:rsidTr="00CF0D99">
        <w:tc>
          <w:tcPr>
            <w:tcW w:w="567" w:type="dxa"/>
            <w:vAlign w:val="center"/>
          </w:tcPr>
          <w:p w14:paraId="5F300ECF"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lastRenderedPageBreak/>
              <w:t>22</w:t>
            </w:r>
          </w:p>
        </w:tc>
        <w:tc>
          <w:tcPr>
            <w:tcW w:w="2410" w:type="dxa"/>
            <w:vAlign w:val="center"/>
          </w:tcPr>
          <w:p w14:paraId="51B5049F" w14:textId="77777777" w:rsidR="00A642BA" w:rsidRPr="00701351" w:rsidRDefault="00A642BA" w:rsidP="00A642BA">
            <w:pPr>
              <w:spacing w:before="60" w:after="60"/>
              <w:jc w:val="both"/>
              <w:rPr>
                <w:rFonts w:eastAsia="Times New Roman"/>
                <w:sz w:val="24"/>
                <w:szCs w:val="24"/>
                <w:lang w:eastAsia="vi-VN"/>
              </w:rPr>
            </w:pPr>
            <w:proofErr w:type="spellStart"/>
            <w:r w:rsidRPr="00701351">
              <w:rPr>
                <w:sz w:val="24"/>
                <w:szCs w:val="24"/>
              </w:rPr>
              <w:t>Bố</w:t>
            </w:r>
            <w:proofErr w:type="spellEnd"/>
            <w:r w:rsidRPr="00701351">
              <w:rPr>
                <w:sz w:val="24"/>
                <w:szCs w:val="24"/>
              </w:rPr>
              <w:t xml:space="preserve"> </w:t>
            </w:r>
            <w:proofErr w:type="spellStart"/>
            <w:r w:rsidRPr="00701351">
              <w:rPr>
                <w:sz w:val="24"/>
                <w:szCs w:val="24"/>
              </w:rPr>
              <w:t>trí</w:t>
            </w:r>
            <w:proofErr w:type="spellEnd"/>
            <w:r w:rsidRPr="00701351">
              <w:rPr>
                <w:sz w:val="24"/>
                <w:szCs w:val="24"/>
              </w:rPr>
              <w:t xml:space="preserve"> </w:t>
            </w:r>
            <w:proofErr w:type="spellStart"/>
            <w:r w:rsidRPr="00701351">
              <w:rPr>
                <w:sz w:val="24"/>
                <w:szCs w:val="24"/>
              </w:rPr>
              <w:t>dân</w:t>
            </w:r>
            <w:proofErr w:type="spellEnd"/>
            <w:r w:rsidRPr="00701351">
              <w:rPr>
                <w:sz w:val="24"/>
                <w:szCs w:val="24"/>
              </w:rPr>
              <w:t xml:space="preserve"> </w:t>
            </w:r>
            <w:proofErr w:type="spellStart"/>
            <w:r w:rsidRPr="00701351">
              <w:rPr>
                <w:sz w:val="24"/>
                <w:szCs w:val="24"/>
              </w:rPr>
              <w:t>cư</w:t>
            </w:r>
            <w:proofErr w:type="spellEnd"/>
            <w:r w:rsidRPr="00701351">
              <w:rPr>
                <w:sz w:val="24"/>
                <w:szCs w:val="24"/>
              </w:rPr>
              <w:t xml:space="preserve"> </w:t>
            </w:r>
            <w:proofErr w:type="spellStart"/>
            <w:r w:rsidRPr="00701351">
              <w:rPr>
                <w:sz w:val="24"/>
                <w:szCs w:val="24"/>
              </w:rPr>
              <w:t>vùng</w:t>
            </w:r>
            <w:proofErr w:type="spellEnd"/>
            <w:r w:rsidRPr="00701351">
              <w:rPr>
                <w:sz w:val="24"/>
                <w:szCs w:val="24"/>
              </w:rPr>
              <w:t xml:space="preserve"> </w:t>
            </w:r>
            <w:proofErr w:type="spellStart"/>
            <w:r w:rsidRPr="00701351">
              <w:rPr>
                <w:sz w:val="24"/>
                <w:szCs w:val="24"/>
              </w:rPr>
              <w:t>thiên</w:t>
            </w:r>
            <w:proofErr w:type="spellEnd"/>
            <w:r w:rsidRPr="00701351">
              <w:rPr>
                <w:sz w:val="24"/>
                <w:szCs w:val="24"/>
              </w:rPr>
              <w:t xml:space="preserve"> tai </w:t>
            </w:r>
            <w:proofErr w:type="spellStart"/>
            <w:r w:rsidRPr="00701351">
              <w:rPr>
                <w:sz w:val="24"/>
                <w:szCs w:val="24"/>
              </w:rPr>
              <w:t>tuyến</w:t>
            </w:r>
            <w:proofErr w:type="spellEnd"/>
            <w:r w:rsidRPr="00701351">
              <w:rPr>
                <w:sz w:val="24"/>
                <w:szCs w:val="24"/>
              </w:rPr>
              <w:t xml:space="preserve"> </w:t>
            </w:r>
            <w:proofErr w:type="spellStart"/>
            <w:r w:rsidRPr="00701351">
              <w:rPr>
                <w:sz w:val="24"/>
                <w:szCs w:val="24"/>
              </w:rPr>
              <w:t>sông</w:t>
            </w:r>
            <w:proofErr w:type="spellEnd"/>
            <w:r w:rsidRPr="00701351">
              <w:rPr>
                <w:sz w:val="24"/>
                <w:szCs w:val="24"/>
              </w:rPr>
              <w:t xml:space="preserve"> </w:t>
            </w:r>
            <w:proofErr w:type="spellStart"/>
            <w:r w:rsidRPr="00701351">
              <w:rPr>
                <w:sz w:val="24"/>
                <w:szCs w:val="24"/>
              </w:rPr>
              <w:t>Mái</w:t>
            </w:r>
            <w:proofErr w:type="spellEnd"/>
            <w:r w:rsidRPr="00701351">
              <w:rPr>
                <w:sz w:val="24"/>
                <w:szCs w:val="24"/>
              </w:rPr>
              <w:t xml:space="preserve"> </w:t>
            </w:r>
            <w:proofErr w:type="spellStart"/>
            <w:r w:rsidRPr="00701351">
              <w:rPr>
                <w:sz w:val="24"/>
                <w:szCs w:val="24"/>
              </w:rPr>
              <w:t>Dầm</w:t>
            </w:r>
            <w:proofErr w:type="spellEnd"/>
            <w:r w:rsidRPr="00701351">
              <w:rPr>
                <w:sz w:val="24"/>
                <w:szCs w:val="24"/>
              </w:rPr>
              <w:t xml:space="preserve"> </w:t>
            </w:r>
            <w:proofErr w:type="spellStart"/>
            <w:r w:rsidRPr="00701351">
              <w:rPr>
                <w:sz w:val="24"/>
                <w:szCs w:val="24"/>
              </w:rPr>
              <w:t>huyện</w:t>
            </w:r>
            <w:proofErr w:type="spellEnd"/>
            <w:r w:rsidRPr="00701351">
              <w:rPr>
                <w:sz w:val="24"/>
                <w:szCs w:val="24"/>
              </w:rPr>
              <w:t xml:space="preserve"> Châu Thành</w:t>
            </w:r>
          </w:p>
        </w:tc>
        <w:tc>
          <w:tcPr>
            <w:tcW w:w="1417" w:type="dxa"/>
            <w:vAlign w:val="center"/>
          </w:tcPr>
          <w:p w14:paraId="287F3768" w14:textId="77777777" w:rsidR="00A642BA" w:rsidRPr="00701351" w:rsidRDefault="00A642BA" w:rsidP="00A642BA">
            <w:pPr>
              <w:spacing w:before="6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w:t>
            </w:r>
          </w:p>
        </w:tc>
        <w:tc>
          <w:tcPr>
            <w:tcW w:w="1418" w:type="dxa"/>
            <w:vAlign w:val="center"/>
          </w:tcPr>
          <w:p w14:paraId="337D5CFC" w14:textId="3F020378"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6B64FEF8"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1C965E9E"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4FB883E0" w14:textId="77777777" w:rsidR="00A642BA" w:rsidRPr="00701351" w:rsidRDefault="00A642BA" w:rsidP="00A642BA">
            <w:pPr>
              <w:spacing w:before="60" w:after="60"/>
              <w:jc w:val="center"/>
              <w:rPr>
                <w:rFonts w:eastAsia="Times New Roman"/>
                <w:iCs/>
                <w:lang w:val="vi-VN"/>
              </w:rPr>
            </w:pPr>
          </w:p>
        </w:tc>
        <w:tc>
          <w:tcPr>
            <w:tcW w:w="990" w:type="dxa"/>
            <w:vAlign w:val="center"/>
          </w:tcPr>
          <w:p w14:paraId="74A81638"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6F69471F" w14:textId="77777777" w:rsidR="00A642BA" w:rsidRPr="00701351" w:rsidRDefault="00A642BA" w:rsidP="00A642BA">
            <w:pPr>
              <w:spacing w:before="60" w:after="60"/>
              <w:jc w:val="center"/>
              <w:rPr>
                <w:rFonts w:eastAsia="Times New Roman"/>
                <w:iCs/>
                <w:lang w:val="vi-VN"/>
              </w:rPr>
            </w:pPr>
          </w:p>
        </w:tc>
      </w:tr>
      <w:tr w:rsidR="00701351" w:rsidRPr="00701351" w14:paraId="301FF051" w14:textId="77777777" w:rsidTr="00CF0D99">
        <w:tc>
          <w:tcPr>
            <w:tcW w:w="567" w:type="dxa"/>
            <w:vAlign w:val="center"/>
          </w:tcPr>
          <w:p w14:paraId="371FC4C2"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23</w:t>
            </w:r>
          </w:p>
        </w:tc>
        <w:tc>
          <w:tcPr>
            <w:tcW w:w="2410" w:type="dxa"/>
            <w:vAlign w:val="center"/>
          </w:tcPr>
          <w:p w14:paraId="58CC27E2" w14:textId="77777777" w:rsidR="00A642BA" w:rsidRPr="00701351" w:rsidRDefault="00A642BA" w:rsidP="00A642BA">
            <w:pPr>
              <w:spacing w:before="60" w:after="60"/>
              <w:jc w:val="both"/>
              <w:rPr>
                <w:rFonts w:eastAsia="Times New Roman"/>
                <w:sz w:val="24"/>
                <w:szCs w:val="24"/>
                <w:lang w:eastAsia="vi-VN"/>
              </w:rPr>
            </w:pPr>
            <w:proofErr w:type="spellStart"/>
            <w:r w:rsidRPr="00701351">
              <w:rPr>
                <w:sz w:val="24"/>
                <w:szCs w:val="24"/>
              </w:rPr>
              <w:t>Bố</w:t>
            </w:r>
            <w:proofErr w:type="spellEnd"/>
            <w:r w:rsidRPr="00701351">
              <w:rPr>
                <w:sz w:val="24"/>
                <w:szCs w:val="24"/>
              </w:rPr>
              <w:t xml:space="preserve"> </w:t>
            </w:r>
            <w:proofErr w:type="spellStart"/>
            <w:r w:rsidRPr="00701351">
              <w:rPr>
                <w:sz w:val="24"/>
                <w:szCs w:val="24"/>
              </w:rPr>
              <w:t>trí</w:t>
            </w:r>
            <w:proofErr w:type="spellEnd"/>
            <w:r w:rsidRPr="00701351">
              <w:rPr>
                <w:sz w:val="24"/>
                <w:szCs w:val="24"/>
              </w:rPr>
              <w:t xml:space="preserve"> </w:t>
            </w:r>
            <w:proofErr w:type="spellStart"/>
            <w:r w:rsidRPr="00701351">
              <w:rPr>
                <w:sz w:val="24"/>
                <w:szCs w:val="24"/>
              </w:rPr>
              <w:t>dân</w:t>
            </w:r>
            <w:proofErr w:type="spellEnd"/>
            <w:r w:rsidRPr="00701351">
              <w:rPr>
                <w:sz w:val="24"/>
                <w:szCs w:val="24"/>
              </w:rPr>
              <w:t xml:space="preserve"> </w:t>
            </w:r>
            <w:proofErr w:type="spellStart"/>
            <w:r w:rsidRPr="00701351">
              <w:rPr>
                <w:sz w:val="24"/>
                <w:szCs w:val="24"/>
              </w:rPr>
              <w:t>cư</w:t>
            </w:r>
            <w:proofErr w:type="spellEnd"/>
            <w:r w:rsidRPr="00701351">
              <w:rPr>
                <w:sz w:val="24"/>
                <w:szCs w:val="24"/>
              </w:rPr>
              <w:t xml:space="preserve"> </w:t>
            </w:r>
            <w:proofErr w:type="spellStart"/>
            <w:r w:rsidRPr="00701351">
              <w:rPr>
                <w:sz w:val="24"/>
                <w:szCs w:val="24"/>
              </w:rPr>
              <w:t>vùng</w:t>
            </w:r>
            <w:proofErr w:type="spellEnd"/>
            <w:r w:rsidRPr="00701351">
              <w:rPr>
                <w:sz w:val="24"/>
                <w:szCs w:val="24"/>
              </w:rPr>
              <w:t xml:space="preserve"> </w:t>
            </w:r>
            <w:proofErr w:type="spellStart"/>
            <w:r w:rsidRPr="00701351">
              <w:rPr>
                <w:sz w:val="24"/>
                <w:szCs w:val="24"/>
              </w:rPr>
              <w:t>thiên</w:t>
            </w:r>
            <w:proofErr w:type="spellEnd"/>
            <w:r w:rsidRPr="00701351">
              <w:rPr>
                <w:sz w:val="24"/>
                <w:szCs w:val="24"/>
              </w:rPr>
              <w:t xml:space="preserve"> tai </w:t>
            </w:r>
            <w:proofErr w:type="spellStart"/>
            <w:r w:rsidRPr="00701351">
              <w:rPr>
                <w:sz w:val="24"/>
                <w:szCs w:val="24"/>
              </w:rPr>
              <w:t>trên</w:t>
            </w:r>
            <w:proofErr w:type="spellEnd"/>
            <w:r w:rsidRPr="00701351">
              <w:rPr>
                <w:sz w:val="24"/>
                <w:szCs w:val="24"/>
              </w:rPr>
              <w:t xml:space="preserve"> </w:t>
            </w:r>
            <w:proofErr w:type="spellStart"/>
            <w:r w:rsidRPr="00701351">
              <w:rPr>
                <w:sz w:val="24"/>
                <w:szCs w:val="24"/>
              </w:rPr>
              <w:t>địa</w:t>
            </w:r>
            <w:proofErr w:type="spellEnd"/>
            <w:r w:rsidRPr="00701351">
              <w:rPr>
                <w:sz w:val="24"/>
                <w:szCs w:val="24"/>
              </w:rPr>
              <w:t xml:space="preserve"> </w:t>
            </w:r>
            <w:proofErr w:type="spellStart"/>
            <w:r w:rsidRPr="00701351">
              <w:rPr>
                <w:sz w:val="24"/>
                <w:szCs w:val="24"/>
              </w:rPr>
              <w:t>bàn</w:t>
            </w:r>
            <w:proofErr w:type="spellEnd"/>
            <w:r w:rsidRPr="00701351">
              <w:rPr>
                <w:sz w:val="24"/>
                <w:szCs w:val="24"/>
              </w:rPr>
              <w:t xml:space="preserve"> </w:t>
            </w:r>
            <w:proofErr w:type="spellStart"/>
            <w:r w:rsidRPr="00701351">
              <w:rPr>
                <w:sz w:val="24"/>
                <w:szCs w:val="24"/>
              </w:rPr>
              <w:t>huyện</w:t>
            </w:r>
            <w:proofErr w:type="spellEnd"/>
            <w:r w:rsidRPr="00701351">
              <w:rPr>
                <w:sz w:val="24"/>
                <w:szCs w:val="24"/>
              </w:rPr>
              <w:t xml:space="preserve"> Châu Thành A </w:t>
            </w:r>
            <w:proofErr w:type="spellStart"/>
            <w:r w:rsidRPr="00701351">
              <w:rPr>
                <w:sz w:val="24"/>
                <w:szCs w:val="24"/>
              </w:rPr>
              <w:t>tỉnh</w:t>
            </w:r>
            <w:proofErr w:type="spellEnd"/>
            <w:r w:rsidRPr="00701351">
              <w:rPr>
                <w:sz w:val="24"/>
                <w:szCs w:val="24"/>
              </w:rPr>
              <w:t xml:space="preserve"> Hậu Giang</w:t>
            </w:r>
          </w:p>
        </w:tc>
        <w:tc>
          <w:tcPr>
            <w:tcW w:w="1417" w:type="dxa"/>
            <w:vAlign w:val="center"/>
          </w:tcPr>
          <w:p w14:paraId="2B22E80A" w14:textId="77777777" w:rsidR="00A642BA" w:rsidRPr="00701351" w:rsidRDefault="00A642BA" w:rsidP="00A642BA">
            <w:pPr>
              <w:spacing w:before="6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 A</w:t>
            </w:r>
          </w:p>
        </w:tc>
        <w:tc>
          <w:tcPr>
            <w:tcW w:w="1418" w:type="dxa"/>
            <w:vAlign w:val="center"/>
          </w:tcPr>
          <w:p w14:paraId="752C806D" w14:textId="3C8BDB0C"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4747C9A9"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2810402C"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127AA16B" w14:textId="77777777" w:rsidR="00A642BA" w:rsidRPr="00701351" w:rsidRDefault="00A642BA" w:rsidP="00A642BA">
            <w:pPr>
              <w:spacing w:before="60" w:after="60"/>
              <w:jc w:val="center"/>
              <w:rPr>
                <w:rFonts w:eastAsia="Times New Roman"/>
                <w:iCs/>
                <w:lang w:val="vi-VN"/>
              </w:rPr>
            </w:pPr>
          </w:p>
        </w:tc>
        <w:tc>
          <w:tcPr>
            <w:tcW w:w="990" w:type="dxa"/>
            <w:vAlign w:val="center"/>
          </w:tcPr>
          <w:p w14:paraId="058F39A7"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62A35C7C" w14:textId="77777777" w:rsidR="00A642BA" w:rsidRPr="00701351" w:rsidRDefault="00A642BA" w:rsidP="00A642BA">
            <w:pPr>
              <w:spacing w:before="60" w:after="60"/>
              <w:jc w:val="center"/>
              <w:rPr>
                <w:rFonts w:eastAsia="Times New Roman"/>
                <w:iCs/>
                <w:lang w:val="vi-VN"/>
              </w:rPr>
            </w:pPr>
          </w:p>
        </w:tc>
      </w:tr>
      <w:tr w:rsidR="00701351" w:rsidRPr="00701351" w14:paraId="5D9EFAB2" w14:textId="77777777" w:rsidTr="00CF0D99">
        <w:tc>
          <w:tcPr>
            <w:tcW w:w="567" w:type="dxa"/>
            <w:vAlign w:val="center"/>
          </w:tcPr>
          <w:p w14:paraId="5453232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24</w:t>
            </w:r>
          </w:p>
        </w:tc>
        <w:tc>
          <w:tcPr>
            <w:tcW w:w="2410" w:type="dxa"/>
            <w:vAlign w:val="center"/>
          </w:tcPr>
          <w:p w14:paraId="14784CD6" w14:textId="77777777" w:rsidR="00A642BA" w:rsidRPr="00701351" w:rsidRDefault="00A642BA" w:rsidP="00A642BA">
            <w:pPr>
              <w:spacing w:before="60" w:after="60"/>
              <w:jc w:val="both"/>
              <w:rPr>
                <w:rFonts w:eastAsia="Times New Roman"/>
                <w:sz w:val="24"/>
                <w:szCs w:val="24"/>
                <w:lang w:eastAsia="vi-VN"/>
              </w:rPr>
            </w:pPr>
            <w:proofErr w:type="spellStart"/>
            <w:r w:rsidRPr="00701351">
              <w:rPr>
                <w:sz w:val="24"/>
                <w:szCs w:val="24"/>
              </w:rPr>
              <w:t>Bố</w:t>
            </w:r>
            <w:proofErr w:type="spellEnd"/>
            <w:r w:rsidRPr="00701351">
              <w:rPr>
                <w:sz w:val="24"/>
                <w:szCs w:val="24"/>
              </w:rPr>
              <w:t xml:space="preserve"> </w:t>
            </w:r>
            <w:proofErr w:type="spellStart"/>
            <w:r w:rsidRPr="00701351">
              <w:rPr>
                <w:sz w:val="24"/>
                <w:szCs w:val="24"/>
              </w:rPr>
              <w:t>trí</w:t>
            </w:r>
            <w:proofErr w:type="spellEnd"/>
            <w:r w:rsidRPr="00701351">
              <w:rPr>
                <w:sz w:val="24"/>
                <w:szCs w:val="24"/>
              </w:rPr>
              <w:t xml:space="preserve"> </w:t>
            </w:r>
            <w:proofErr w:type="spellStart"/>
            <w:r w:rsidRPr="00701351">
              <w:rPr>
                <w:sz w:val="24"/>
                <w:szCs w:val="24"/>
              </w:rPr>
              <w:t>dân</w:t>
            </w:r>
            <w:proofErr w:type="spellEnd"/>
            <w:r w:rsidRPr="00701351">
              <w:rPr>
                <w:sz w:val="24"/>
                <w:szCs w:val="24"/>
              </w:rPr>
              <w:t xml:space="preserve"> </w:t>
            </w:r>
            <w:proofErr w:type="spellStart"/>
            <w:r w:rsidRPr="00701351">
              <w:rPr>
                <w:sz w:val="24"/>
                <w:szCs w:val="24"/>
              </w:rPr>
              <w:t>cư</w:t>
            </w:r>
            <w:proofErr w:type="spellEnd"/>
            <w:r w:rsidRPr="00701351">
              <w:rPr>
                <w:sz w:val="24"/>
                <w:szCs w:val="24"/>
              </w:rPr>
              <w:t xml:space="preserve"> </w:t>
            </w:r>
            <w:proofErr w:type="spellStart"/>
            <w:r w:rsidRPr="00701351">
              <w:rPr>
                <w:sz w:val="24"/>
                <w:szCs w:val="24"/>
              </w:rPr>
              <w:t>vùng</w:t>
            </w:r>
            <w:proofErr w:type="spellEnd"/>
            <w:r w:rsidRPr="00701351">
              <w:rPr>
                <w:sz w:val="24"/>
                <w:szCs w:val="24"/>
              </w:rPr>
              <w:t xml:space="preserve"> </w:t>
            </w:r>
            <w:proofErr w:type="spellStart"/>
            <w:r w:rsidRPr="00701351">
              <w:rPr>
                <w:sz w:val="24"/>
                <w:szCs w:val="24"/>
              </w:rPr>
              <w:t>thiên</w:t>
            </w:r>
            <w:proofErr w:type="spellEnd"/>
            <w:r w:rsidRPr="00701351">
              <w:rPr>
                <w:sz w:val="24"/>
                <w:szCs w:val="24"/>
              </w:rPr>
              <w:t xml:space="preserve"> </w:t>
            </w:r>
            <w:r w:rsidRPr="008E7538">
              <w:rPr>
                <w:spacing w:val="4"/>
                <w:sz w:val="24"/>
                <w:szCs w:val="24"/>
              </w:rPr>
              <w:t xml:space="preserve">tai </w:t>
            </w:r>
            <w:proofErr w:type="spellStart"/>
            <w:r w:rsidRPr="008E7538">
              <w:rPr>
                <w:spacing w:val="4"/>
                <w:sz w:val="24"/>
                <w:szCs w:val="24"/>
              </w:rPr>
              <w:t>trên</w:t>
            </w:r>
            <w:proofErr w:type="spellEnd"/>
            <w:r w:rsidRPr="008E7538">
              <w:rPr>
                <w:spacing w:val="4"/>
                <w:sz w:val="24"/>
                <w:szCs w:val="24"/>
              </w:rPr>
              <w:t xml:space="preserve"> </w:t>
            </w:r>
            <w:proofErr w:type="spellStart"/>
            <w:r w:rsidRPr="008E7538">
              <w:rPr>
                <w:spacing w:val="4"/>
                <w:sz w:val="24"/>
                <w:szCs w:val="24"/>
              </w:rPr>
              <w:t>địa</w:t>
            </w:r>
            <w:proofErr w:type="spellEnd"/>
            <w:r w:rsidRPr="008E7538">
              <w:rPr>
                <w:spacing w:val="4"/>
                <w:sz w:val="24"/>
                <w:szCs w:val="24"/>
              </w:rPr>
              <w:t xml:space="preserve"> </w:t>
            </w:r>
            <w:proofErr w:type="spellStart"/>
            <w:r w:rsidRPr="008E7538">
              <w:rPr>
                <w:spacing w:val="4"/>
                <w:sz w:val="24"/>
                <w:szCs w:val="24"/>
              </w:rPr>
              <w:t>bàn</w:t>
            </w:r>
            <w:proofErr w:type="spellEnd"/>
            <w:r w:rsidRPr="008E7538">
              <w:rPr>
                <w:spacing w:val="4"/>
                <w:sz w:val="24"/>
                <w:szCs w:val="24"/>
              </w:rPr>
              <w:t xml:space="preserve"> </w:t>
            </w:r>
            <w:proofErr w:type="spellStart"/>
            <w:r w:rsidRPr="008E7538">
              <w:rPr>
                <w:spacing w:val="4"/>
                <w:sz w:val="24"/>
                <w:szCs w:val="24"/>
              </w:rPr>
              <w:t>huyện</w:t>
            </w:r>
            <w:proofErr w:type="spellEnd"/>
            <w:r w:rsidRPr="008E7538">
              <w:rPr>
                <w:spacing w:val="4"/>
                <w:sz w:val="24"/>
                <w:szCs w:val="24"/>
              </w:rPr>
              <w:t xml:space="preserve"> Phụng </w:t>
            </w:r>
            <w:proofErr w:type="spellStart"/>
            <w:r w:rsidRPr="008E7538">
              <w:rPr>
                <w:spacing w:val="4"/>
                <w:sz w:val="24"/>
                <w:szCs w:val="24"/>
              </w:rPr>
              <w:t>Hiệp</w:t>
            </w:r>
            <w:proofErr w:type="spellEnd"/>
            <w:r w:rsidRPr="008E7538">
              <w:rPr>
                <w:spacing w:val="4"/>
                <w:sz w:val="24"/>
                <w:szCs w:val="24"/>
              </w:rPr>
              <w:t xml:space="preserve"> </w:t>
            </w:r>
            <w:proofErr w:type="spellStart"/>
            <w:r w:rsidRPr="008E7538">
              <w:rPr>
                <w:spacing w:val="4"/>
                <w:sz w:val="24"/>
                <w:szCs w:val="24"/>
              </w:rPr>
              <w:t>tỉnh</w:t>
            </w:r>
            <w:proofErr w:type="spellEnd"/>
            <w:r w:rsidRPr="008E7538">
              <w:rPr>
                <w:spacing w:val="4"/>
                <w:sz w:val="24"/>
                <w:szCs w:val="24"/>
              </w:rPr>
              <w:t xml:space="preserve"> Hậu Giang</w:t>
            </w:r>
          </w:p>
        </w:tc>
        <w:tc>
          <w:tcPr>
            <w:tcW w:w="1417" w:type="dxa"/>
            <w:vAlign w:val="center"/>
          </w:tcPr>
          <w:p w14:paraId="66287406" w14:textId="77777777" w:rsidR="00A642BA" w:rsidRPr="00701351" w:rsidRDefault="00A642BA" w:rsidP="00A642BA">
            <w:pPr>
              <w:spacing w:before="6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Phụng </w:t>
            </w:r>
            <w:proofErr w:type="spellStart"/>
            <w:r w:rsidRPr="00701351">
              <w:rPr>
                <w:rFonts w:eastAsia="Times New Roman"/>
                <w:sz w:val="24"/>
                <w:szCs w:val="24"/>
              </w:rPr>
              <w:t>Hiệp</w:t>
            </w:r>
            <w:proofErr w:type="spellEnd"/>
          </w:p>
        </w:tc>
        <w:tc>
          <w:tcPr>
            <w:tcW w:w="1418" w:type="dxa"/>
            <w:vAlign w:val="center"/>
          </w:tcPr>
          <w:p w14:paraId="38F7F28E" w14:textId="4927529E"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1B210C67"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5DE5849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491C5F09" w14:textId="77777777" w:rsidR="00A642BA" w:rsidRPr="00701351" w:rsidRDefault="00A642BA" w:rsidP="00A642BA">
            <w:pPr>
              <w:spacing w:before="60" w:after="60"/>
              <w:jc w:val="center"/>
              <w:rPr>
                <w:rFonts w:eastAsia="Times New Roman"/>
                <w:iCs/>
                <w:lang w:val="vi-VN"/>
              </w:rPr>
            </w:pPr>
          </w:p>
        </w:tc>
        <w:tc>
          <w:tcPr>
            <w:tcW w:w="990" w:type="dxa"/>
            <w:vAlign w:val="center"/>
          </w:tcPr>
          <w:p w14:paraId="6076AF5D"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44326D7C" w14:textId="77777777" w:rsidR="00A642BA" w:rsidRPr="00701351" w:rsidRDefault="00A642BA" w:rsidP="00A642BA">
            <w:pPr>
              <w:spacing w:before="60" w:after="60"/>
              <w:jc w:val="center"/>
              <w:rPr>
                <w:rFonts w:eastAsia="Times New Roman"/>
                <w:iCs/>
                <w:lang w:val="vi-VN"/>
              </w:rPr>
            </w:pPr>
          </w:p>
        </w:tc>
      </w:tr>
      <w:tr w:rsidR="00701351" w:rsidRPr="00701351" w14:paraId="37D4CF03" w14:textId="77777777" w:rsidTr="00CF0D99">
        <w:tc>
          <w:tcPr>
            <w:tcW w:w="567" w:type="dxa"/>
            <w:vAlign w:val="center"/>
          </w:tcPr>
          <w:p w14:paraId="370477E6" w14:textId="77777777" w:rsidR="00A642BA" w:rsidRPr="00701351" w:rsidRDefault="00A642BA" w:rsidP="00A642BA">
            <w:pPr>
              <w:spacing w:before="60" w:after="60"/>
              <w:jc w:val="center"/>
              <w:rPr>
                <w:rFonts w:eastAsia="Times New Roman"/>
                <w:b/>
                <w:sz w:val="24"/>
                <w:szCs w:val="24"/>
              </w:rPr>
            </w:pPr>
            <w:r w:rsidRPr="00701351">
              <w:rPr>
                <w:rFonts w:eastAsia="Times New Roman"/>
                <w:b/>
                <w:sz w:val="24"/>
                <w:szCs w:val="24"/>
              </w:rPr>
              <w:t>X</w:t>
            </w:r>
          </w:p>
        </w:tc>
        <w:tc>
          <w:tcPr>
            <w:tcW w:w="2410" w:type="dxa"/>
            <w:vAlign w:val="center"/>
          </w:tcPr>
          <w:p w14:paraId="41788859" w14:textId="77777777" w:rsidR="00A642BA" w:rsidRPr="00701351" w:rsidRDefault="00A642BA" w:rsidP="008E7538">
            <w:pPr>
              <w:spacing w:before="80" w:after="80" w:line="259" w:lineRule="auto"/>
              <w:jc w:val="both"/>
              <w:rPr>
                <w:b/>
                <w:sz w:val="24"/>
                <w:szCs w:val="24"/>
              </w:rPr>
            </w:pPr>
            <w:r w:rsidRPr="00701351">
              <w:rPr>
                <w:b/>
                <w:sz w:val="24"/>
                <w:szCs w:val="24"/>
              </w:rPr>
              <w:t xml:space="preserve">Văn </w:t>
            </w:r>
            <w:proofErr w:type="spellStart"/>
            <w:r w:rsidRPr="00701351">
              <w:rPr>
                <w:b/>
                <w:sz w:val="24"/>
                <w:szCs w:val="24"/>
              </w:rPr>
              <w:t>hóa</w:t>
            </w:r>
            <w:proofErr w:type="spellEnd"/>
            <w:r w:rsidRPr="00701351">
              <w:rPr>
                <w:b/>
                <w:sz w:val="24"/>
                <w:szCs w:val="24"/>
              </w:rPr>
              <w:t xml:space="preserve">, </w:t>
            </w:r>
            <w:proofErr w:type="spellStart"/>
            <w:r w:rsidRPr="00701351">
              <w:rPr>
                <w:b/>
                <w:sz w:val="24"/>
                <w:szCs w:val="24"/>
              </w:rPr>
              <w:t>Thể</w:t>
            </w:r>
            <w:proofErr w:type="spellEnd"/>
            <w:r w:rsidRPr="00701351">
              <w:rPr>
                <w:b/>
                <w:sz w:val="24"/>
                <w:szCs w:val="24"/>
              </w:rPr>
              <w:t xml:space="preserve"> </w:t>
            </w:r>
            <w:proofErr w:type="spellStart"/>
            <w:r w:rsidRPr="00701351">
              <w:rPr>
                <w:b/>
                <w:sz w:val="24"/>
                <w:szCs w:val="24"/>
              </w:rPr>
              <w:t>thao</w:t>
            </w:r>
            <w:proofErr w:type="spellEnd"/>
            <w:r w:rsidRPr="00701351">
              <w:rPr>
                <w:b/>
                <w:sz w:val="24"/>
                <w:szCs w:val="24"/>
              </w:rPr>
              <w:t xml:space="preserve"> </w:t>
            </w:r>
            <w:proofErr w:type="spellStart"/>
            <w:r w:rsidRPr="00701351">
              <w:rPr>
                <w:b/>
                <w:sz w:val="24"/>
                <w:szCs w:val="24"/>
              </w:rPr>
              <w:t>và</w:t>
            </w:r>
            <w:proofErr w:type="spellEnd"/>
            <w:r w:rsidRPr="00701351">
              <w:rPr>
                <w:b/>
                <w:sz w:val="24"/>
                <w:szCs w:val="24"/>
              </w:rPr>
              <w:t xml:space="preserve"> Du </w:t>
            </w:r>
            <w:proofErr w:type="spellStart"/>
            <w:r w:rsidRPr="00701351">
              <w:rPr>
                <w:b/>
                <w:sz w:val="24"/>
                <w:szCs w:val="24"/>
              </w:rPr>
              <w:t>lịch</w:t>
            </w:r>
            <w:proofErr w:type="spellEnd"/>
          </w:p>
        </w:tc>
        <w:tc>
          <w:tcPr>
            <w:tcW w:w="1417" w:type="dxa"/>
            <w:vAlign w:val="center"/>
          </w:tcPr>
          <w:p w14:paraId="48139759" w14:textId="77777777" w:rsidR="00A642BA" w:rsidRPr="00701351" w:rsidRDefault="00A642BA" w:rsidP="00A642BA">
            <w:pPr>
              <w:spacing w:before="60" w:after="60"/>
              <w:jc w:val="center"/>
              <w:rPr>
                <w:rFonts w:eastAsia="Times New Roman"/>
                <w:iCs/>
                <w:lang w:val="vi-VN"/>
              </w:rPr>
            </w:pPr>
          </w:p>
        </w:tc>
        <w:tc>
          <w:tcPr>
            <w:tcW w:w="1418" w:type="dxa"/>
            <w:vAlign w:val="center"/>
          </w:tcPr>
          <w:p w14:paraId="32A20314" w14:textId="77777777" w:rsidR="00A642BA" w:rsidRPr="00701351" w:rsidRDefault="00A642BA" w:rsidP="00A642BA">
            <w:pPr>
              <w:spacing w:before="60" w:after="60"/>
              <w:jc w:val="center"/>
              <w:rPr>
                <w:rFonts w:eastAsia="Times New Roman"/>
                <w:iCs/>
                <w:lang w:val="vi-VN"/>
              </w:rPr>
            </w:pPr>
          </w:p>
        </w:tc>
        <w:tc>
          <w:tcPr>
            <w:tcW w:w="845" w:type="dxa"/>
            <w:vAlign w:val="center"/>
          </w:tcPr>
          <w:p w14:paraId="0C5CF6A0"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656E223A" w14:textId="77777777" w:rsidR="00A642BA" w:rsidRPr="00701351" w:rsidRDefault="00A642BA" w:rsidP="00A642BA">
            <w:pPr>
              <w:spacing w:before="60" w:after="60"/>
              <w:jc w:val="center"/>
              <w:rPr>
                <w:rFonts w:eastAsia="Times New Roman"/>
                <w:sz w:val="24"/>
                <w:szCs w:val="24"/>
              </w:rPr>
            </w:pPr>
          </w:p>
        </w:tc>
        <w:tc>
          <w:tcPr>
            <w:tcW w:w="781" w:type="dxa"/>
          </w:tcPr>
          <w:p w14:paraId="4D23FD8F" w14:textId="77777777" w:rsidR="00A642BA" w:rsidRPr="00701351" w:rsidRDefault="00A642BA" w:rsidP="00A642BA">
            <w:pPr>
              <w:spacing w:before="60" w:after="60"/>
              <w:jc w:val="center"/>
              <w:rPr>
                <w:rFonts w:eastAsia="Times New Roman"/>
                <w:iCs/>
                <w:lang w:val="vi-VN"/>
              </w:rPr>
            </w:pPr>
          </w:p>
        </w:tc>
        <w:tc>
          <w:tcPr>
            <w:tcW w:w="990" w:type="dxa"/>
            <w:vAlign w:val="center"/>
          </w:tcPr>
          <w:p w14:paraId="78C345C4" w14:textId="77777777" w:rsidR="00A642BA" w:rsidRPr="00701351" w:rsidRDefault="00A642BA" w:rsidP="00A642BA">
            <w:pPr>
              <w:spacing w:before="60" w:after="60"/>
              <w:jc w:val="center"/>
              <w:rPr>
                <w:rFonts w:eastAsia="Times New Roman"/>
                <w:iCs/>
                <w:sz w:val="24"/>
                <w:szCs w:val="24"/>
              </w:rPr>
            </w:pPr>
          </w:p>
        </w:tc>
        <w:tc>
          <w:tcPr>
            <w:tcW w:w="856" w:type="dxa"/>
          </w:tcPr>
          <w:p w14:paraId="765862D7" w14:textId="77777777" w:rsidR="00A642BA" w:rsidRPr="00701351" w:rsidRDefault="00A642BA" w:rsidP="00A642BA">
            <w:pPr>
              <w:spacing w:before="60" w:after="60"/>
              <w:jc w:val="center"/>
              <w:rPr>
                <w:rFonts w:eastAsia="Times New Roman"/>
                <w:iCs/>
                <w:lang w:val="vi-VN"/>
              </w:rPr>
            </w:pPr>
          </w:p>
        </w:tc>
      </w:tr>
      <w:tr w:rsidR="00701351" w:rsidRPr="00701351" w14:paraId="1B9E645E" w14:textId="77777777" w:rsidTr="00CF0D99">
        <w:tc>
          <w:tcPr>
            <w:tcW w:w="567" w:type="dxa"/>
            <w:vAlign w:val="center"/>
          </w:tcPr>
          <w:p w14:paraId="7A167822"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w:t>
            </w:r>
          </w:p>
        </w:tc>
        <w:tc>
          <w:tcPr>
            <w:tcW w:w="2410" w:type="dxa"/>
            <w:vAlign w:val="center"/>
          </w:tcPr>
          <w:p w14:paraId="4B0BAC95" w14:textId="77777777" w:rsidR="00A642BA" w:rsidRPr="00701351" w:rsidRDefault="00A642BA" w:rsidP="008E7538">
            <w:pPr>
              <w:spacing w:before="80" w:after="80" w:line="259" w:lineRule="auto"/>
              <w:jc w:val="both"/>
              <w:rPr>
                <w:rFonts w:eastAsia="Times New Roman"/>
                <w:sz w:val="24"/>
                <w:szCs w:val="24"/>
                <w:lang w:eastAsia="vi-VN"/>
              </w:rPr>
            </w:pPr>
            <w:r w:rsidRPr="00701351">
              <w:rPr>
                <w:sz w:val="24"/>
                <w:szCs w:val="24"/>
              </w:rPr>
              <w:t xml:space="preserve">Du </w:t>
            </w:r>
            <w:proofErr w:type="spellStart"/>
            <w:r w:rsidRPr="00701351">
              <w:rPr>
                <w:sz w:val="24"/>
                <w:szCs w:val="24"/>
              </w:rPr>
              <w:t>lịch</w:t>
            </w:r>
            <w:proofErr w:type="spellEnd"/>
            <w:r w:rsidRPr="00701351">
              <w:rPr>
                <w:sz w:val="24"/>
                <w:szCs w:val="24"/>
              </w:rPr>
              <w:t xml:space="preserve"> </w:t>
            </w:r>
            <w:proofErr w:type="spellStart"/>
            <w:r w:rsidRPr="00701351">
              <w:rPr>
                <w:sz w:val="24"/>
                <w:szCs w:val="24"/>
              </w:rPr>
              <w:t>sinh</w:t>
            </w:r>
            <w:proofErr w:type="spellEnd"/>
            <w:r w:rsidRPr="00701351">
              <w:rPr>
                <w:sz w:val="24"/>
                <w:szCs w:val="24"/>
              </w:rPr>
              <w:t xml:space="preserve"> </w:t>
            </w:r>
            <w:proofErr w:type="spellStart"/>
            <w:r w:rsidRPr="00701351">
              <w:rPr>
                <w:sz w:val="24"/>
                <w:szCs w:val="24"/>
              </w:rPr>
              <w:t>thái</w:t>
            </w:r>
            <w:proofErr w:type="spellEnd"/>
            <w:r w:rsidRPr="00701351">
              <w:rPr>
                <w:sz w:val="24"/>
                <w:szCs w:val="24"/>
              </w:rPr>
              <w:t xml:space="preserve"> Khu Bảo </w:t>
            </w:r>
            <w:proofErr w:type="spellStart"/>
            <w:r w:rsidRPr="00701351">
              <w:rPr>
                <w:sz w:val="24"/>
                <w:szCs w:val="24"/>
              </w:rPr>
              <w:t>tồn</w:t>
            </w:r>
            <w:proofErr w:type="spellEnd"/>
            <w:r w:rsidRPr="00701351">
              <w:rPr>
                <w:sz w:val="24"/>
                <w:szCs w:val="24"/>
              </w:rPr>
              <w:t xml:space="preserve"> </w:t>
            </w:r>
            <w:proofErr w:type="spellStart"/>
            <w:r w:rsidRPr="00701351">
              <w:rPr>
                <w:sz w:val="24"/>
                <w:szCs w:val="24"/>
              </w:rPr>
              <w:t>thiên</w:t>
            </w:r>
            <w:proofErr w:type="spellEnd"/>
            <w:r w:rsidRPr="00701351">
              <w:rPr>
                <w:sz w:val="24"/>
                <w:szCs w:val="24"/>
              </w:rPr>
              <w:t xml:space="preserve"> </w:t>
            </w:r>
            <w:proofErr w:type="spellStart"/>
            <w:r w:rsidRPr="00701351">
              <w:rPr>
                <w:sz w:val="24"/>
                <w:szCs w:val="24"/>
              </w:rPr>
              <w:t>nhiên</w:t>
            </w:r>
            <w:proofErr w:type="spellEnd"/>
            <w:r w:rsidRPr="00701351">
              <w:rPr>
                <w:sz w:val="24"/>
                <w:szCs w:val="24"/>
              </w:rPr>
              <w:t xml:space="preserve"> Lung Ngọc Hoàng</w:t>
            </w:r>
          </w:p>
        </w:tc>
        <w:tc>
          <w:tcPr>
            <w:tcW w:w="1417" w:type="dxa"/>
            <w:vAlign w:val="center"/>
          </w:tcPr>
          <w:p w14:paraId="19E8B044" w14:textId="77777777" w:rsidR="00A642BA" w:rsidRPr="00701351" w:rsidRDefault="00A642BA" w:rsidP="00A642BA">
            <w:pPr>
              <w:spacing w:before="6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Phụng </w:t>
            </w:r>
            <w:proofErr w:type="spellStart"/>
            <w:r w:rsidRPr="00701351">
              <w:rPr>
                <w:rFonts w:eastAsia="Times New Roman"/>
                <w:sz w:val="24"/>
                <w:szCs w:val="24"/>
              </w:rPr>
              <w:t>Hiệp</w:t>
            </w:r>
            <w:proofErr w:type="spellEnd"/>
          </w:p>
        </w:tc>
        <w:tc>
          <w:tcPr>
            <w:tcW w:w="1418" w:type="dxa"/>
            <w:vAlign w:val="center"/>
          </w:tcPr>
          <w:p w14:paraId="0EBED5E8" w14:textId="58F05EF5"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4A20D768"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68F49E79"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0B70852A" w14:textId="77777777" w:rsidR="00A642BA" w:rsidRPr="00701351" w:rsidRDefault="00A642BA" w:rsidP="00A642BA">
            <w:pPr>
              <w:spacing w:before="60" w:after="60"/>
              <w:jc w:val="center"/>
              <w:rPr>
                <w:rFonts w:eastAsia="Times New Roman"/>
                <w:iCs/>
                <w:lang w:val="vi-VN"/>
              </w:rPr>
            </w:pPr>
          </w:p>
        </w:tc>
        <w:tc>
          <w:tcPr>
            <w:tcW w:w="990" w:type="dxa"/>
            <w:vAlign w:val="center"/>
          </w:tcPr>
          <w:p w14:paraId="76B163BD"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0E4C2E71"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4176AE2E" w14:textId="77777777" w:rsidTr="00CF0D99">
        <w:tc>
          <w:tcPr>
            <w:tcW w:w="567" w:type="dxa"/>
            <w:vAlign w:val="center"/>
          </w:tcPr>
          <w:p w14:paraId="267D3049"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2</w:t>
            </w:r>
          </w:p>
        </w:tc>
        <w:tc>
          <w:tcPr>
            <w:tcW w:w="2410" w:type="dxa"/>
            <w:vAlign w:val="center"/>
          </w:tcPr>
          <w:p w14:paraId="2BB21499" w14:textId="77777777" w:rsidR="00A642BA" w:rsidRPr="00701351" w:rsidRDefault="00A642BA" w:rsidP="008E7538">
            <w:pPr>
              <w:spacing w:before="80" w:after="80" w:line="259" w:lineRule="auto"/>
              <w:jc w:val="both"/>
              <w:rPr>
                <w:sz w:val="24"/>
                <w:szCs w:val="24"/>
              </w:rPr>
            </w:pPr>
            <w:r w:rsidRPr="00701351">
              <w:rPr>
                <w:sz w:val="24"/>
                <w:szCs w:val="24"/>
                <w:lang w:eastAsia="vi-VN"/>
              </w:rPr>
              <w:t xml:space="preserve">Khu du </w:t>
            </w:r>
            <w:proofErr w:type="spellStart"/>
            <w:r w:rsidRPr="00701351">
              <w:rPr>
                <w:sz w:val="24"/>
                <w:szCs w:val="24"/>
                <w:lang w:eastAsia="vi-VN"/>
              </w:rPr>
              <w:t>lịch</w:t>
            </w:r>
            <w:proofErr w:type="spellEnd"/>
            <w:r w:rsidRPr="00701351">
              <w:rPr>
                <w:sz w:val="24"/>
                <w:szCs w:val="24"/>
                <w:lang w:eastAsia="vi-VN"/>
              </w:rPr>
              <w:t xml:space="preserve"> </w:t>
            </w:r>
            <w:proofErr w:type="spellStart"/>
            <w:r w:rsidRPr="00701351">
              <w:rPr>
                <w:sz w:val="24"/>
                <w:szCs w:val="24"/>
                <w:lang w:eastAsia="vi-VN"/>
              </w:rPr>
              <w:t>Hồ</w:t>
            </w:r>
            <w:proofErr w:type="spellEnd"/>
            <w:r w:rsidRPr="00701351">
              <w:rPr>
                <w:sz w:val="24"/>
                <w:szCs w:val="24"/>
                <w:lang w:eastAsia="vi-VN"/>
              </w:rPr>
              <w:t xml:space="preserve"> Sen </w:t>
            </w:r>
          </w:p>
        </w:tc>
        <w:tc>
          <w:tcPr>
            <w:tcW w:w="1417" w:type="dxa"/>
            <w:vAlign w:val="center"/>
          </w:tcPr>
          <w:p w14:paraId="69CCEE46" w14:textId="77777777" w:rsidR="00A642BA" w:rsidRPr="00701351" w:rsidRDefault="00A642BA" w:rsidP="00A642BA">
            <w:pPr>
              <w:spacing w:before="60" w:after="60"/>
              <w:jc w:val="center"/>
              <w:rPr>
                <w:rFonts w:eastAsia="Times New Roman"/>
                <w:iCs/>
                <w:lang w:val="vi-VN"/>
              </w:rPr>
            </w:pPr>
            <w:r w:rsidRPr="00701351">
              <w:rPr>
                <w:rFonts w:eastAsia="Times New Roman"/>
                <w:sz w:val="24"/>
                <w:szCs w:val="24"/>
              </w:rPr>
              <w:t xml:space="preserve">Thành </w:t>
            </w:r>
            <w:proofErr w:type="spellStart"/>
            <w:r w:rsidRPr="00701351">
              <w:rPr>
                <w:rFonts w:eastAsia="Times New Roman"/>
                <w:sz w:val="24"/>
                <w:szCs w:val="24"/>
              </w:rPr>
              <w:t>phố</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Thanh</w:t>
            </w:r>
          </w:p>
        </w:tc>
        <w:tc>
          <w:tcPr>
            <w:tcW w:w="1418" w:type="dxa"/>
            <w:vAlign w:val="center"/>
          </w:tcPr>
          <w:p w14:paraId="75DDD236" w14:textId="45ED3446"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59D65934" w14:textId="77777777" w:rsidR="00A642BA" w:rsidRPr="00701351" w:rsidRDefault="00A642BA" w:rsidP="00A642BA">
            <w:pPr>
              <w:spacing w:before="60" w:after="60"/>
              <w:jc w:val="center"/>
              <w:rPr>
                <w:rFonts w:eastAsia="Times New Roman"/>
                <w:sz w:val="24"/>
                <w:szCs w:val="24"/>
              </w:rPr>
            </w:pPr>
            <w:r w:rsidRPr="00701351">
              <w:rPr>
                <w:sz w:val="24"/>
                <w:szCs w:val="24"/>
              </w:rPr>
              <w:t>x</w:t>
            </w:r>
          </w:p>
        </w:tc>
        <w:tc>
          <w:tcPr>
            <w:tcW w:w="781" w:type="dxa"/>
            <w:vAlign w:val="center"/>
          </w:tcPr>
          <w:p w14:paraId="0F28F5D6" w14:textId="77777777" w:rsidR="00A642BA" w:rsidRPr="00701351" w:rsidRDefault="00A642BA" w:rsidP="00A642BA">
            <w:pPr>
              <w:spacing w:before="60" w:after="60"/>
              <w:jc w:val="center"/>
              <w:rPr>
                <w:rFonts w:eastAsia="Times New Roman"/>
                <w:sz w:val="24"/>
                <w:szCs w:val="24"/>
              </w:rPr>
            </w:pPr>
            <w:r w:rsidRPr="00701351">
              <w:rPr>
                <w:sz w:val="24"/>
                <w:szCs w:val="24"/>
              </w:rPr>
              <w:t>x</w:t>
            </w:r>
          </w:p>
        </w:tc>
        <w:tc>
          <w:tcPr>
            <w:tcW w:w="781" w:type="dxa"/>
          </w:tcPr>
          <w:p w14:paraId="316BD355" w14:textId="77777777" w:rsidR="00A642BA" w:rsidRPr="00701351" w:rsidRDefault="00A642BA" w:rsidP="00A642BA">
            <w:pPr>
              <w:spacing w:before="60" w:after="60"/>
              <w:jc w:val="center"/>
              <w:rPr>
                <w:rFonts w:eastAsia="Times New Roman"/>
                <w:iCs/>
                <w:lang w:val="vi-VN"/>
              </w:rPr>
            </w:pPr>
          </w:p>
        </w:tc>
        <w:tc>
          <w:tcPr>
            <w:tcW w:w="990" w:type="dxa"/>
            <w:vAlign w:val="center"/>
          </w:tcPr>
          <w:p w14:paraId="10972D63" w14:textId="77777777" w:rsidR="00A642BA" w:rsidRPr="00701351" w:rsidRDefault="00A642BA" w:rsidP="00A642BA">
            <w:pPr>
              <w:spacing w:before="60" w:after="60"/>
              <w:jc w:val="center"/>
              <w:rPr>
                <w:rFonts w:eastAsia="Times New Roman"/>
                <w:iCs/>
                <w:sz w:val="24"/>
                <w:szCs w:val="24"/>
              </w:rPr>
            </w:pPr>
          </w:p>
        </w:tc>
        <w:tc>
          <w:tcPr>
            <w:tcW w:w="856" w:type="dxa"/>
          </w:tcPr>
          <w:p w14:paraId="12B4E9B6"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6BF1499E" w14:textId="77777777" w:rsidTr="00CF0D99">
        <w:tc>
          <w:tcPr>
            <w:tcW w:w="567" w:type="dxa"/>
            <w:vAlign w:val="center"/>
          </w:tcPr>
          <w:p w14:paraId="0104E3FF"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3</w:t>
            </w:r>
          </w:p>
        </w:tc>
        <w:tc>
          <w:tcPr>
            <w:tcW w:w="2410" w:type="dxa"/>
            <w:vAlign w:val="center"/>
          </w:tcPr>
          <w:p w14:paraId="33AB537A" w14:textId="77777777" w:rsidR="00A642BA" w:rsidRPr="00701351" w:rsidRDefault="00A642BA" w:rsidP="008E7538">
            <w:pPr>
              <w:spacing w:before="80" w:after="80" w:line="259" w:lineRule="auto"/>
              <w:jc w:val="both"/>
              <w:rPr>
                <w:rFonts w:eastAsia="Times New Roman"/>
                <w:sz w:val="24"/>
                <w:szCs w:val="24"/>
                <w:lang w:eastAsia="vi-VN"/>
              </w:rPr>
            </w:pPr>
            <w:r w:rsidRPr="00701351">
              <w:rPr>
                <w:rFonts w:eastAsia="Times New Roman"/>
                <w:sz w:val="24"/>
                <w:szCs w:val="24"/>
                <w:lang w:eastAsia="vi-VN"/>
              </w:rPr>
              <w:t xml:space="preserve">Khu du </w:t>
            </w:r>
            <w:proofErr w:type="spellStart"/>
            <w:r w:rsidRPr="00701351">
              <w:rPr>
                <w:rFonts w:eastAsia="Times New Roman"/>
                <w:sz w:val="24"/>
                <w:szCs w:val="24"/>
                <w:lang w:eastAsia="vi-VN"/>
              </w:rPr>
              <w:t>lịch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sinh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thái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Kênh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Lầu</w:t>
            </w:r>
            <w:proofErr w:type="spellEnd"/>
          </w:p>
        </w:tc>
        <w:tc>
          <w:tcPr>
            <w:tcW w:w="1417" w:type="dxa"/>
            <w:vAlign w:val="center"/>
          </w:tcPr>
          <w:p w14:paraId="4EAE3EBF" w14:textId="77777777" w:rsidR="00A642BA" w:rsidRPr="00701351" w:rsidRDefault="00A642BA" w:rsidP="00A642BA">
            <w:pPr>
              <w:spacing w:before="60" w:after="60"/>
              <w:jc w:val="center"/>
              <w:rPr>
                <w:rFonts w:eastAsia="Times New Roman"/>
                <w:iCs/>
                <w:lang w:val="vi-VN"/>
              </w:rPr>
            </w:pPr>
            <w:r w:rsidRPr="00701351">
              <w:rPr>
                <w:rFonts w:eastAsia="Times New Roman"/>
                <w:sz w:val="24"/>
                <w:szCs w:val="24"/>
              </w:rPr>
              <w:t xml:space="preserve">Thành </w:t>
            </w:r>
            <w:proofErr w:type="spellStart"/>
            <w:r w:rsidRPr="00701351">
              <w:rPr>
                <w:rFonts w:eastAsia="Times New Roman"/>
                <w:sz w:val="24"/>
                <w:szCs w:val="24"/>
              </w:rPr>
              <w:t>phố</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Thanh</w:t>
            </w:r>
          </w:p>
        </w:tc>
        <w:tc>
          <w:tcPr>
            <w:tcW w:w="1418" w:type="dxa"/>
            <w:vAlign w:val="center"/>
          </w:tcPr>
          <w:p w14:paraId="0DA9F90C" w14:textId="3F03365F"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4CC40073"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1652135F"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65BDE3F3" w14:textId="77777777" w:rsidR="00A642BA" w:rsidRPr="00701351" w:rsidRDefault="00A642BA" w:rsidP="00A642BA">
            <w:pPr>
              <w:spacing w:before="60" w:after="60"/>
              <w:jc w:val="center"/>
              <w:rPr>
                <w:rFonts w:eastAsia="Times New Roman"/>
                <w:iCs/>
                <w:lang w:val="vi-VN"/>
              </w:rPr>
            </w:pPr>
          </w:p>
        </w:tc>
        <w:tc>
          <w:tcPr>
            <w:tcW w:w="990" w:type="dxa"/>
            <w:vAlign w:val="center"/>
          </w:tcPr>
          <w:p w14:paraId="40DEC335" w14:textId="77777777" w:rsidR="00A642BA" w:rsidRPr="00701351" w:rsidRDefault="00A642BA" w:rsidP="00A642BA">
            <w:pPr>
              <w:spacing w:before="60" w:after="60"/>
              <w:jc w:val="center"/>
              <w:rPr>
                <w:rFonts w:eastAsia="Times New Roman"/>
                <w:iCs/>
                <w:sz w:val="24"/>
                <w:szCs w:val="24"/>
              </w:rPr>
            </w:pPr>
          </w:p>
        </w:tc>
        <w:tc>
          <w:tcPr>
            <w:tcW w:w="856" w:type="dxa"/>
          </w:tcPr>
          <w:p w14:paraId="3CF3B19B"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08BC59C6" w14:textId="77777777" w:rsidTr="00CF0D99">
        <w:tc>
          <w:tcPr>
            <w:tcW w:w="567" w:type="dxa"/>
            <w:vAlign w:val="center"/>
          </w:tcPr>
          <w:p w14:paraId="22A2291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4</w:t>
            </w:r>
          </w:p>
        </w:tc>
        <w:tc>
          <w:tcPr>
            <w:tcW w:w="2410" w:type="dxa"/>
            <w:vAlign w:val="center"/>
          </w:tcPr>
          <w:p w14:paraId="420F000B" w14:textId="77777777" w:rsidR="00A642BA" w:rsidRPr="00704449" w:rsidRDefault="00A642BA" w:rsidP="008E7538">
            <w:pPr>
              <w:spacing w:before="80" w:after="80" w:line="259" w:lineRule="auto"/>
              <w:jc w:val="both"/>
              <w:rPr>
                <w:rFonts w:eastAsia="Times New Roman"/>
                <w:spacing w:val="-8"/>
                <w:sz w:val="24"/>
                <w:szCs w:val="24"/>
                <w:lang w:eastAsia="vi-VN"/>
              </w:rPr>
            </w:pPr>
            <w:r w:rsidRPr="00704449">
              <w:rPr>
                <w:rFonts w:eastAsia="Times New Roman"/>
                <w:spacing w:val="-8"/>
                <w:sz w:val="24"/>
                <w:szCs w:val="24"/>
                <w:lang w:eastAsia="vi-VN"/>
              </w:rPr>
              <w:t xml:space="preserve">Khu du </w:t>
            </w:r>
            <w:proofErr w:type="spellStart"/>
            <w:r w:rsidRPr="00704449">
              <w:rPr>
                <w:rFonts w:eastAsia="Times New Roman"/>
                <w:spacing w:val="-8"/>
                <w:sz w:val="24"/>
                <w:szCs w:val="24"/>
                <w:lang w:eastAsia="vi-VN"/>
              </w:rPr>
              <w:t>lịch</w:t>
            </w:r>
            <w:proofErr w:type="spellEnd"/>
            <w:r w:rsidRPr="00704449">
              <w:rPr>
                <w:rFonts w:eastAsia="Times New Roman"/>
                <w:spacing w:val="-8"/>
                <w:sz w:val="24"/>
                <w:szCs w:val="24"/>
                <w:lang w:eastAsia="vi-VN"/>
              </w:rPr>
              <w:t xml:space="preserve"> </w:t>
            </w:r>
            <w:proofErr w:type="spellStart"/>
            <w:r w:rsidRPr="00704449">
              <w:rPr>
                <w:rFonts w:eastAsia="Times New Roman"/>
                <w:spacing w:val="-8"/>
                <w:sz w:val="24"/>
                <w:szCs w:val="24"/>
                <w:lang w:eastAsia="vi-VN"/>
              </w:rPr>
              <w:t>hồ</w:t>
            </w:r>
            <w:proofErr w:type="spellEnd"/>
            <w:r w:rsidRPr="00704449">
              <w:rPr>
                <w:rFonts w:eastAsia="Times New Roman"/>
                <w:spacing w:val="-8"/>
                <w:sz w:val="24"/>
                <w:szCs w:val="24"/>
                <w:lang w:eastAsia="vi-VN"/>
              </w:rPr>
              <w:t xml:space="preserve"> Tam </w:t>
            </w:r>
            <w:proofErr w:type="spellStart"/>
            <w:r w:rsidRPr="00704449">
              <w:rPr>
                <w:rFonts w:eastAsia="Times New Roman"/>
                <w:spacing w:val="-8"/>
                <w:sz w:val="24"/>
                <w:szCs w:val="24"/>
                <w:lang w:eastAsia="vi-VN"/>
              </w:rPr>
              <w:t>Giác</w:t>
            </w:r>
            <w:proofErr w:type="spellEnd"/>
          </w:p>
        </w:tc>
        <w:tc>
          <w:tcPr>
            <w:tcW w:w="1417" w:type="dxa"/>
            <w:vAlign w:val="center"/>
          </w:tcPr>
          <w:p w14:paraId="548171AC" w14:textId="77777777" w:rsidR="00A642BA" w:rsidRPr="00701351" w:rsidRDefault="00A642BA" w:rsidP="00A642BA">
            <w:pPr>
              <w:spacing w:before="60" w:after="60"/>
              <w:jc w:val="center"/>
              <w:rPr>
                <w:rFonts w:eastAsia="Times New Roman"/>
                <w:iCs/>
                <w:lang w:val="vi-VN"/>
              </w:rPr>
            </w:pPr>
            <w:r w:rsidRPr="00701351">
              <w:rPr>
                <w:rFonts w:eastAsia="Times New Roman"/>
                <w:sz w:val="24"/>
                <w:szCs w:val="24"/>
              </w:rPr>
              <w:t xml:space="preserve">Thành </w:t>
            </w:r>
            <w:proofErr w:type="spellStart"/>
            <w:r w:rsidRPr="00701351">
              <w:rPr>
                <w:rFonts w:eastAsia="Times New Roman"/>
                <w:sz w:val="24"/>
                <w:szCs w:val="24"/>
              </w:rPr>
              <w:t>phố</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Thanh</w:t>
            </w:r>
          </w:p>
        </w:tc>
        <w:tc>
          <w:tcPr>
            <w:tcW w:w="1418" w:type="dxa"/>
            <w:vAlign w:val="center"/>
          </w:tcPr>
          <w:p w14:paraId="04F2BEDC" w14:textId="1D2B2044"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6F90BC8F"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1E9EB47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497DC5BE" w14:textId="77777777" w:rsidR="00A642BA" w:rsidRPr="00701351" w:rsidRDefault="00A642BA" w:rsidP="00A642BA">
            <w:pPr>
              <w:spacing w:before="60" w:after="60"/>
              <w:jc w:val="center"/>
              <w:rPr>
                <w:rFonts w:eastAsia="Times New Roman"/>
                <w:iCs/>
                <w:lang w:val="vi-VN"/>
              </w:rPr>
            </w:pPr>
          </w:p>
        </w:tc>
        <w:tc>
          <w:tcPr>
            <w:tcW w:w="990" w:type="dxa"/>
            <w:vAlign w:val="center"/>
          </w:tcPr>
          <w:p w14:paraId="7917F0AC" w14:textId="77777777" w:rsidR="00A642BA" w:rsidRPr="00701351" w:rsidRDefault="00A642BA" w:rsidP="00A642BA">
            <w:pPr>
              <w:spacing w:before="60" w:after="60"/>
              <w:jc w:val="center"/>
              <w:rPr>
                <w:rFonts w:eastAsia="Times New Roman"/>
                <w:iCs/>
                <w:sz w:val="24"/>
                <w:szCs w:val="24"/>
              </w:rPr>
            </w:pPr>
          </w:p>
        </w:tc>
        <w:tc>
          <w:tcPr>
            <w:tcW w:w="856" w:type="dxa"/>
          </w:tcPr>
          <w:p w14:paraId="2678F0D8"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587870D4" w14:textId="77777777" w:rsidTr="00CF0D99">
        <w:tc>
          <w:tcPr>
            <w:tcW w:w="567" w:type="dxa"/>
            <w:vAlign w:val="center"/>
          </w:tcPr>
          <w:p w14:paraId="3CCCC97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5</w:t>
            </w:r>
          </w:p>
        </w:tc>
        <w:tc>
          <w:tcPr>
            <w:tcW w:w="2410" w:type="dxa"/>
            <w:vAlign w:val="center"/>
          </w:tcPr>
          <w:p w14:paraId="1759871E" w14:textId="77777777" w:rsidR="00A642BA" w:rsidRPr="00701351" w:rsidRDefault="00A642BA" w:rsidP="008E7538">
            <w:pPr>
              <w:spacing w:before="80" w:after="80" w:line="259" w:lineRule="auto"/>
              <w:jc w:val="both"/>
              <w:rPr>
                <w:rFonts w:eastAsia="Times New Roman"/>
                <w:sz w:val="24"/>
                <w:szCs w:val="24"/>
                <w:lang w:eastAsia="vi-VN"/>
              </w:rPr>
            </w:pPr>
            <w:r w:rsidRPr="008E7538">
              <w:rPr>
                <w:spacing w:val="-6"/>
                <w:sz w:val="24"/>
                <w:szCs w:val="24"/>
              </w:rPr>
              <w:t xml:space="preserve">Khu du </w:t>
            </w:r>
            <w:proofErr w:type="spellStart"/>
            <w:r w:rsidRPr="008E7538">
              <w:rPr>
                <w:spacing w:val="-6"/>
                <w:sz w:val="24"/>
                <w:szCs w:val="24"/>
              </w:rPr>
              <w:t>lịch</w:t>
            </w:r>
            <w:proofErr w:type="spellEnd"/>
            <w:r w:rsidRPr="008E7538">
              <w:rPr>
                <w:spacing w:val="-6"/>
                <w:sz w:val="24"/>
                <w:szCs w:val="24"/>
              </w:rPr>
              <w:t xml:space="preserve"> </w:t>
            </w:r>
            <w:proofErr w:type="spellStart"/>
            <w:r w:rsidRPr="008E7538">
              <w:rPr>
                <w:spacing w:val="-6"/>
                <w:sz w:val="24"/>
                <w:szCs w:val="24"/>
              </w:rPr>
              <w:t>căn</w:t>
            </w:r>
            <w:proofErr w:type="spellEnd"/>
            <w:r w:rsidRPr="008E7538">
              <w:rPr>
                <w:spacing w:val="-6"/>
                <w:sz w:val="24"/>
                <w:szCs w:val="24"/>
              </w:rPr>
              <w:t xml:space="preserve"> </w:t>
            </w:r>
            <w:proofErr w:type="spellStart"/>
            <w:r w:rsidRPr="008E7538">
              <w:rPr>
                <w:spacing w:val="-6"/>
                <w:sz w:val="24"/>
                <w:szCs w:val="24"/>
              </w:rPr>
              <w:t>cứ</w:t>
            </w:r>
            <w:proofErr w:type="spellEnd"/>
            <w:r w:rsidRPr="008E7538">
              <w:rPr>
                <w:spacing w:val="-6"/>
                <w:sz w:val="24"/>
                <w:szCs w:val="24"/>
              </w:rPr>
              <w:t xml:space="preserve"> Thị </w:t>
            </w:r>
            <w:proofErr w:type="spellStart"/>
            <w:r w:rsidRPr="008E7538">
              <w:rPr>
                <w:spacing w:val="-6"/>
                <w:sz w:val="24"/>
                <w:szCs w:val="24"/>
              </w:rPr>
              <w:t>xã</w:t>
            </w:r>
            <w:proofErr w:type="spellEnd"/>
            <w:r w:rsidRPr="00701351">
              <w:rPr>
                <w:sz w:val="24"/>
                <w:szCs w:val="24"/>
              </w:rPr>
              <w:t xml:space="preserve"> </w:t>
            </w:r>
            <w:proofErr w:type="spellStart"/>
            <w:r w:rsidRPr="00701351">
              <w:rPr>
                <w:sz w:val="24"/>
                <w:szCs w:val="24"/>
              </w:rPr>
              <w:t>ủy</w:t>
            </w:r>
            <w:proofErr w:type="spellEnd"/>
            <w:r w:rsidRPr="00701351">
              <w:rPr>
                <w:sz w:val="24"/>
                <w:szCs w:val="24"/>
              </w:rPr>
              <w:t xml:space="preserve"> </w:t>
            </w:r>
            <w:proofErr w:type="spellStart"/>
            <w:r w:rsidRPr="00701351">
              <w:rPr>
                <w:sz w:val="24"/>
                <w:szCs w:val="24"/>
              </w:rPr>
              <w:t>Vị</w:t>
            </w:r>
            <w:proofErr w:type="spellEnd"/>
            <w:r w:rsidRPr="00701351">
              <w:rPr>
                <w:sz w:val="24"/>
                <w:szCs w:val="24"/>
              </w:rPr>
              <w:t xml:space="preserve"> Thanh</w:t>
            </w:r>
          </w:p>
        </w:tc>
        <w:tc>
          <w:tcPr>
            <w:tcW w:w="1417" w:type="dxa"/>
            <w:vAlign w:val="center"/>
          </w:tcPr>
          <w:p w14:paraId="60A135CE" w14:textId="77777777" w:rsidR="00A642BA" w:rsidRPr="00701351" w:rsidRDefault="00A642BA" w:rsidP="00A642BA">
            <w:pPr>
              <w:spacing w:before="60" w:after="60"/>
              <w:jc w:val="center"/>
              <w:rPr>
                <w:rFonts w:eastAsia="Times New Roman"/>
                <w:iCs/>
                <w:lang w:val="vi-VN"/>
              </w:rPr>
            </w:pPr>
            <w:r w:rsidRPr="00701351">
              <w:rPr>
                <w:rFonts w:eastAsia="Times New Roman"/>
                <w:sz w:val="24"/>
                <w:szCs w:val="24"/>
              </w:rPr>
              <w:t xml:space="preserve">Thành </w:t>
            </w:r>
            <w:proofErr w:type="spellStart"/>
            <w:r w:rsidRPr="00701351">
              <w:rPr>
                <w:rFonts w:eastAsia="Times New Roman"/>
                <w:sz w:val="24"/>
                <w:szCs w:val="24"/>
              </w:rPr>
              <w:t>phố</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Thanh</w:t>
            </w:r>
          </w:p>
        </w:tc>
        <w:tc>
          <w:tcPr>
            <w:tcW w:w="1418" w:type="dxa"/>
            <w:vAlign w:val="center"/>
          </w:tcPr>
          <w:p w14:paraId="239A0A9C" w14:textId="7573AD7C"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6795D64A"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7A4AC9FE"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223411CE" w14:textId="77777777" w:rsidR="00A642BA" w:rsidRPr="00701351" w:rsidRDefault="00A642BA" w:rsidP="00A642BA">
            <w:pPr>
              <w:spacing w:before="60" w:after="60"/>
              <w:jc w:val="center"/>
              <w:rPr>
                <w:rFonts w:eastAsia="Times New Roman"/>
                <w:iCs/>
                <w:lang w:val="vi-VN"/>
              </w:rPr>
            </w:pPr>
          </w:p>
        </w:tc>
        <w:tc>
          <w:tcPr>
            <w:tcW w:w="990" w:type="dxa"/>
            <w:vAlign w:val="center"/>
          </w:tcPr>
          <w:p w14:paraId="429BE17B" w14:textId="77777777" w:rsidR="00A642BA" w:rsidRPr="00701351" w:rsidRDefault="00A642BA" w:rsidP="00A642BA">
            <w:pPr>
              <w:spacing w:before="60" w:after="60"/>
              <w:jc w:val="center"/>
              <w:rPr>
                <w:rFonts w:eastAsia="Times New Roman"/>
                <w:iCs/>
                <w:sz w:val="24"/>
                <w:szCs w:val="24"/>
              </w:rPr>
            </w:pPr>
          </w:p>
        </w:tc>
        <w:tc>
          <w:tcPr>
            <w:tcW w:w="856" w:type="dxa"/>
          </w:tcPr>
          <w:p w14:paraId="7125F6C2"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34912AC4" w14:textId="77777777" w:rsidTr="00CF0D99">
        <w:tc>
          <w:tcPr>
            <w:tcW w:w="567" w:type="dxa"/>
            <w:vAlign w:val="center"/>
          </w:tcPr>
          <w:p w14:paraId="1F8D54B4"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6</w:t>
            </w:r>
          </w:p>
        </w:tc>
        <w:tc>
          <w:tcPr>
            <w:tcW w:w="2410" w:type="dxa"/>
            <w:vAlign w:val="center"/>
          </w:tcPr>
          <w:p w14:paraId="0BF72F26" w14:textId="77777777" w:rsidR="00A642BA" w:rsidRPr="00701351" w:rsidRDefault="00A642BA" w:rsidP="008E7538">
            <w:pPr>
              <w:spacing w:before="80" w:after="80" w:line="259" w:lineRule="auto"/>
              <w:jc w:val="both"/>
              <w:rPr>
                <w:rFonts w:eastAsia="Times New Roman"/>
                <w:sz w:val="24"/>
                <w:szCs w:val="24"/>
                <w:lang w:eastAsia="vi-VN"/>
              </w:rPr>
            </w:pPr>
            <w:proofErr w:type="spellStart"/>
            <w:r w:rsidRPr="00701351">
              <w:rPr>
                <w:sz w:val="24"/>
                <w:szCs w:val="24"/>
              </w:rPr>
              <w:t>Làng</w:t>
            </w:r>
            <w:proofErr w:type="spellEnd"/>
            <w:r w:rsidRPr="00701351">
              <w:rPr>
                <w:sz w:val="24"/>
                <w:szCs w:val="24"/>
              </w:rPr>
              <w:t xml:space="preserve"> du </w:t>
            </w:r>
            <w:proofErr w:type="spellStart"/>
            <w:r w:rsidRPr="00701351">
              <w:rPr>
                <w:sz w:val="24"/>
                <w:szCs w:val="24"/>
              </w:rPr>
              <w:t>lịch</w:t>
            </w:r>
            <w:proofErr w:type="spellEnd"/>
            <w:r w:rsidRPr="00701351">
              <w:rPr>
                <w:sz w:val="24"/>
                <w:szCs w:val="24"/>
              </w:rPr>
              <w:t xml:space="preserve"> </w:t>
            </w:r>
            <w:proofErr w:type="spellStart"/>
            <w:r w:rsidRPr="00701351">
              <w:rPr>
                <w:sz w:val="24"/>
                <w:szCs w:val="24"/>
              </w:rPr>
              <w:t>Sinh</w:t>
            </w:r>
            <w:proofErr w:type="spellEnd"/>
            <w:r w:rsidRPr="00701351">
              <w:rPr>
                <w:sz w:val="24"/>
                <w:szCs w:val="24"/>
              </w:rPr>
              <w:t xml:space="preserve"> </w:t>
            </w:r>
            <w:proofErr w:type="spellStart"/>
            <w:r w:rsidRPr="00701351">
              <w:rPr>
                <w:sz w:val="24"/>
                <w:szCs w:val="24"/>
              </w:rPr>
              <w:t>thái</w:t>
            </w:r>
            <w:proofErr w:type="spellEnd"/>
            <w:r w:rsidRPr="00701351">
              <w:rPr>
                <w:sz w:val="24"/>
                <w:szCs w:val="24"/>
              </w:rPr>
              <w:t xml:space="preserve"> - Văn </w:t>
            </w:r>
            <w:proofErr w:type="spellStart"/>
            <w:r w:rsidRPr="00701351">
              <w:rPr>
                <w:sz w:val="24"/>
                <w:szCs w:val="24"/>
              </w:rPr>
              <w:t>hóa</w:t>
            </w:r>
            <w:proofErr w:type="spellEnd"/>
            <w:r w:rsidRPr="00701351">
              <w:rPr>
                <w:sz w:val="24"/>
                <w:szCs w:val="24"/>
              </w:rPr>
              <w:t xml:space="preserve"> </w:t>
            </w:r>
            <w:proofErr w:type="spellStart"/>
            <w:r w:rsidRPr="00701351">
              <w:rPr>
                <w:sz w:val="24"/>
                <w:szCs w:val="24"/>
              </w:rPr>
              <w:t>Tầm</w:t>
            </w:r>
            <w:proofErr w:type="spellEnd"/>
            <w:r w:rsidRPr="00701351">
              <w:rPr>
                <w:sz w:val="24"/>
                <w:szCs w:val="24"/>
              </w:rPr>
              <w:t xml:space="preserve"> Vu</w:t>
            </w:r>
          </w:p>
        </w:tc>
        <w:tc>
          <w:tcPr>
            <w:tcW w:w="1417" w:type="dxa"/>
            <w:vAlign w:val="center"/>
          </w:tcPr>
          <w:p w14:paraId="24D8694C" w14:textId="77777777" w:rsidR="00A642BA" w:rsidRPr="00701351" w:rsidRDefault="00A642BA" w:rsidP="00A642BA">
            <w:pPr>
              <w:spacing w:before="6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 A</w:t>
            </w:r>
          </w:p>
        </w:tc>
        <w:tc>
          <w:tcPr>
            <w:tcW w:w="1418" w:type="dxa"/>
            <w:vAlign w:val="center"/>
          </w:tcPr>
          <w:p w14:paraId="1D4C4DB2" w14:textId="54BB3BB5"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134D6B47"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1C192C75"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0CCB37AF" w14:textId="77777777" w:rsidR="00A642BA" w:rsidRPr="00701351" w:rsidRDefault="00A642BA" w:rsidP="00A642BA">
            <w:pPr>
              <w:spacing w:before="60" w:after="60"/>
              <w:jc w:val="center"/>
              <w:rPr>
                <w:rFonts w:eastAsia="Times New Roman"/>
                <w:iCs/>
                <w:lang w:val="vi-VN"/>
              </w:rPr>
            </w:pPr>
          </w:p>
        </w:tc>
        <w:tc>
          <w:tcPr>
            <w:tcW w:w="990" w:type="dxa"/>
            <w:vAlign w:val="center"/>
          </w:tcPr>
          <w:p w14:paraId="6B23EA5F" w14:textId="77777777" w:rsidR="00A642BA" w:rsidRPr="00701351" w:rsidRDefault="00A642BA" w:rsidP="00A642BA">
            <w:pPr>
              <w:spacing w:before="60" w:after="60"/>
              <w:jc w:val="center"/>
              <w:rPr>
                <w:rFonts w:eastAsia="Times New Roman"/>
                <w:iCs/>
                <w:sz w:val="24"/>
                <w:szCs w:val="24"/>
              </w:rPr>
            </w:pPr>
          </w:p>
        </w:tc>
        <w:tc>
          <w:tcPr>
            <w:tcW w:w="856" w:type="dxa"/>
          </w:tcPr>
          <w:p w14:paraId="5BE32862"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03953944" w14:textId="77777777" w:rsidTr="00CF0D99">
        <w:tc>
          <w:tcPr>
            <w:tcW w:w="567" w:type="dxa"/>
            <w:vAlign w:val="center"/>
          </w:tcPr>
          <w:p w14:paraId="40228203"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7</w:t>
            </w:r>
          </w:p>
        </w:tc>
        <w:tc>
          <w:tcPr>
            <w:tcW w:w="2410" w:type="dxa"/>
            <w:vAlign w:val="center"/>
          </w:tcPr>
          <w:p w14:paraId="06E27AA5" w14:textId="77777777" w:rsidR="00A642BA" w:rsidRPr="00704449" w:rsidRDefault="00A642BA" w:rsidP="008E7538">
            <w:pPr>
              <w:spacing w:before="80" w:after="80" w:line="259" w:lineRule="auto"/>
              <w:jc w:val="both"/>
              <w:rPr>
                <w:rFonts w:eastAsia="Times New Roman"/>
                <w:spacing w:val="-10"/>
                <w:sz w:val="24"/>
                <w:szCs w:val="24"/>
                <w:lang w:eastAsia="vi-VN"/>
              </w:rPr>
            </w:pPr>
            <w:r w:rsidRPr="00704449">
              <w:rPr>
                <w:spacing w:val="-10"/>
                <w:sz w:val="24"/>
                <w:szCs w:val="24"/>
              </w:rPr>
              <w:t xml:space="preserve">Khu du </w:t>
            </w:r>
            <w:proofErr w:type="spellStart"/>
            <w:r w:rsidRPr="00704449">
              <w:rPr>
                <w:spacing w:val="-10"/>
                <w:sz w:val="24"/>
                <w:szCs w:val="24"/>
              </w:rPr>
              <w:t>lịch</w:t>
            </w:r>
            <w:proofErr w:type="spellEnd"/>
            <w:r w:rsidRPr="00704449">
              <w:rPr>
                <w:spacing w:val="-10"/>
                <w:sz w:val="24"/>
                <w:szCs w:val="24"/>
              </w:rPr>
              <w:t xml:space="preserve"> </w:t>
            </w:r>
            <w:proofErr w:type="spellStart"/>
            <w:r w:rsidRPr="00704449">
              <w:rPr>
                <w:spacing w:val="-10"/>
                <w:sz w:val="24"/>
                <w:szCs w:val="24"/>
              </w:rPr>
              <w:t>Hồ</w:t>
            </w:r>
            <w:proofErr w:type="spellEnd"/>
            <w:r w:rsidRPr="00704449">
              <w:rPr>
                <w:spacing w:val="-10"/>
                <w:sz w:val="24"/>
                <w:szCs w:val="24"/>
              </w:rPr>
              <w:t xml:space="preserve"> </w:t>
            </w:r>
            <w:proofErr w:type="spellStart"/>
            <w:r w:rsidRPr="00704449">
              <w:rPr>
                <w:spacing w:val="-10"/>
                <w:sz w:val="24"/>
                <w:szCs w:val="24"/>
              </w:rPr>
              <w:t>Nước</w:t>
            </w:r>
            <w:proofErr w:type="spellEnd"/>
            <w:r w:rsidRPr="00704449">
              <w:rPr>
                <w:spacing w:val="-10"/>
                <w:sz w:val="24"/>
                <w:szCs w:val="24"/>
              </w:rPr>
              <w:t xml:space="preserve"> </w:t>
            </w:r>
            <w:proofErr w:type="spellStart"/>
            <w:r w:rsidRPr="00704449">
              <w:rPr>
                <w:spacing w:val="-10"/>
                <w:sz w:val="24"/>
                <w:szCs w:val="24"/>
              </w:rPr>
              <w:t>Ngọt</w:t>
            </w:r>
            <w:proofErr w:type="spellEnd"/>
          </w:p>
        </w:tc>
        <w:tc>
          <w:tcPr>
            <w:tcW w:w="1417" w:type="dxa"/>
            <w:vAlign w:val="center"/>
          </w:tcPr>
          <w:p w14:paraId="1AAEF1CF" w14:textId="77777777" w:rsidR="008E7538" w:rsidRDefault="00A642BA" w:rsidP="00A642BA">
            <w:pPr>
              <w:spacing w:before="60" w:after="60"/>
              <w:jc w:val="center"/>
              <w:rPr>
                <w:rFonts w:eastAsia="Times New Roman"/>
                <w:sz w:val="24"/>
                <w:szCs w:val="24"/>
              </w:rPr>
            </w:pPr>
            <w:proofErr w:type="spellStart"/>
            <w:r w:rsidRPr="00701351">
              <w:rPr>
                <w:rFonts w:eastAsia="Times New Roman"/>
                <w:sz w:val="24"/>
                <w:szCs w:val="24"/>
              </w:rPr>
              <w:t>Huyện</w:t>
            </w:r>
            <w:proofErr w:type="spellEnd"/>
            <w:r w:rsidRPr="00701351">
              <w:rPr>
                <w:rFonts w:eastAsia="Times New Roman"/>
                <w:sz w:val="24"/>
                <w:szCs w:val="24"/>
              </w:rPr>
              <w:t xml:space="preserve"> </w:t>
            </w:r>
          </w:p>
          <w:p w14:paraId="3987BF58" w14:textId="0731C067" w:rsidR="00A642BA" w:rsidRPr="00701351" w:rsidRDefault="00A642BA" w:rsidP="00A642BA">
            <w:pPr>
              <w:spacing w:before="60" w:after="60"/>
              <w:jc w:val="center"/>
              <w:rPr>
                <w:rFonts w:eastAsia="Times New Roman"/>
                <w:iCs/>
                <w:lang w:val="vi-VN"/>
              </w:rPr>
            </w:pPr>
            <w:proofErr w:type="spellStart"/>
            <w:r w:rsidRPr="00701351">
              <w:rPr>
                <w:rFonts w:eastAsia="Times New Roman"/>
                <w:sz w:val="24"/>
                <w:szCs w:val="24"/>
              </w:rPr>
              <w:t>Vị</w:t>
            </w:r>
            <w:proofErr w:type="spellEnd"/>
            <w:r w:rsidRPr="00701351">
              <w:rPr>
                <w:rFonts w:eastAsia="Times New Roman"/>
                <w:sz w:val="24"/>
                <w:szCs w:val="24"/>
              </w:rPr>
              <w:t xml:space="preserve"> </w:t>
            </w:r>
            <w:proofErr w:type="spellStart"/>
            <w:r w:rsidRPr="00701351">
              <w:rPr>
                <w:rFonts w:eastAsia="Times New Roman"/>
                <w:sz w:val="24"/>
                <w:szCs w:val="24"/>
              </w:rPr>
              <w:t>Thủy</w:t>
            </w:r>
            <w:proofErr w:type="spellEnd"/>
          </w:p>
        </w:tc>
        <w:tc>
          <w:tcPr>
            <w:tcW w:w="1418" w:type="dxa"/>
            <w:vAlign w:val="center"/>
          </w:tcPr>
          <w:p w14:paraId="27C45DAD" w14:textId="2E4C1F99"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34A6CFF"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4944407D"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5A6ACAAF" w14:textId="77777777" w:rsidR="00A642BA" w:rsidRPr="00701351" w:rsidRDefault="00A642BA" w:rsidP="00A642BA">
            <w:pPr>
              <w:spacing w:before="60" w:after="60"/>
              <w:jc w:val="center"/>
              <w:rPr>
                <w:rFonts w:eastAsia="Times New Roman"/>
                <w:iCs/>
                <w:lang w:val="vi-VN"/>
              </w:rPr>
            </w:pPr>
          </w:p>
        </w:tc>
        <w:tc>
          <w:tcPr>
            <w:tcW w:w="990" w:type="dxa"/>
            <w:vAlign w:val="center"/>
          </w:tcPr>
          <w:p w14:paraId="4DEE7C28" w14:textId="77777777" w:rsidR="00A642BA" w:rsidRPr="00701351" w:rsidRDefault="00A642BA" w:rsidP="00A642BA">
            <w:pPr>
              <w:spacing w:before="60" w:after="60"/>
              <w:jc w:val="center"/>
              <w:rPr>
                <w:rFonts w:eastAsia="Times New Roman"/>
                <w:iCs/>
                <w:sz w:val="24"/>
                <w:szCs w:val="24"/>
              </w:rPr>
            </w:pPr>
          </w:p>
        </w:tc>
        <w:tc>
          <w:tcPr>
            <w:tcW w:w="856" w:type="dxa"/>
          </w:tcPr>
          <w:p w14:paraId="511DE98A"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3E401D1F" w14:textId="77777777" w:rsidTr="00CF0D99">
        <w:tc>
          <w:tcPr>
            <w:tcW w:w="567" w:type="dxa"/>
            <w:vAlign w:val="center"/>
          </w:tcPr>
          <w:p w14:paraId="0EC288EC"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8</w:t>
            </w:r>
          </w:p>
        </w:tc>
        <w:tc>
          <w:tcPr>
            <w:tcW w:w="2410" w:type="dxa"/>
            <w:vAlign w:val="center"/>
          </w:tcPr>
          <w:p w14:paraId="580B8772" w14:textId="77777777" w:rsidR="00A642BA" w:rsidRPr="00701351" w:rsidRDefault="00A642BA" w:rsidP="008E7538">
            <w:pPr>
              <w:spacing w:before="80" w:after="80" w:line="259" w:lineRule="auto"/>
              <w:jc w:val="both"/>
              <w:rPr>
                <w:rFonts w:eastAsia="Times New Roman"/>
                <w:sz w:val="24"/>
                <w:szCs w:val="24"/>
                <w:lang w:eastAsia="vi-VN"/>
              </w:rPr>
            </w:pPr>
            <w:r w:rsidRPr="00701351">
              <w:rPr>
                <w:sz w:val="24"/>
                <w:szCs w:val="24"/>
              </w:rPr>
              <w:t xml:space="preserve">Khu du </w:t>
            </w:r>
            <w:proofErr w:type="spellStart"/>
            <w:r w:rsidRPr="00701351">
              <w:rPr>
                <w:sz w:val="24"/>
                <w:szCs w:val="24"/>
              </w:rPr>
              <w:t>lịch</w:t>
            </w:r>
            <w:proofErr w:type="spellEnd"/>
            <w:r w:rsidRPr="00701351">
              <w:rPr>
                <w:sz w:val="24"/>
                <w:szCs w:val="24"/>
              </w:rPr>
              <w:t xml:space="preserve"> Việt </w:t>
            </w:r>
            <w:proofErr w:type="spellStart"/>
            <w:r w:rsidRPr="00701351">
              <w:rPr>
                <w:sz w:val="24"/>
                <w:szCs w:val="24"/>
              </w:rPr>
              <w:t>Úc</w:t>
            </w:r>
            <w:proofErr w:type="spellEnd"/>
            <w:r w:rsidRPr="00701351">
              <w:rPr>
                <w:sz w:val="24"/>
                <w:szCs w:val="24"/>
              </w:rPr>
              <w:t xml:space="preserve"> - Hậu Giang</w:t>
            </w:r>
          </w:p>
        </w:tc>
        <w:tc>
          <w:tcPr>
            <w:tcW w:w="1417" w:type="dxa"/>
            <w:vAlign w:val="center"/>
          </w:tcPr>
          <w:p w14:paraId="49655913" w14:textId="77777777" w:rsidR="00B24981" w:rsidRDefault="00A642BA" w:rsidP="00A642BA">
            <w:pPr>
              <w:spacing w:before="60" w:after="60"/>
              <w:jc w:val="center"/>
              <w:rPr>
                <w:rFonts w:eastAsia="Times New Roman"/>
                <w:sz w:val="24"/>
                <w:szCs w:val="24"/>
              </w:rPr>
            </w:pPr>
            <w:proofErr w:type="spellStart"/>
            <w:r w:rsidRPr="00701351">
              <w:rPr>
                <w:rFonts w:eastAsia="Times New Roman"/>
                <w:sz w:val="24"/>
                <w:szCs w:val="24"/>
              </w:rPr>
              <w:t>Huyện</w:t>
            </w:r>
            <w:proofErr w:type="spellEnd"/>
            <w:r w:rsidRPr="00701351">
              <w:rPr>
                <w:rFonts w:eastAsia="Times New Roman"/>
                <w:sz w:val="24"/>
                <w:szCs w:val="24"/>
              </w:rPr>
              <w:t xml:space="preserve"> </w:t>
            </w:r>
          </w:p>
          <w:p w14:paraId="4D5805B7" w14:textId="55A5817C" w:rsidR="00A642BA" w:rsidRPr="00701351" w:rsidRDefault="00A642BA" w:rsidP="00A642BA">
            <w:pPr>
              <w:spacing w:before="60" w:after="60"/>
              <w:jc w:val="center"/>
              <w:rPr>
                <w:rFonts w:eastAsia="Times New Roman"/>
                <w:iCs/>
                <w:lang w:val="vi-VN"/>
              </w:rPr>
            </w:pPr>
            <w:proofErr w:type="spellStart"/>
            <w:r w:rsidRPr="00701351">
              <w:rPr>
                <w:rFonts w:eastAsia="Times New Roman"/>
                <w:sz w:val="24"/>
                <w:szCs w:val="24"/>
              </w:rPr>
              <w:t>Vị</w:t>
            </w:r>
            <w:proofErr w:type="spellEnd"/>
            <w:r w:rsidRPr="00701351">
              <w:rPr>
                <w:rFonts w:eastAsia="Times New Roman"/>
                <w:sz w:val="24"/>
                <w:szCs w:val="24"/>
              </w:rPr>
              <w:t xml:space="preserve"> </w:t>
            </w:r>
            <w:proofErr w:type="spellStart"/>
            <w:r w:rsidRPr="00701351">
              <w:rPr>
                <w:rFonts w:eastAsia="Times New Roman"/>
                <w:sz w:val="24"/>
                <w:szCs w:val="24"/>
              </w:rPr>
              <w:t>Thủy</w:t>
            </w:r>
            <w:proofErr w:type="spellEnd"/>
          </w:p>
        </w:tc>
        <w:tc>
          <w:tcPr>
            <w:tcW w:w="1418" w:type="dxa"/>
            <w:vAlign w:val="center"/>
          </w:tcPr>
          <w:p w14:paraId="44E02D80" w14:textId="73CF2898"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673E502E"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5C96D5E4"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21987C39" w14:textId="77777777" w:rsidR="00A642BA" w:rsidRPr="00701351" w:rsidRDefault="00A642BA" w:rsidP="00A642BA">
            <w:pPr>
              <w:spacing w:before="60" w:after="60"/>
              <w:jc w:val="center"/>
              <w:rPr>
                <w:rFonts w:eastAsia="Times New Roman"/>
                <w:iCs/>
                <w:lang w:val="vi-VN"/>
              </w:rPr>
            </w:pPr>
          </w:p>
        </w:tc>
        <w:tc>
          <w:tcPr>
            <w:tcW w:w="990" w:type="dxa"/>
            <w:vAlign w:val="center"/>
          </w:tcPr>
          <w:p w14:paraId="71E25BDD" w14:textId="77777777" w:rsidR="00A642BA" w:rsidRPr="00701351" w:rsidRDefault="00A642BA" w:rsidP="00A642BA">
            <w:pPr>
              <w:spacing w:before="60" w:after="60"/>
              <w:jc w:val="center"/>
              <w:rPr>
                <w:rFonts w:eastAsia="Times New Roman"/>
                <w:iCs/>
                <w:sz w:val="24"/>
                <w:szCs w:val="24"/>
              </w:rPr>
            </w:pPr>
          </w:p>
        </w:tc>
        <w:tc>
          <w:tcPr>
            <w:tcW w:w="856" w:type="dxa"/>
          </w:tcPr>
          <w:p w14:paraId="13EB203A"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2A201646" w14:textId="77777777" w:rsidTr="00CF0D99">
        <w:tc>
          <w:tcPr>
            <w:tcW w:w="567" w:type="dxa"/>
            <w:vAlign w:val="center"/>
          </w:tcPr>
          <w:p w14:paraId="3CAA161D"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lastRenderedPageBreak/>
              <w:t>9</w:t>
            </w:r>
          </w:p>
        </w:tc>
        <w:tc>
          <w:tcPr>
            <w:tcW w:w="2410" w:type="dxa"/>
            <w:vAlign w:val="center"/>
          </w:tcPr>
          <w:p w14:paraId="641F26EE" w14:textId="77777777" w:rsidR="00A642BA" w:rsidRPr="00701351" w:rsidRDefault="00A642BA" w:rsidP="008E7538">
            <w:pPr>
              <w:spacing w:before="80" w:after="80" w:line="259" w:lineRule="auto"/>
              <w:jc w:val="both"/>
              <w:rPr>
                <w:rFonts w:eastAsia="Times New Roman"/>
                <w:sz w:val="24"/>
                <w:szCs w:val="24"/>
                <w:lang w:eastAsia="vi-VN"/>
              </w:rPr>
            </w:pPr>
            <w:r w:rsidRPr="00701351">
              <w:rPr>
                <w:sz w:val="24"/>
                <w:szCs w:val="24"/>
              </w:rPr>
              <w:t xml:space="preserve">Khu </w:t>
            </w:r>
            <w:proofErr w:type="spellStart"/>
            <w:r w:rsidRPr="00701351">
              <w:rPr>
                <w:sz w:val="24"/>
                <w:szCs w:val="24"/>
              </w:rPr>
              <w:t>dịch</w:t>
            </w:r>
            <w:proofErr w:type="spellEnd"/>
            <w:r w:rsidRPr="00701351">
              <w:rPr>
                <w:sz w:val="24"/>
                <w:szCs w:val="24"/>
              </w:rPr>
              <w:t xml:space="preserve"> </w:t>
            </w:r>
            <w:proofErr w:type="spellStart"/>
            <w:r w:rsidRPr="00701351">
              <w:rPr>
                <w:sz w:val="24"/>
                <w:szCs w:val="24"/>
              </w:rPr>
              <w:t>vụ</w:t>
            </w:r>
            <w:proofErr w:type="spellEnd"/>
            <w:r w:rsidRPr="00701351">
              <w:rPr>
                <w:sz w:val="24"/>
                <w:szCs w:val="24"/>
              </w:rPr>
              <w:t xml:space="preserve"> </w:t>
            </w:r>
            <w:proofErr w:type="spellStart"/>
            <w:r w:rsidRPr="00701351">
              <w:rPr>
                <w:sz w:val="24"/>
                <w:szCs w:val="24"/>
              </w:rPr>
              <w:t>đô</w:t>
            </w:r>
            <w:proofErr w:type="spellEnd"/>
            <w:r w:rsidRPr="00701351">
              <w:rPr>
                <w:sz w:val="24"/>
                <w:szCs w:val="24"/>
              </w:rPr>
              <w:t xml:space="preserve"> </w:t>
            </w:r>
            <w:proofErr w:type="spellStart"/>
            <w:r w:rsidRPr="00701351">
              <w:rPr>
                <w:sz w:val="24"/>
                <w:szCs w:val="24"/>
              </w:rPr>
              <w:t>thị</w:t>
            </w:r>
            <w:proofErr w:type="spellEnd"/>
            <w:r w:rsidRPr="00701351">
              <w:rPr>
                <w:sz w:val="24"/>
                <w:szCs w:val="24"/>
              </w:rPr>
              <w:t xml:space="preserve"> </w:t>
            </w:r>
            <w:proofErr w:type="spellStart"/>
            <w:r w:rsidRPr="00701351">
              <w:rPr>
                <w:sz w:val="24"/>
                <w:szCs w:val="24"/>
              </w:rPr>
              <w:t>sinh</w:t>
            </w:r>
            <w:proofErr w:type="spellEnd"/>
            <w:r w:rsidRPr="00701351">
              <w:rPr>
                <w:sz w:val="24"/>
                <w:szCs w:val="24"/>
              </w:rPr>
              <w:t xml:space="preserve"> </w:t>
            </w:r>
            <w:proofErr w:type="spellStart"/>
            <w:r w:rsidRPr="00701351">
              <w:rPr>
                <w:sz w:val="24"/>
                <w:szCs w:val="24"/>
              </w:rPr>
              <w:t>thái</w:t>
            </w:r>
            <w:proofErr w:type="spellEnd"/>
            <w:r w:rsidRPr="00701351">
              <w:rPr>
                <w:sz w:val="24"/>
                <w:szCs w:val="24"/>
              </w:rPr>
              <w:t xml:space="preserve"> </w:t>
            </w:r>
            <w:proofErr w:type="spellStart"/>
            <w:r w:rsidRPr="00701351">
              <w:rPr>
                <w:sz w:val="24"/>
                <w:szCs w:val="24"/>
              </w:rPr>
              <w:t>thuộc</w:t>
            </w:r>
            <w:proofErr w:type="spellEnd"/>
            <w:r w:rsidRPr="00701351">
              <w:rPr>
                <w:sz w:val="24"/>
                <w:szCs w:val="24"/>
              </w:rPr>
              <w:t xml:space="preserve"> </w:t>
            </w:r>
            <w:proofErr w:type="spellStart"/>
            <w:r w:rsidRPr="00701351">
              <w:rPr>
                <w:sz w:val="24"/>
                <w:szCs w:val="24"/>
              </w:rPr>
              <w:t>vùng</w:t>
            </w:r>
            <w:proofErr w:type="spellEnd"/>
            <w:r w:rsidRPr="00701351">
              <w:rPr>
                <w:sz w:val="24"/>
                <w:szCs w:val="24"/>
              </w:rPr>
              <w:t xml:space="preserve"> </w:t>
            </w:r>
            <w:proofErr w:type="spellStart"/>
            <w:r w:rsidRPr="00701351">
              <w:rPr>
                <w:sz w:val="24"/>
                <w:szCs w:val="24"/>
              </w:rPr>
              <w:t>đệm</w:t>
            </w:r>
            <w:proofErr w:type="spellEnd"/>
            <w:r w:rsidRPr="00701351">
              <w:rPr>
                <w:sz w:val="24"/>
                <w:szCs w:val="24"/>
              </w:rPr>
              <w:t xml:space="preserve"> Lung Ngọc Hoàng</w:t>
            </w:r>
          </w:p>
        </w:tc>
        <w:tc>
          <w:tcPr>
            <w:tcW w:w="1417" w:type="dxa"/>
            <w:vAlign w:val="center"/>
          </w:tcPr>
          <w:p w14:paraId="1A2574D8" w14:textId="77777777" w:rsidR="00A642BA" w:rsidRPr="00701351" w:rsidRDefault="00A642BA" w:rsidP="00A642BA">
            <w:pPr>
              <w:spacing w:before="6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Phụng </w:t>
            </w:r>
            <w:proofErr w:type="spellStart"/>
            <w:r w:rsidRPr="00701351">
              <w:rPr>
                <w:rFonts w:eastAsia="Times New Roman"/>
                <w:sz w:val="24"/>
                <w:szCs w:val="24"/>
              </w:rPr>
              <w:t>Hiệp</w:t>
            </w:r>
            <w:proofErr w:type="spellEnd"/>
          </w:p>
        </w:tc>
        <w:tc>
          <w:tcPr>
            <w:tcW w:w="1418" w:type="dxa"/>
            <w:vAlign w:val="center"/>
          </w:tcPr>
          <w:p w14:paraId="2A004A07" w14:textId="7B3106DC"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6824B3ED"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63176C94"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14AD4FAC" w14:textId="77777777" w:rsidR="00A642BA" w:rsidRPr="00701351" w:rsidRDefault="00A642BA" w:rsidP="00A642BA">
            <w:pPr>
              <w:spacing w:before="60" w:after="60"/>
              <w:jc w:val="center"/>
              <w:rPr>
                <w:rFonts w:eastAsia="Times New Roman"/>
                <w:iCs/>
                <w:lang w:val="vi-VN"/>
              </w:rPr>
            </w:pPr>
          </w:p>
        </w:tc>
        <w:tc>
          <w:tcPr>
            <w:tcW w:w="990" w:type="dxa"/>
            <w:vAlign w:val="center"/>
          </w:tcPr>
          <w:p w14:paraId="57D62E28" w14:textId="77777777" w:rsidR="00A642BA" w:rsidRPr="00701351" w:rsidRDefault="00A642BA" w:rsidP="00A642BA">
            <w:pPr>
              <w:spacing w:before="60" w:after="60"/>
              <w:jc w:val="center"/>
              <w:rPr>
                <w:rFonts w:eastAsia="Times New Roman"/>
                <w:iCs/>
                <w:sz w:val="24"/>
                <w:szCs w:val="24"/>
              </w:rPr>
            </w:pPr>
          </w:p>
        </w:tc>
        <w:tc>
          <w:tcPr>
            <w:tcW w:w="856" w:type="dxa"/>
          </w:tcPr>
          <w:p w14:paraId="4EB5A8F8"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12944E12" w14:textId="77777777" w:rsidTr="00CF0D99">
        <w:tc>
          <w:tcPr>
            <w:tcW w:w="567" w:type="dxa"/>
            <w:vAlign w:val="center"/>
          </w:tcPr>
          <w:p w14:paraId="2C034FA7"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10</w:t>
            </w:r>
          </w:p>
        </w:tc>
        <w:tc>
          <w:tcPr>
            <w:tcW w:w="2410" w:type="dxa"/>
            <w:vAlign w:val="center"/>
          </w:tcPr>
          <w:p w14:paraId="16137371" w14:textId="77777777" w:rsidR="00A642BA" w:rsidRPr="00704449" w:rsidRDefault="00A642BA" w:rsidP="008E7538">
            <w:pPr>
              <w:spacing w:before="80" w:after="80" w:line="259" w:lineRule="auto"/>
              <w:jc w:val="both"/>
              <w:rPr>
                <w:rFonts w:eastAsia="Times New Roman"/>
                <w:spacing w:val="-6"/>
                <w:sz w:val="24"/>
                <w:szCs w:val="24"/>
                <w:lang w:eastAsia="vi-VN"/>
              </w:rPr>
            </w:pPr>
            <w:proofErr w:type="spellStart"/>
            <w:r w:rsidRPr="00704449">
              <w:rPr>
                <w:rFonts w:eastAsia="Times New Roman"/>
                <w:spacing w:val="-6"/>
                <w:sz w:val="24"/>
                <w:szCs w:val="24"/>
                <w:lang w:eastAsia="vi-VN"/>
              </w:rPr>
              <w:t>Sân</w:t>
            </w:r>
            <w:proofErr w:type="spellEnd"/>
            <w:r w:rsidRPr="00704449">
              <w:rPr>
                <w:rFonts w:eastAsia="Times New Roman"/>
                <w:spacing w:val="-6"/>
                <w:sz w:val="24"/>
                <w:szCs w:val="24"/>
                <w:lang w:eastAsia="vi-VN"/>
              </w:rPr>
              <w:t xml:space="preserve"> </w:t>
            </w:r>
            <w:proofErr w:type="spellStart"/>
            <w:r w:rsidRPr="00704449">
              <w:rPr>
                <w:rFonts w:eastAsia="Times New Roman"/>
                <w:spacing w:val="-6"/>
                <w:sz w:val="24"/>
                <w:szCs w:val="24"/>
                <w:lang w:eastAsia="vi-VN"/>
              </w:rPr>
              <w:t>gôn</w:t>
            </w:r>
            <w:proofErr w:type="spellEnd"/>
            <w:r w:rsidRPr="00704449">
              <w:rPr>
                <w:rFonts w:eastAsia="Times New Roman"/>
                <w:spacing w:val="-6"/>
                <w:sz w:val="24"/>
                <w:szCs w:val="24"/>
                <w:lang w:eastAsia="vi-VN"/>
              </w:rPr>
              <w:t xml:space="preserve"> (golf) ở </w:t>
            </w:r>
            <w:proofErr w:type="spellStart"/>
            <w:r w:rsidRPr="00704449">
              <w:rPr>
                <w:rFonts w:eastAsia="Times New Roman"/>
                <w:spacing w:val="-6"/>
                <w:sz w:val="24"/>
                <w:szCs w:val="24"/>
                <w:lang w:eastAsia="vi-VN"/>
              </w:rPr>
              <w:t>khu</w:t>
            </w:r>
            <w:proofErr w:type="spellEnd"/>
            <w:r w:rsidRPr="00704449">
              <w:rPr>
                <w:rFonts w:eastAsia="Times New Roman"/>
                <w:spacing w:val="-6"/>
                <w:sz w:val="24"/>
                <w:szCs w:val="24"/>
                <w:lang w:eastAsia="vi-VN"/>
              </w:rPr>
              <w:t xml:space="preserve"> du </w:t>
            </w:r>
            <w:proofErr w:type="spellStart"/>
            <w:r w:rsidRPr="00704449">
              <w:rPr>
                <w:rFonts w:eastAsia="Times New Roman"/>
                <w:spacing w:val="-6"/>
                <w:sz w:val="24"/>
                <w:szCs w:val="24"/>
                <w:lang w:eastAsia="vi-VN"/>
              </w:rPr>
              <w:t>lịch</w:t>
            </w:r>
            <w:proofErr w:type="spellEnd"/>
            <w:r w:rsidRPr="00704449">
              <w:rPr>
                <w:rFonts w:eastAsia="Times New Roman"/>
                <w:spacing w:val="-6"/>
                <w:sz w:val="24"/>
                <w:szCs w:val="24"/>
                <w:lang w:eastAsia="vi-VN"/>
              </w:rPr>
              <w:t xml:space="preserve"> </w:t>
            </w:r>
            <w:proofErr w:type="spellStart"/>
            <w:r w:rsidRPr="00704449">
              <w:rPr>
                <w:rFonts w:eastAsia="Times New Roman"/>
                <w:spacing w:val="-6"/>
                <w:sz w:val="24"/>
                <w:szCs w:val="24"/>
                <w:lang w:eastAsia="vi-VN"/>
              </w:rPr>
              <w:t>nghỉ</w:t>
            </w:r>
            <w:proofErr w:type="spellEnd"/>
            <w:r w:rsidRPr="00704449">
              <w:rPr>
                <w:rFonts w:eastAsia="Times New Roman"/>
                <w:spacing w:val="-6"/>
                <w:sz w:val="24"/>
                <w:szCs w:val="24"/>
                <w:lang w:eastAsia="vi-VN"/>
              </w:rPr>
              <w:t xml:space="preserve"> </w:t>
            </w:r>
            <w:proofErr w:type="spellStart"/>
            <w:r w:rsidRPr="00704449">
              <w:rPr>
                <w:rFonts w:eastAsia="Times New Roman"/>
                <w:spacing w:val="-6"/>
                <w:sz w:val="24"/>
                <w:szCs w:val="24"/>
                <w:lang w:eastAsia="vi-VN"/>
              </w:rPr>
              <w:t>dưỡng</w:t>
            </w:r>
            <w:proofErr w:type="spellEnd"/>
            <w:r w:rsidRPr="00704449">
              <w:rPr>
                <w:rFonts w:eastAsia="Times New Roman"/>
                <w:spacing w:val="-6"/>
                <w:sz w:val="24"/>
                <w:szCs w:val="24"/>
                <w:lang w:eastAsia="vi-VN"/>
              </w:rPr>
              <w:t xml:space="preserve"> </w:t>
            </w:r>
            <w:proofErr w:type="spellStart"/>
            <w:r w:rsidRPr="00704449">
              <w:rPr>
                <w:rFonts w:eastAsia="Times New Roman"/>
                <w:spacing w:val="-6"/>
                <w:sz w:val="24"/>
                <w:szCs w:val="24"/>
                <w:lang w:eastAsia="vi-VN"/>
              </w:rPr>
              <w:t>Mê</w:t>
            </w:r>
            <w:proofErr w:type="spellEnd"/>
            <w:r w:rsidRPr="00704449">
              <w:rPr>
                <w:rFonts w:eastAsia="Times New Roman"/>
                <w:spacing w:val="-6"/>
                <w:sz w:val="24"/>
                <w:szCs w:val="24"/>
                <w:lang w:eastAsia="vi-VN"/>
              </w:rPr>
              <w:t xml:space="preserve"> </w:t>
            </w:r>
            <w:proofErr w:type="spellStart"/>
            <w:r w:rsidRPr="00704449">
              <w:rPr>
                <w:rFonts w:eastAsia="Times New Roman"/>
                <w:spacing w:val="-6"/>
                <w:sz w:val="24"/>
                <w:szCs w:val="24"/>
                <w:lang w:eastAsia="vi-VN"/>
              </w:rPr>
              <w:t>Kông</w:t>
            </w:r>
            <w:proofErr w:type="spellEnd"/>
          </w:p>
        </w:tc>
        <w:tc>
          <w:tcPr>
            <w:tcW w:w="1417" w:type="dxa"/>
            <w:vAlign w:val="center"/>
          </w:tcPr>
          <w:p w14:paraId="03406B41" w14:textId="77777777" w:rsidR="00A642BA" w:rsidRPr="00701351" w:rsidRDefault="00A642BA" w:rsidP="00A642BA">
            <w:pPr>
              <w:spacing w:before="6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Châu Thành</w:t>
            </w:r>
          </w:p>
        </w:tc>
        <w:tc>
          <w:tcPr>
            <w:tcW w:w="1418" w:type="dxa"/>
            <w:vAlign w:val="center"/>
          </w:tcPr>
          <w:p w14:paraId="595F4EBD" w14:textId="31ABB4F1"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85C965C"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53010EE7"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6AA598B2" w14:textId="77777777" w:rsidR="00A642BA" w:rsidRPr="00701351" w:rsidRDefault="00A642BA" w:rsidP="00A642BA">
            <w:pPr>
              <w:spacing w:before="60" w:after="60"/>
              <w:jc w:val="center"/>
              <w:rPr>
                <w:rFonts w:eastAsia="Times New Roman"/>
                <w:iCs/>
                <w:lang w:val="vi-VN"/>
              </w:rPr>
            </w:pPr>
          </w:p>
        </w:tc>
        <w:tc>
          <w:tcPr>
            <w:tcW w:w="990" w:type="dxa"/>
            <w:vAlign w:val="center"/>
          </w:tcPr>
          <w:p w14:paraId="6DDFCA44" w14:textId="77777777" w:rsidR="00A642BA" w:rsidRPr="00701351" w:rsidRDefault="00A642BA" w:rsidP="00A642BA">
            <w:pPr>
              <w:spacing w:before="60" w:after="60"/>
              <w:jc w:val="center"/>
              <w:rPr>
                <w:rFonts w:eastAsia="Times New Roman"/>
                <w:iCs/>
                <w:sz w:val="24"/>
                <w:szCs w:val="24"/>
              </w:rPr>
            </w:pPr>
          </w:p>
        </w:tc>
        <w:tc>
          <w:tcPr>
            <w:tcW w:w="856" w:type="dxa"/>
          </w:tcPr>
          <w:p w14:paraId="3D5F783B"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020A94C5" w14:textId="77777777" w:rsidTr="00CF0D99">
        <w:tc>
          <w:tcPr>
            <w:tcW w:w="567" w:type="dxa"/>
            <w:vAlign w:val="center"/>
          </w:tcPr>
          <w:p w14:paraId="5E83CBD3"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11</w:t>
            </w:r>
          </w:p>
        </w:tc>
        <w:tc>
          <w:tcPr>
            <w:tcW w:w="2410" w:type="dxa"/>
            <w:vAlign w:val="center"/>
          </w:tcPr>
          <w:p w14:paraId="012F3BD7" w14:textId="77777777" w:rsidR="00A642BA" w:rsidRPr="00701351" w:rsidRDefault="00A642BA" w:rsidP="008E7538">
            <w:pPr>
              <w:spacing w:before="80" w:after="80" w:line="259" w:lineRule="auto"/>
              <w:jc w:val="both"/>
              <w:rPr>
                <w:rFonts w:eastAsia="Times New Roman"/>
                <w:sz w:val="24"/>
                <w:szCs w:val="24"/>
                <w:lang w:eastAsia="vi-VN"/>
              </w:rPr>
            </w:pPr>
            <w:proofErr w:type="spellStart"/>
            <w:r w:rsidRPr="00701351">
              <w:rPr>
                <w:rFonts w:eastAsia="Times New Roman"/>
                <w:sz w:val="24"/>
                <w:szCs w:val="24"/>
                <w:lang w:eastAsia="vi-VN"/>
              </w:rPr>
              <w:t>Sân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gôn</w:t>
            </w:r>
            <w:proofErr w:type="spellEnd"/>
            <w:r w:rsidRPr="00701351">
              <w:rPr>
                <w:rFonts w:eastAsia="Times New Roman"/>
                <w:sz w:val="24"/>
                <w:szCs w:val="24"/>
                <w:lang w:eastAsia="vi-VN"/>
              </w:rPr>
              <w:t xml:space="preserve"> (golf) ở </w:t>
            </w:r>
            <w:proofErr w:type="spellStart"/>
            <w:r w:rsidRPr="00701351">
              <w:rPr>
                <w:rFonts w:eastAsia="Times New Roman"/>
                <w:sz w:val="24"/>
                <w:szCs w:val="24"/>
                <w:lang w:eastAsia="vi-VN"/>
              </w:rPr>
              <w:t>huyện</w:t>
            </w:r>
            <w:proofErr w:type="spellEnd"/>
            <w:r w:rsidRPr="00701351">
              <w:rPr>
                <w:rFonts w:eastAsia="Times New Roman"/>
                <w:sz w:val="24"/>
                <w:szCs w:val="24"/>
                <w:lang w:eastAsia="vi-VN"/>
              </w:rPr>
              <w:t xml:space="preserve"> Phụng </w:t>
            </w:r>
            <w:proofErr w:type="spellStart"/>
            <w:r w:rsidRPr="00701351">
              <w:rPr>
                <w:rFonts w:eastAsia="Times New Roman"/>
                <w:sz w:val="24"/>
                <w:szCs w:val="24"/>
                <w:lang w:eastAsia="vi-VN"/>
              </w:rPr>
              <w:t>Hiệp</w:t>
            </w:r>
            <w:proofErr w:type="spellEnd"/>
          </w:p>
        </w:tc>
        <w:tc>
          <w:tcPr>
            <w:tcW w:w="1417" w:type="dxa"/>
            <w:vAlign w:val="center"/>
          </w:tcPr>
          <w:p w14:paraId="0C1766F3" w14:textId="77777777" w:rsidR="00A642BA" w:rsidRPr="00701351" w:rsidRDefault="00A642BA" w:rsidP="00A642BA">
            <w:pPr>
              <w:spacing w:before="6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Phụng </w:t>
            </w:r>
            <w:proofErr w:type="spellStart"/>
            <w:r w:rsidRPr="00701351">
              <w:rPr>
                <w:rFonts w:eastAsia="Times New Roman"/>
                <w:sz w:val="24"/>
                <w:szCs w:val="24"/>
              </w:rPr>
              <w:t>Hiệp</w:t>
            </w:r>
            <w:proofErr w:type="spellEnd"/>
          </w:p>
        </w:tc>
        <w:tc>
          <w:tcPr>
            <w:tcW w:w="1418" w:type="dxa"/>
            <w:vAlign w:val="center"/>
          </w:tcPr>
          <w:p w14:paraId="78D52276" w14:textId="50F3351C"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2397F853"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181E5628"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5EDBF361" w14:textId="77777777" w:rsidR="00A642BA" w:rsidRPr="00701351" w:rsidRDefault="00A642BA" w:rsidP="00A642BA">
            <w:pPr>
              <w:spacing w:before="60" w:after="60"/>
              <w:jc w:val="center"/>
              <w:rPr>
                <w:rFonts w:eastAsia="Times New Roman"/>
                <w:iCs/>
                <w:lang w:val="vi-VN"/>
              </w:rPr>
            </w:pPr>
          </w:p>
        </w:tc>
        <w:tc>
          <w:tcPr>
            <w:tcW w:w="990" w:type="dxa"/>
            <w:vAlign w:val="center"/>
          </w:tcPr>
          <w:p w14:paraId="3714A894" w14:textId="77777777" w:rsidR="00A642BA" w:rsidRPr="00701351" w:rsidRDefault="00A642BA" w:rsidP="00A642BA">
            <w:pPr>
              <w:spacing w:before="60" w:after="60"/>
              <w:jc w:val="center"/>
              <w:rPr>
                <w:rFonts w:eastAsia="Times New Roman"/>
                <w:iCs/>
                <w:sz w:val="24"/>
                <w:szCs w:val="24"/>
              </w:rPr>
            </w:pPr>
          </w:p>
        </w:tc>
        <w:tc>
          <w:tcPr>
            <w:tcW w:w="856" w:type="dxa"/>
          </w:tcPr>
          <w:p w14:paraId="2E941586"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3F021D36" w14:textId="77777777" w:rsidTr="00CF0D99">
        <w:tc>
          <w:tcPr>
            <w:tcW w:w="567" w:type="dxa"/>
            <w:vAlign w:val="center"/>
          </w:tcPr>
          <w:p w14:paraId="6AF9E9EF"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12</w:t>
            </w:r>
          </w:p>
        </w:tc>
        <w:tc>
          <w:tcPr>
            <w:tcW w:w="2410" w:type="dxa"/>
            <w:vAlign w:val="center"/>
          </w:tcPr>
          <w:p w14:paraId="109061A7" w14:textId="77777777" w:rsidR="00A642BA" w:rsidRPr="00701351" w:rsidRDefault="00A642BA" w:rsidP="008E7538">
            <w:pPr>
              <w:spacing w:before="80" w:after="80" w:line="259" w:lineRule="auto"/>
              <w:jc w:val="both"/>
              <w:rPr>
                <w:rFonts w:eastAsia="Times New Roman"/>
                <w:sz w:val="24"/>
                <w:szCs w:val="24"/>
                <w:lang w:eastAsia="vi-VN"/>
              </w:rPr>
            </w:pPr>
            <w:proofErr w:type="spellStart"/>
            <w:r w:rsidRPr="00701351">
              <w:rPr>
                <w:rFonts w:eastAsia="Times New Roman"/>
                <w:sz w:val="24"/>
                <w:szCs w:val="24"/>
                <w:lang w:eastAsia="vi-VN"/>
              </w:rPr>
              <w:t>Sân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gôn</w:t>
            </w:r>
            <w:proofErr w:type="spellEnd"/>
            <w:r w:rsidRPr="00701351">
              <w:rPr>
                <w:rFonts w:eastAsia="Times New Roman"/>
                <w:sz w:val="24"/>
                <w:szCs w:val="24"/>
                <w:lang w:eastAsia="vi-VN"/>
              </w:rPr>
              <w:t xml:space="preserve"> (golf) ở </w:t>
            </w:r>
            <w:proofErr w:type="spellStart"/>
            <w:r w:rsidRPr="00701351">
              <w:rPr>
                <w:rFonts w:eastAsia="Times New Roman"/>
                <w:sz w:val="24"/>
                <w:szCs w:val="24"/>
                <w:lang w:eastAsia="vi-VN"/>
              </w:rPr>
              <w:t>huyện</w:t>
            </w:r>
            <w:proofErr w:type="spellEnd"/>
            <w:r w:rsidRPr="00701351">
              <w:rPr>
                <w:rFonts w:eastAsia="Times New Roman"/>
                <w:sz w:val="24"/>
                <w:szCs w:val="24"/>
                <w:lang w:eastAsia="vi-VN"/>
              </w:rPr>
              <w:t xml:space="preserve"> Long </w:t>
            </w:r>
            <w:proofErr w:type="spellStart"/>
            <w:r w:rsidRPr="00701351">
              <w:rPr>
                <w:rFonts w:eastAsia="Times New Roman"/>
                <w:sz w:val="24"/>
                <w:szCs w:val="24"/>
                <w:lang w:eastAsia="vi-VN"/>
              </w:rPr>
              <w:t>Mỹ</w:t>
            </w:r>
            <w:proofErr w:type="spellEnd"/>
          </w:p>
        </w:tc>
        <w:tc>
          <w:tcPr>
            <w:tcW w:w="1417" w:type="dxa"/>
            <w:vAlign w:val="center"/>
          </w:tcPr>
          <w:p w14:paraId="0DFEF666" w14:textId="77777777" w:rsidR="00A642BA" w:rsidRPr="00701351" w:rsidRDefault="00A642BA" w:rsidP="00A642BA">
            <w:pPr>
              <w:spacing w:before="6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Long </w:t>
            </w:r>
            <w:proofErr w:type="spellStart"/>
            <w:r w:rsidRPr="00701351">
              <w:rPr>
                <w:rFonts w:eastAsia="Times New Roman"/>
                <w:sz w:val="24"/>
                <w:szCs w:val="24"/>
              </w:rPr>
              <w:t>Mỹ</w:t>
            </w:r>
            <w:proofErr w:type="spellEnd"/>
          </w:p>
        </w:tc>
        <w:tc>
          <w:tcPr>
            <w:tcW w:w="1418" w:type="dxa"/>
            <w:vAlign w:val="center"/>
          </w:tcPr>
          <w:p w14:paraId="093F5969" w14:textId="229D40ED"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5E55C704"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1BC0D54C"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4FC38D37" w14:textId="77777777" w:rsidR="00A642BA" w:rsidRPr="00701351" w:rsidRDefault="00A642BA" w:rsidP="00A642BA">
            <w:pPr>
              <w:spacing w:before="60" w:after="60"/>
              <w:jc w:val="center"/>
              <w:rPr>
                <w:rFonts w:eastAsia="Times New Roman"/>
                <w:iCs/>
                <w:lang w:val="vi-VN"/>
              </w:rPr>
            </w:pPr>
          </w:p>
        </w:tc>
        <w:tc>
          <w:tcPr>
            <w:tcW w:w="990" w:type="dxa"/>
            <w:vAlign w:val="center"/>
          </w:tcPr>
          <w:p w14:paraId="1C0D5132" w14:textId="77777777" w:rsidR="00A642BA" w:rsidRPr="00701351" w:rsidRDefault="00A642BA" w:rsidP="00A642BA">
            <w:pPr>
              <w:spacing w:before="60" w:after="60"/>
              <w:jc w:val="center"/>
              <w:rPr>
                <w:rFonts w:eastAsia="Times New Roman"/>
                <w:iCs/>
                <w:sz w:val="24"/>
                <w:szCs w:val="24"/>
              </w:rPr>
            </w:pPr>
          </w:p>
        </w:tc>
        <w:tc>
          <w:tcPr>
            <w:tcW w:w="856" w:type="dxa"/>
          </w:tcPr>
          <w:p w14:paraId="45F0B950"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3DE4995F" w14:textId="77777777" w:rsidTr="00CF0D99">
        <w:tc>
          <w:tcPr>
            <w:tcW w:w="567" w:type="dxa"/>
            <w:vAlign w:val="center"/>
          </w:tcPr>
          <w:p w14:paraId="4F2770B7"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13</w:t>
            </w:r>
          </w:p>
        </w:tc>
        <w:tc>
          <w:tcPr>
            <w:tcW w:w="2410" w:type="dxa"/>
            <w:vAlign w:val="center"/>
          </w:tcPr>
          <w:p w14:paraId="371BFCFD" w14:textId="77777777" w:rsidR="00A642BA" w:rsidRPr="00701351" w:rsidRDefault="00A642BA" w:rsidP="008E7538">
            <w:pPr>
              <w:spacing w:before="80" w:after="80" w:line="259" w:lineRule="auto"/>
              <w:jc w:val="both"/>
              <w:rPr>
                <w:sz w:val="24"/>
                <w:szCs w:val="24"/>
              </w:rPr>
            </w:pPr>
            <w:proofErr w:type="spellStart"/>
            <w:r w:rsidRPr="00701351">
              <w:rPr>
                <w:sz w:val="24"/>
                <w:szCs w:val="24"/>
              </w:rPr>
              <w:t>Vùng</w:t>
            </w:r>
            <w:proofErr w:type="spellEnd"/>
            <w:r w:rsidRPr="00701351">
              <w:rPr>
                <w:sz w:val="24"/>
                <w:szCs w:val="24"/>
              </w:rPr>
              <w:t xml:space="preserve"> Du </w:t>
            </w:r>
            <w:proofErr w:type="spellStart"/>
            <w:r w:rsidRPr="00701351">
              <w:rPr>
                <w:sz w:val="24"/>
                <w:szCs w:val="24"/>
              </w:rPr>
              <w:t>lịch</w:t>
            </w:r>
            <w:proofErr w:type="spellEnd"/>
            <w:r w:rsidRPr="00701351">
              <w:rPr>
                <w:sz w:val="24"/>
                <w:szCs w:val="24"/>
              </w:rPr>
              <w:t xml:space="preserve"> </w:t>
            </w:r>
            <w:proofErr w:type="spellStart"/>
            <w:r w:rsidRPr="00701351">
              <w:rPr>
                <w:sz w:val="24"/>
                <w:szCs w:val="24"/>
              </w:rPr>
              <w:t>cộng</w:t>
            </w:r>
            <w:proofErr w:type="spellEnd"/>
            <w:r w:rsidRPr="00701351">
              <w:rPr>
                <w:sz w:val="24"/>
                <w:szCs w:val="24"/>
              </w:rPr>
              <w:t xml:space="preserve"> </w:t>
            </w:r>
            <w:proofErr w:type="spellStart"/>
            <w:r w:rsidRPr="00701351">
              <w:rPr>
                <w:sz w:val="24"/>
                <w:szCs w:val="24"/>
              </w:rPr>
              <w:t>đồng</w:t>
            </w:r>
            <w:proofErr w:type="spellEnd"/>
            <w:r w:rsidRPr="00701351">
              <w:rPr>
                <w:sz w:val="24"/>
                <w:szCs w:val="24"/>
              </w:rPr>
              <w:t xml:space="preserve"> </w:t>
            </w:r>
            <w:proofErr w:type="spellStart"/>
            <w:r w:rsidRPr="00701351">
              <w:rPr>
                <w:sz w:val="24"/>
                <w:szCs w:val="24"/>
              </w:rPr>
              <w:t>Quýt</w:t>
            </w:r>
            <w:proofErr w:type="spellEnd"/>
            <w:r w:rsidRPr="00701351">
              <w:rPr>
                <w:sz w:val="24"/>
                <w:szCs w:val="24"/>
              </w:rPr>
              <w:t xml:space="preserve"> </w:t>
            </w:r>
            <w:proofErr w:type="spellStart"/>
            <w:r w:rsidRPr="00701351">
              <w:rPr>
                <w:sz w:val="24"/>
                <w:szCs w:val="24"/>
              </w:rPr>
              <w:t>đường</w:t>
            </w:r>
            <w:proofErr w:type="spellEnd"/>
            <w:r w:rsidRPr="00701351">
              <w:rPr>
                <w:sz w:val="24"/>
                <w:szCs w:val="24"/>
              </w:rPr>
              <w:t xml:space="preserve"> Long </w:t>
            </w:r>
            <w:proofErr w:type="spellStart"/>
            <w:r w:rsidRPr="00701351">
              <w:rPr>
                <w:sz w:val="24"/>
                <w:szCs w:val="24"/>
              </w:rPr>
              <w:t>Trị</w:t>
            </w:r>
            <w:proofErr w:type="spellEnd"/>
          </w:p>
        </w:tc>
        <w:tc>
          <w:tcPr>
            <w:tcW w:w="1417" w:type="dxa"/>
            <w:vAlign w:val="center"/>
          </w:tcPr>
          <w:p w14:paraId="241A5A16" w14:textId="77777777" w:rsidR="00B24981" w:rsidRDefault="00A642BA" w:rsidP="00A642BA">
            <w:pPr>
              <w:spacing w:before="60" w:after="60"/>
              <w:jc w:val="center"/>
              <w:rPr>
                <w:rFonts w:eastAsia="Times New Roman"/>
                <w:sz w:val="24"/>
                <w:szCs w:val="24"/>
              </w:rPr>
            </w:pPr>
            <w:r w:rsidRPr="00701351">
              <w:rPr>
                <w:rFonts w:eastAsia="Times New Roman"/>
                <w:sz w:val="24"/>
                <w:szCs w:val="24"/>
              </w:rPr>
              <w:t xml:space="preserve">Thị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47C54DF3" w14:textId="53349A90" w:rsidR="00A642BA" w:rsidRPr="00701351" w:rsidRDefault="00A642BA" w:rsidP="00A642BA">
            <w:pPr>
              <w:spacing w:before="60" w:after="60"/>
              <w:jc w:val="center"/>
              <w:rPr>
                <w:rFonts w:eastAsia="Times New Roman"/>
                <w:iCs/>
                <w:lang w:val="vi-VN"/>
              </w:rPr>
            </w:pPr>
            <w:r w:rsidRPr="00701351">
              <w:rPr>
                <w:rFonts w:eastAsia="Times New Roman"/>
                <w:sz w:val="24"/>
                <w:szCs w:val="24"/>
              </w:rPr>
              <w:t xml:space="preserve">Long </w:t>
            </w:r>
            <w:proofErr w:type="spellStart"/>
            <w:r w:rsidRPr="00701351">
              <w:rPr>
                <w:rFonts w:eastAsia="Times New Roman"/>
                <w:sz w:val="24"/>
                <w:szCs w:val="24"/>
              </w:rPr>
              <w:t>Mỹ</w:t>
            </w:r>
            <w:proofErr w:type="spellEnd"/>
          </w:p>
        </w:tc>
        <w:tc>
          <w:tcPr>
            <w:tcW w:w="1418" w:type="dxa"/>
            <w:vAlign w:val="center"/>
          </w:tcPr>
          <w:p w14:paraId="774C4D86" w14:textId="29B8F1E1"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4546FD3F"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4F6E458F"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546F5976"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990" w:type="dxa"/>
            <w:vAlign w:val="center"/>
          </w:tcPr>
          <w:p w14:paraId="4EC7EDE4"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66FE1E7D"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1322DCDE" w14:textId="77777777" w:rsidTr="00CF0D99">
        <w:tc>
          <w:tcPr>
            <w:tcW w:w="567" w:type="dxa"/>
            <w:vAlign w:val="center"/>
          </w:tcPr>
          <w:p w14:paraId="05DCA3F0" w14:textId="77777777" w:rsidR="00A642BA" w:rsidRPr="00701351" w:rsidRDefault="00A642BA" w:rsidP="00A642BA">
            <w:pPr>
              <w:spacing w:before="60" w:after="60"/>
              <w:jc w:val="center"/>
              <w:rPr>
                <w:rFonts w:eastAsia="Times New Roman"/>
                <w:b/>
                <w:sz w:val="24"/>
                <w:szCs w:val="24"/>
              </w:rPr>
            </w:pPr>
            <w:r w:rsidRPr="00701351">
              <w:rPr>
                <w:rFonts w:eastAsia="Times New Roman"/>
                <w:b/>
                <w:sz w:val="24"/>
                <w:szCs w:val="24"/>
              </w:rPr>
              <w:t>XI</w:t>
            </w:r>
          </w:p>
        </w:tc>
        <w:tc>
          <w:tcPr>
            <w:tcW w:w="2410" w:type="dxa"/>
            <w:vAlign w:val="center"/>
          </w:tcPr>
          <w:p w14:paraId="7C89DA2B" w14:textId="77777777" w:rsidR="00A642BA" w:rsidRPr="00701351" w:rsidRDefault="00A642BA" w:rsidP="00A642BA">
            <w:pPr>
              <w:spacing w:before="60" w:after="60"/>
              <w:jc w:val="both"/>
              <w:rPr>
                <w:b/>
                <w:sz w:val="24"/>
                <w:szCs w:val="24"/>
              </w:rPr>
            </w:pPr>
            <w:r w:rsidRPr="00701351">
              <w:rPr>
                <w:b/>
                <w:sz w:val="24"/>
                <w:szCs w:val="24"/>
              </w:rPr>
              <w:t xml:space="preserve">Y </w:t>
            </w:r>
            <w:proofErr w:type="spellStart"/>
            <w:r w:rsidRPr="00701351">
              <w:rPr>
                <w:b/>
                <w:sz w:val="24"/>
                <w:szCs w:val="24"/>
              </w:rPr>
              <w:t>tế</w:t>
            </w:r>
            <w:proofErr w:type="spellEnd"/>
          </w:p>
        </w:tc>
        <w:tc>
          <w:tcPr>
            <w:tcW w:w="1417" w:type="dxa"/>
            <w:vAlign w:val="center"/>
          </w:tcPr>
          <w:p w14:paraId="4F83955D" w14:textId="77777777" w:rsidR="00A642BA" w:rsidRPr="00701351" w:rsidRDefault="00A642BA" w:rsidP="00A642BA">
            <w:pPr>
              <w:spacing w:before="60" w:after="60"/>
              <w:jc w:val="center"/>
              <w:rPr>
                <w:rFonts w:eastAsia="Times New Roman"/>
                <w:iCs/>
                <w:lang w:val="vi-VN"/>
              </w:rPr>
            </w:pPr>
          </w:p>
        </w:tc>
        <w:tc>
          <w:tcPr>
            <w:tcW w:w="1418" w:type="dxa"/>
            <w:vAlign w:val="center"/>
          </w:tcPr>
          <w:p w14:paraId="0605E070" w14:textId="77777777" w:rsidR="00A642BA" w:rsidRPr="00701351" w:rsidRDefault="00A642BA" w:rsidP="00A642BA">
            <w:pPr>
              <w:spacing w:before="60" w:after="60"/>
              <w:jc w:val="center"/>
              <w:rPr>
                <w:rFonts w:eastAsia="Times New Roman"/>
                <w:iCs/>
                <w:lang w:val="vi-VN"/>
              </w:rPr>
            </w:pPr>
          </w:p>
        </w:tc>
        <w:tc>
          <w:tcPr>
            <w:tcW w:w="845" w:type="dxa"/>
            <w:vAlign w:val="center"/>
          </w:tcPr>
          <w:p w14:paraId="2A7FDF63"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06A9A35F" w14:textId="77777777" w:rsidR="00A642BA" w:rsidRPr="00701351" w:rsidRDefault="00A642BA" w:rsidP="00A642BA">
            <w:pPr>
              <w:spacing w:before="60" w:after="60"/>
              <w:jc w:val="center"/>
              <w:rPr>
                <w:rFonts w:eastAsia="Times New Roman"/>
                <w:sz w:val="24"/>
                <w:szCs w:val="24"/>
              </w:rPr>
            </w:pPr>
          </w:p>
        </w:tc>
        <w:tc>
          <w:tcPr>
            <w:tcW w:w="781" w:type="dxa"/>
          </w:tcPr>
          <w:p w14:paraId="34ED3526" w14:textId="77777777" w:rsidR="00A642BA" w:rsidRPr="00701351" w:rsidRDefault="00A642BA" w:rsidP="00A642BA">
            <w:pPr>
              <w:spacing w:before="60" w:after="60"/>
              <w:jc w:val="center"/>
              <w:rPr>
                <w:rFonts w:eastAsia="Times New Roman"/>
                <w:iCs/>
                <w:lang w:val="vi-VN"/>
              </w:rPr>
            </w:pPr>
          </w:p>
        </w:tc>
        <w:tc>
          <w:tcPr>
            <w:tcW w:w="990" w:type="dxa"/>
            <w:vAlign w:val="center"/>
          </w:tcPr>
          <w:p w14:paraId="0B1CD125" w14:textId="77777777" w:rsidR="00A642BA" w:rsidRPr="00701351" w:rsidRDefault="00A642BA" w:rsidP="00A642BA">
            <w:pPr>
              <w:spacing w:before="60" w:after="60"/>
              <w:jc w:val="center"/>
              <w:rPr>
                <w:rFonts w:eastAsia="Times New Roman"/>
                <w:iCs/>
                <w:sz w:val="24"/>
                <w:szCs w:val="24"/>
              </w:rPr>
            </w:pPr>
          </w:p>
        </w:tc>
        <w:tc>
          <w:tcPr>
            <w:tcW w:w="856" w:type="dxa"/>
          </w:tcPr>
          <w:p w14:paraId="6B901FDA" w14:textId="77777777" w:rsidR="00A642BA" w:rsidRPr="00701351" w:rsidRDefault="00A642BA" w:rsidP="00A642BA">
            <w:pPr>
              <w:spacing w:before="60" w:after="60"/>
              <w:jc w:val="center"/>
              <w:rPr>
                <w:rFonts w:eastAsia="Times New Roman"/>
                <w:iCs/>
                <w:sz w:val="24"/>
                <w:szCs w:val="24"/>
              </w:rPr>
            </w:pPr>
          </w:p>
        </w:tc>
      </w:tr>
      <w:tr w:rsidR="00701351" w:rsidRPr="00701351" w14:paraId="23BE55B6" w14:textId="77777777" w:rsidTr="00CF0D99">
        <w:tc>
          <w:tcPr>
            <w:tcW w:w="567" w:type="dxa"/>
            <w:vAlign w:val="center"/>
          </w:tcPr>
          <w:p w14:paraId="3B7FEF10"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w:t>
            </w:r>
          </w:p>
        </w:tc>
        <w:tc>
          <w:tcPr>
            <w:tcW w:w="2410" w:type="dxa"/>
            <w:vAlign w:val="center"/>
          </w:tcPr>
          <w:p w14:paraId="36031E6B" w14:textId="77777777" w:rsidR="00A642BA" w:rsidRPr="00701351" w:rsidRDefault="00A642BA" w:rsidP="008E7538">
            <w:pPr>
              <w:spacing w:before="60" w:after="60" w:line="264" w:lineRule="auto"/>
              <w:jc w:val="both"/>
              <w:rPr>
                <w:rFonts w:eastAsia="Times New Roman"/>
                <w:sz w:val="24"/>
                <w:szCs w:val="24"/>
                <w:lang w:eastAsia="vi-VN"/>
              </w:rPr>
            </w:pPr>
            <w:proofErr w:type="spellStart"/>
            <w:r w:rsidRPr="00701351">
              <w:rPr>
                <w:rFonts w:eastAsia="Times New Roman"/>
                <w:sz w:val="24"/>
                <w:szCs w:val="24"/>
                <w:lang w:eastAsia="vi-VN"/>
              </w:rPr>
              <w:t>Bệnh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viện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cấp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cứu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tim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mạch</w:t>
            </w:r>
            <w:proofErr w:type="spellEnd"/>
            <w:r w:rsidRPr="00701351">
              <w:rPr>
                <w:rFonts w:eastAsia="Times New Roman"/>
                <w:sz w:val="24"/>
                <w:szCs w:val="24"/>
                <w:lang w:eastAsia="vi-VN"/>
              </w:rPr>
              <w:t xml:space="preserve"> - </w:t>
            </w:r>
            <w:proofErr w:type="spellStart"/>
            <w:r w:rsidRPr="00701351">
              <w:rPr>
                <w:rFonts w:eastAsia="Times New Roman"/>
                <w:sz w:val="24"/>
                <w:szCs w:val="24"/>
                <w:lang w:eastAsia="vi-VN"/>
              </w:rPr>
              <w:t>đột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quỵ</w:t>
            </w:r>
            <w:proofErr w:type="spellEnd"/>
          </w:p>
        </w:tc>
        <w:tc>
          <w:tcPr>
            <w:tcW w:w="1417" w:type="dxa"/>
            <w:vAlign w:val="center"/>
          </w:tcPr>
          <w:p w14:paraId="30B2AE09" w14:textId="77777777" w:rsidR="00A642BA" w:rsidRPr="00701351" w:rsidRDefault="00A642BA" w:rsidP="00A642BA">
            <w:pPr>
              <w:spacing w:before="60" w:after="60"/>
              <w:jc w:val="center"/>
              <w:rPr>
                <w:rFonts w:eastAsia="Times New Roman"/>
                <w:iCs/>
                <w:lang w:val="vi-VN"/>
              </w:rPr>
            </w:pPr>
            <w:r w:rsidRPr="00701351">
              <w:rPr>
                <w:rFonts w:eastAsia="Times New Roman"/>
                <w:sz w:val="24"/>
                <w:szCs w:val="24"/>
              </w:rPr>
              <w:t xml:space="preserve">Thành </w:t>
            </w:r>
            <w:proofErr w:type="spellStart"/>
            <w:r w:rsidRPr="00701351">
              <w:rPr>
                <w:rFonts w:eastAsia="Times New Roman"/>
                <w:sz w:val="24"/>
                <w:szCs w:val="24"/>
              </w:rPr>
              <w:t>phố</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Thanh</w:t>
            </w:r>
          </w:p>
        </w:tc>
        <w:tc>
          <w:tcPr>
            <w:tcW w:w="1418" w:type="dxa"/>
            <w:vAlign w:val="center"/>
          </w:tcPr>
          <w:p w14:paraId="51CB6DD4" w14:textId="4C2EC678"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044140B3"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565BCEF8"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1B1FE5ED" w14:textId="77777777" w:rsidR="00A642BA" w:rsidRPr="00701351" w:rsidRDefault="00A642BA" w:rsidP="00A642BA">
            <w:pPr>
              <w:spacing w:before="60" w:after="60"/>
              <w:jc w:val="center"/>
              <w:rPr>
                <w:rFonts w:eastAsia="Times New Roman"/>
                <w:iCs/>
                <w:lang w:val="vi-VN"/>
              </w:rPr>
            </w:pPr>
          </w:p>
        </w:tc>
        <w:tc>
          <w:tcPr>
            <w:tcW w:w="990" w:type="dxa"/>
            <w:vAlign w:val="center"/>
          </w:tcPr>
          <w:p w14:paraId="31C462CE" w14:textId="77777777" w:rsidR="00A642BA" w:rsidRPr="00701351" w:rsidRDefault="00A642BA" w:rsidP="00A642BA">
            <w:pPr>
              <w:spacing w:before="60" w:after="60"/>
              <w:jc w:val="center"/>
              <w:rPr>
                <w:rFonts w:eastAsia="Times New Roman"/>
                <w:iCs/>
                <w:sz w:val="24"/>
                <w:szCs w:val="24"/>
              </w:rPr>
            </w:pPr>
          </w:p>
        </w:tc>
        <w:tc>
          <w:tcPr>
            <w:tcW w:w="856" w:type="dxa"/>
          </w:tcPr>
          <w:p w14:paraId="560F4B08"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02C38706" w14:textId="77777777" w:rsidTr="00CF0D99">
        <w:tc>
          <w:tcPr>
            <w:tcW w:w="567" w:type="dxa"/>
            <w:vAlign w:val="center"/>
          </w:tcPr>
          <w:p w14:paraId="57EAFEDB"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2</w:t>
            </w:r>
          </w:p>
        </w:tc>
        <w:tc>
          <w:tcPr>
            <w:tcW w:w="2410" w:type="dxa"/>
            <w:vAlign w:val="center"/>
          </w:tcPr>
          <w:p w14:paraId="6D400C4B" w14:textId="77777777" w:rsidR="00A642BA" w:rsidRPr="00701351" w:rsidRDefault="00A642BA" w:rsidP="008E7538">
            <w:pPr>
              <w:spacing w:before="60" w:after="60" w:line="264" w:lineRule="auto"/>
              <w:jc w:val="both"/>
              <w:rPr>
                <w:rFonts w:eastAsia="Times New Roman"/>
                <w:sz w:val="24"/>
                <w:szCs w:val="24"/>
                <w:lang w:eastAsia="vi-VN"/>
              </w:rPr>
            </w:pPr>
            <w:r w:rsidRPr="00701351">
              <w:rPr>
                <w:rFonts w:eastAsia="Times New Roman"/>
                <w:sz w:val="24"/>
                <w:szCs w:val="24"/>
                <w:lang w:eastAsia="vi-VN"/>
              </w:rPr>
              <w:t xml:space="preserve">Viện </w:t>
            </w:r>
            <w:proofErr w:type="spellStart"/>
            <w:r w:rsidRPr="00701351">
              <w:rPr>
                <w:rFonts w:eastAsia="Times New Roman"/>
                <w:sz w:val="24"/>
                <w:szCs w:val="24"/>
                <w:lang w:eastAsia="vi-VN"/>
              </w:rPr>
              <w:t>dưỡng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lão</w:t>
            </w:r>
            <w:proofErr w:type="spellEnd"/>
            <w:r w:rsidRPr="00701351">
              <w:rPr>
                <w:rFonts w:eastAsia="Times New Roman"/>
                <w:sz w:val="24"/>
                <w:szCs w:val="24"/>
                <w:lang w:eastAsia="vi-VN"/>
              </w:rPr>
              <w:t xml:space="preserve"> - </w:t>
            </w:r>
            <w:proofErr w:type="spellStart"/>
            <w:r w:rsidRPr="00701351">
              <w:rPr>
                <w:rFonts w:eastAsia="Times New Roman"/>
                <w:sz w:val="24"/>
                <w:szCs w:val="24"/>
                <w:lang w:eastAsia="vi-VN"/>
              </w:rPr>
              <w:t>nghỉ</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dưỡng</w:t>
            </w:r>
            <w:proofErr w:type="spellEnd"/>
            <w:r w:rsidRPr="00701351">
              <w:rPr>
                <w:rFonts w:eastAsia="Times New Roman"/>
                <w:sz w:val="24"/>
                <w:szCs w:val="24"/>
                <w:lang w:eastAsia="vi-VN"/>
              </w:rPr>
              <w:t xml:space="preserve"> - an </w:t>
            </w:r>
            <w:proofErr w:type="spellStart"/>
            <w:r w:rsidRPr="00701351">
              <w:rPr>
                <w:rFonts w:eastAsia="Times New Roman"/>
                <w:sz w:val="24"/>
                <w:szCs w:val="24"/>
                <w:lang w:eastAsia="vi-VN"/>
              </w:rPr>
              <w:t>dưỡng</w:t>
            </w:r>
            <w:proofErr w:type="spellEnd"/>
          </w:p>
        </w:tc>
        <w:tc>
          <w:tcPr>
            <w:tcW w:w="1417" w:type="dxa"/>
            <w:vAlign w:val="center"/>
          </w:tcPr>
          <w:p w14:paraId="4D24994C" w14:textId="475E6219" w:rsidR="00A642BA" w:rsidRPr="00701351" w:rsidRDefault="00A642BA" w:rsidP="00A642BA">
            <w:pPr>
              <w:spacing w:before="60" w:after="60"/>
              <w:jc w:val="center"/>
              <w:rPr>
                <w:rFonts w:eastAsia="Times New Roman"/>
                <w:iCs/>
                <w:lang w:val="vi-VN"/>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proofErr w:type="gramStart"/>
            <w:r w:rsidRPr="00701351">
              <w:rPr>
                <w:rFonts w:eastAsia="Times New Roman"/>
                <w:sz w:val="24"/>
                <w:szCs w:val="24"/>
              </w:rPr>
              <w:t>xã</w:t>
            </w:r>
            <w:proofErr w:type="spellEnd"/>
            <w:r w:rsidRPr="00701351">
              <w:rPr>
                <w:rFonts w:eastAsia="Times New Roman"/>
                <w:sz w:val="24"/>
                <w:szCs w:val="24"/>
              </w:rPr>
              <w:t xml:space="preserve">, </w:t>
            </w:r>
            <w:r w:rsidR="00CF167E">
              <w:rPr>
                <w:rFonts w:eastAsia="Times New Roman"/>
                <w:sz w:val="24"/>
                <w:szCs w:val="24"/>
              </w:rPr>
              <w:t xml:space="preserve"> </w:t>
            </w:r>
            <w:proofErr w:type="spellStart"/>
            <w:r w:rsidRPr="00701351">
              <w:rPr>
                <w:rFonts w:eastAsia="Times New Roman"/>
                <w:sz w:val="24"/>
                <w:szCs w:val="24"/>
              </w:rPr>
              <w:t>thành</w:t>
            </w:r>
            <w:proofErr w:type="spellEnd"/>
            <w:proofErr w:type="gram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1019E2C9" w14:textId="1CF2DE32"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4C1DFB41"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353CDC55"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7ADD7C0C" w14:textId="77777777" w:rsidR="00A642BA" w:rsidRPr="00701351" w:rsidRDefault="00A642BA" w:rsidP="00A642BA">
            <w:pPr>
              <w:spacing w:before="60" w:after="60"/>
              <w:jc w:val="center"/>
              <w:rPr>
                <w:rFonts w:eastAsia="Times New Roman"/>
                <w:iCs/>
                <w:lang w:val="vi-VN"/>
              </w:rPr>
            </w:pPr>
          </w:p>
        </w:tc>
        <w:tc>
          <w:tcPr>
            <w:tcW w:w="990" w:type="dxa"/>
            <w:vAlign w:val="center"/>
          </w:tcPr>
          <w:p w14:paraId="1DECCA07" w14:textId="77777777" w:rsidR="00A642BA" w:rsidRPr="00701351" w:rsidRDefault="00A642BA" w:rsidP="00A642BA">
            <w:pPr>
              <w:spacing w:before="60" w:after="60"/>
              <w:jc w:val="center"/>
              <w:rPr>
                <w:rFonts w:eastAsia="Times New Roman"/>
                <w:iCs/>
                <w:sz w:val="24"/>
                <w:szCs w:val="24"/>
              </w:rPr>
            </w:pPr>
          </w:p>
        </w:tc>
        <w:tc>
          <w:tcPr>
            <w:tcW w:w="856" w:type="dxa"/>
          </w:tcPr>
          <w:p w14:paraId="200F3727"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0CCF99D9" w14:textId="77777777" w:rsidTr="00CF0D99">
        <w:tc>
          <w:tcPr>
            <w:tcW w:w="567" w:type="dxa"/>
            <w:vAlign w:val="center"/>
          </w:tcPr>
          <w:p w14:paraId="221F98F8"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3</w:t>
            </w:r>
          </w:p>
        </w:tc>
        <w:tc>
          <w:tcPr>
            <w:tcW w:w="2410" w:type="dxa"/>
            <w:vAlign w:val="center"/>
          </w:tcPr>
          <w:p w14:paraId="313C26E2" w14:textId="77777777" w:rsidR="00A642BA" w:rsidRPr="00701351" w:rsidRDefault="00A642BA" w:rsidP="008E7538">
            <w:pPr>
              <w:spacing w:before="60" w:after="60" w:line="264" w:lineRule="auto"/>
              <w:jc w:val="both"/>
              <w:rPr>
                <w:rFonts w:eastAsia="Times New Roman"/>
                <w:sz w:val="24"/>
                <w:szCs w:val="24"/>
                <w:lang w:eastAsia="vi-VN"/>
              </w:rPr>
            </w:pPr>
            <w:r w:rsidRPr="00701351">
              <w:rPr>
                <w:rFonts w:eastAsia="Times New Roman"/>
                <w:sz w:val="24"/>
                <w:szCs w:val="24"/>
                <w:lang w:eastAsia="vi-VN"/>
              </w:rPr>
              <w:t xml:space="preserve">Khu </w:t>
            </w:r>
            <w:proofErr w:type="spellStart"/>
            <w:r w:rsidRPr="00701351">
              <w:rPr>
                <w:rFonts w:eastAsia="Times New Roman"/>
                <w:sz w:val="24"/>
                <w:szCs w:val="24"/>
                <w:lang w:eastAsia="vi-VN"/>
              </w:rPr>
              <w:t>nuôi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trồng</w:t>
            </w:r>
            <w:proofErr w:type="spellEnd"/>
            <w:r w:rsidRPr="00701351">
              <w:rPr>
                <w:rFonts w:eastAsia="Times New Roman"/>
                <w:sz w:val="24"/>
                <w:szCs w:val="24"/>
                <w:lang w:eastAsia="vi-VN"/>
              </w:rPr>
              <w:t xml:space="preserve"> - </w:t>
            </w:r>
            <w:proofErr w:type="spellStart"/>
            <w:r w:rsidRPr="00701351">
              <w:rPr>
                <w:rFonts w:eastAsia="Times New Roman"/>
                <w:sz w:val="24"/>
                <w:szCs w:val="24"/>
                <w:lang w:eastAsia="vi-VN"/>
              </w:rPr>
              <w:t>chế</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biến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dược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liệu</w:t>
            </w:r>
            <w:proofErr w:type="spellEnd"/>
          </w:p>
        </w:tc>
        <w:tc>
          <w:tcPr>
            <w:tcW w:w="1417" w:type="dxa"/>
            <w:vAlign w:val="center"/>
          </w:tcPr>
          <w:p w14:paraId="6BAC6CD6" w14:textId="0AE638C5" w:rsidR="00A642BA" w:rsidRPr="00701351" w:rsidRDefault="00A642BA" w:rsidP="00A642BA">
            <w:pPr>
              <w:spacing w:before="60" w:after="60"/>
              <w:jc w:val="center"/>
              <w:rPr>
                <w:rFonts w:eastAsia="Times New Roman"/>
                <w:iCs/>
                <w:lang w:val="vi-VN"/>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proofErr w:type="gramStart"/>
            <w:r w:rsidRPr="00701351">
              <w:rPr>
                <w:rFonts w:eastAsia="Times New Roman"/>
                <w:sz w:val="24"/>
                <w:szCs w:val="24"/>
              </w:rPr>
              <w:t>xã</w:t>
            </w:r>
            <w:proofErr w:type="spellEnd"/>
            <w:r w:rsidRPr="00701351">
              <w:rPr>
                <w:rFonts w:eastAsia="Times New Roman"/>
                <w:sz w:val="24"/>
                <w:szCs w:val="24"/>
              </w:rPr>
              <w:t xml:space="preserve">, </w:t>
            </w:r>
            <w:r w:rsidR="00CF167E">
              <w:rPr>
                <w:rFonts w:eastAsia="Times New Roman"/>
                <w:sz w:val="24"/>
                <w:szCs w:val="24"/>
              </w:rPr>
              <w:t xml:space="preserve"> </w:t>
            </w:r>
            <w:proofErr w:type="spellStart"/>
            <w:r w:rsidRPr="00701351">
              <w:rPr>
                <w:rFonts w:eastAsia="Times New Roman"/>
                <w:sz w:val="24"/>
                <w:szCs w:val="24"/>
              </w:rPr>
              <w:t>thành</w:t>
            </w:r>
            <w:proofErr w:type="spellEnd"/>
            <w:proofErr w:type="gram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50D84B8C" w14:textId="1D5FC8D8"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14D712CD"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19F90D41"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027E34BC" w14:textId="77777777" w:rsidR="00A642BA" w:rsidRPr="00701351" w:rsidRDefault="00A642BA" w:rsidP="00A642BA">
            <w:pPr>
              <w:spacing w:before="60" w:after="60"/>
              <w:jc w:val="center"/>
              <w:rPr>
                <w:rFonts w:eastAsia="Times New Roman"/>
                <w:iCs/>
                <w:lang w:val="vi-VN"/>
              </w:rPr>
            </w:pPr>
          </w:p>
        </w:tc>
        <w:tc>
          <w:tcPr>
            <w:tcW w:w="990" w:type="dxa"/>
            <w:vAlign w:val="center"/>
          </w:tcPr>
          <w:p w14:paraId="3EB9B3AA" w14:textId="77777777" w:rsidR="00A642BA" w:rsidRPr="00701351" w:rsidRDefault="00A642BA" w:rsidP="00A642BA">
            <w:pPr>
              <w:spacing w:before="60" w:after="60"/>
              <w:jc w:val="center"/>
              <w:rPr>
                <w:rFonts w:eastAsia="Times New Roman"/>
                <w:iCs/>
                <w:sz w:val="24"/>
                <w:szCs w:val="24"/>
              </w:rPr>
            </w:pPr>
          </w:p>
        </w:tc>
        <w:tc>
          <w:tcPr>
            <w:tcW w:w="856" w:type="dxa"/>
          </w:tcPr>
          <w:p w14:paraId="752E5068"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3F5A0CAD" w14:textId="77777777" w:rsidTr="00CF0D99">
        <w:tc>
          <w:tcPr>
            <w:tcW w:w="567" w:type="dxa"/>
            <w:vAlign w:val="center"/>
          </w:tcPr>
          <w:p w14:paraId="134DDB3F"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4</w:t>
            </w:r>
          </w:p>
        </w:tc>
        <w:tc>
          <w:tcPr>
            <w:tcW w:w="2410" w:type="dxa"/>
            <w:vAlign w:val="center"/>
          </w:tcPr>
          <w:p w14:paraId="2CE0C951" w14:textId="77777777" w:rsidR="00A642BA" w:rsidRPr="00701351" w:rsidRDefault="00A642BA" w:rsidP="008E7538">
            <w:pPr>
              <w:spacing w:before="60" w:after="60" w:line="264" w:lineRule="auto"/>
              <w:jc w:val="both"/>
              <w:rPr>
                <w:rFonts w:eastAsia="Times New Roman"/>
                <w:sz w:val="24"/>
                <w:szCs w:val="24"/>
                <w:lang w:eastAsia="vi-VN"/>
              </w:rPr>
            </w:pPr>
            <w:proofErr w:type="spellStart"/>
            <w:r w:rsidRPr="00701351">
              <w:rPr>
                <w:rFonts w:eastAsia="Times New Roman"/>
                <w:sz w:val="24"/>
                <w:szCs w:val="24"/>
                <w:lang w:eastAsia="vi-VN"/>
              </w:rPr>
              <w:t>Bệnh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viện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chấn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thương</w:t>
            </w:r>
            <w:proofErr w:type="spellEnd"/>
            <w:r w:rsidRPr="00701351">
              <w:rPr>
                <w:rFonts w:eastAsia="Times New Roman"/>
                <w:sz w:val="24"/>
                <w:szCs w:val="24"/>
                <w:lang w:eastAsia="vi-VN"/>
              </w:rPr>
              <w:t xml:space="preserve"> - </w:t>
            </w:r>
            <w:proofErr w:type="spellStart"/>
            <w:r w:rsidRPr="00701351">
              <w:rPr>
                <w:rFonts w:eastAsia="Times New Roman"/>
                <w:sz w:val="24"/>
                <w:szCs w:val="24"/>
                <w:lang w:eastAsia="vi-VN"/>
              </w:rPr>
              <w:t>chỉnh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hình</w:t>
            </w:r>
            <w:proofErr w:type="spellEnd"/>
            <w:r w:rsidRPr="00701351">
              <w:rPr>
                <w:rFonts w:eastAsia="Times New Roman"/>
                <w:sz w:val="24"/>
                <w:szCs w:val="24"/>
                <w:lang w:eastAsia="vi-VN"/>
              </w:rPr>
              <w:t xml:space="preserve"> - </w:t>
            </w:r>
            <w:proofErr w:type="spellStart"/>
            <w:r w:rsidRPr="00701351">
              <w:rPr>
                <w:rFonts w:eastAsia="Times New Roman"/>
                <w:sz w:val="24"/>
                <w:szCs w:val="24"/>
                <w:lang w:eastAsia="vi-VN"/>
              </w:rPr>
              <w:t>phục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hồi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chức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năng</w:t>
            </w:r>
            <w:proofErr w:type="spellEnd"/>
          </w:p>
        </w:tc>
        <w:tc>
          <w:tcPr>
            <w:tcW w:w="1417" w:type="dxa"/>
            <w:vAlign w:val="center"/>
          </w:tcPr>
          <w:p w14:paraId="46980290" w14:textId="77777777" w:rsidR="00A642BA" w:rsidRPr="00701351" w:rsidRDefault="00A642BA" w:rsidP="00A642BA">
            <w:pPr>
              <w:spacing w:before="60" w:after="60"/>
              <w:jc w:val="center"/>
              <w:rPr>
                <w:rFonts w:eastAsia="Times New Roman"/>
                <w:iCs/>
                <w:lang w:val="vi-VN"/>
              </w:rPr>
            </w:pPr>
            <w:r w:rsidRPr="00701351">
              <w:rPr>
                <w:rFonts w:eastAsia="Times New Roman"/>
                <w:sz w:val="24"/>
                <w:szCs w:val="24"/>
              </w:rPr>
              <w:t xml:space="preserve">Thành </w:t>
            </w:r>
            <w:proofErr w:type="spellStart"/>
            <w:r w:rsidRPr="00701351">
              <w:rPr>
                <w:rFonts w:eastAsia="Times New Roman"/>
                <w:sz w:val="24"/>
                <w:szCs w:val="24"/>
              </w:rPr>
              <w:t>phố</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Thanh</w:t>
            </w:r>
          </w:p>
        </w:tc>
        <w:tc>
          <w:tcPr>
            <w:tcW w:w="1418" w:type="dxa"/>
            <w:vAlign w:val="center"/>
          </w:tcPr>
          <w:p w14:paraId="50A73BDB" w14:textId="2D144681"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AB02FD4"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1427A7BE"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505AE1B0"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990" w:type="dxa"/>
            <w:vAlign w:val="center"/>
          </w:tcPr>
          <w:p w14:paraId="49910995"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5C298181"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0448D298" w14:textId="77777777" w:rsidTr="00CF0D99">
        <w:tc>
          <w:tcPr>
            <w:tcW w:w="567" w:type="dxa"/>
            <w:vAlign w:val="center"/>
          </w:tcPr>
          <w:p w14:paraId="7CA52861"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5</w:t>
            </w:r>
          </w:p>
        </w:tc>
        <w:tc>
          <w:tcPr>
            <w:tcW w:w="2410" w:type="dxa"/>
            <w:vAlign w:val="center"/>
          </w:tcPr>
          <w:p w14:paraId="670B01C7" w14:textId="77777777" w:rsidR="00A642BA" w:rsidRPr="00701351" w:rsidRDefault="00A642BA" w:rsidP="008E7538">
            <w:pPr>
              <w:spacing w:before="60" w:after="60" w:line="264" w:lineRule="auto"/>
              <w:jc w:val="both"/>
              <w:rPr>
                <w:rFonts w:eastAsia="Times New Roman"/>
                <w:sz w:val="24"/>
                <w:szCs w:val="24"/>
                <w:lang w:eastAsia="vi-VN"/>
              </w:rPr>
            </w:pPr>
            <w:proofErr w:type="spellStart"/>
            <w:r w:rsidRPr="00701351">
              <w:rPr>
                <w:rFonts w:eastAsia="Times New Roman"/>
                <w:sz w:val="24"/>
                <w:szCs w:val="24"/>
                <w:lang w:eastAsia="vi-VN"/>
              </w:rPr>
              <w:t>Bệnh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viện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ung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bướu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hoặc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nội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tiết</w:t>
            </w:r>
            <w:proofErr w:type="spellEnd"/>
          </w:p>
        </w:tc>
        <w:tc>
          <w:tcPr>
            <w:tcW w:w="1417" w:type="dxa"/>
            <w:vAlign w:val="center"/>
          </w:tcPr>
          <w:p w14:paraId="2C5028E7" w14:textId="77777777" w:rsidR="00A642BA" w:rsidRPr="00701351" w:rsidRDefault="00A642BA" w:rsidP="00A642BA">
            <w:pPr>
              <w:spacing w:before="60" w:after="60"/>
              <w:jc w:val="center"/>
              <w:rPr>
                <w:rFonts w:eastAsia="Times New Roman"/>
                <w:iCs/>
                <w:lang w:val="vi-VN"/>
              </w:rPr>
            </w:pPr>
            <w:r w:rsidRPr="00701351">
              <w:rPr>
                <w:rFonts w:eastAsia="Times New Roman"/>
                <w:sz w:val="24"/>
                <w:szCs w:val="24"/>
              </w:rPr>
              <w:t xml:space="preserve">Thành </w:t>
            </w:r>
            <w:proofErr w:type="spellStart"/>
            <w:r w:rsidRPr="00701351">
              <w:rPr>
                <w:rFonts w:eastAsia="Times New Roman"/>
                <w:sz w:val="24"/>
                <w:szCs w:val="24"/>
              </w:rPr>
              <w:t>phố</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Thanh</w:t>
            </w:r>
          </w:p>
        </w:tc>
        <w:tc>
          <w:tcPr>
            <w:tcW w:w="1418" w:type="dxa"/>
            <w:vAlign w:val="center"/>
          </w:tcPr>
          <w:p w14:paraId="1A3DF831" w14:textId="536235C5"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56673436"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504ACF3D"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60FD25E8"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990" w:type="dxa"/>
            <w:vAlign w:val="center"/>
          </w:tcPr>
          <w:p w14:paraId="6AA431CF"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3817CE0E"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43F39E80" w14:textId="77777777" w:rsidTr="00CF0D99">
        <w:tc>
          <w:tcPr>
            <w:tcW w:w="567" w:type="dxa"/>
            <w:vAlign w:val="center"/>
          </w:tcPr>
          <w:p w14:paraId="78C3CD15"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6</w:t>
            </w:r>
          </w:p>
        </w:tc>
        <w:tc>
          <w:tcPr>
            <w:tcW w:w="2410" w:type="dxa"/>
            <w:vAlign w:val="center"/>
          </w:tcPr>
          <w:p w14:paraId="0A9FA3DB" w14:textId="77777777" w:rsidR="00A642BA" w:rsidRPr="00701351" w:rsidRDefault="00A642BA" w:rsidP="008E7538">
            <w:pPr>
              <w:spacing w:before="60" w:after="60" w:line="264" w:lineRule="auto"/>
              <w:jc w:val="both"/>
              <w:rPr>
                <w:rFonts w:eastAsia="Times New Roman"/>
                <w:sz w:val="24"/>
                <w:szCs w:val="24"/>
                <w:lang w:eastAsia="vi-VN"/>
              </w:rPr>
            </w:pPr>
            <w:r w:rsidRPr="00701351">
              <w:rPr>
                <w:rFonts w:eastAsia="Times New Roman"/>
                <w:sz w:val="24"/>
                <w:szCs w:val="24"/>
                <w:lang w:eastAsia="vi-VN"/>
              </w:rPr>
              <w:t xml:space="preserve">Trung </w:t>
            </w:r>
            <w:proofErr w:type="spellStart"/>
            <w:r w:rsidRPr="00701351">
              <w:rPr>
                <w:rFonts w:eastAsia="Times New Roman"/>
                <w:sz w:val="24"/>
                <w:szCs w:val="24"/>
                <w:lang w:eastAsia="vi-VN"/>
              </w:rPr>
              <w:t>tâm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cấp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cứu</w:t>
            </w:r>
            <w:proofErr w:type="spellEnd"/>
            <w:r w:rsidRPr="00701351">
              <w:rPr>
                <w:rFonts w:eastAsia="Times New Roman"/>
                <w:sz w:val="24"/>
                <w:szCs w:val="24"/>
                <w:lang w:eastAsia="vi-VN"/>
              </w:rPr>
              <w:t xml:space="preserve"> 115</w:t>
            </w:r>
          </w:p>
        </w:tc>
        <w:tc>
          <w:tcPr>
            <w:tcW w:w="1417" w:type="dxa"/>
            <w:vAlign w:val="center"/>
          </w:tcPr>
          <w:p w14:paraId="295DBA8A" w14:textId="3D1C8F52" w:rsidR="00A642BA" w:rsidRPr="00701351" w:rsidRDefault="00A642BA" w:rsidP="00A642BA">
            <w:pPr>
              <w:spacing w:before="60" w:after="60"/>
              <w:jc w:val="center"/>
              <w:rPr>
                <w:rFonts w:eastAsia="Times New Roman"/>
                <w:iCs/>
                <w:lang w:val="vi-VN"/>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proofErr w:type="gramStart"/>
            <w:r w:rsidRPr="00701351">
              <w:rPr>
                <w:rFonts w:eastAsia="Times New Roman"/>
                <w:sz w:val="24"/>
                <w:szCs w:val="24"/>
              </w:rPr>
              <w:t>xã</w:t>
            </w:r>
            <w:proofErr w:type="spellEnd"/>
            <w:r w:rsidRPr="00701351">
              <w:rPr>
                <w:rFonts w:eastAsia="Times New Roman"/>
                <w:sz w:val="24"/>
                <w:szCs w:val="24"/>
              </w:rPr>
              <w:t xml:space="preserve">, </w:t>
            </w:r>
            <w:r w:rsidR="00CF167E">
              <w:rPr>
                <w:rFonts w:eastAsia="Times New Roman"/>
                <w:sz w:val="24"/>
                <w:szCs w:val="24"/>
              </w:rPr>
              <w:t xml:space="preserve"> </w:t>
            </w:r>
            <w:proofErr w:type="spellStart"/>
            <w:r w:rsidRPr="00701351">
              <w:rPr>
                <w:rFonts w:eastAsia="Times New Roman"/>
                <w:sz w:val="24"/>
                <w:szCs w:val="24"/>
              </w:rPr>
              <w:t>thành</w:t>
            </w:r>
            <w:proofErr w:type="spellEnd"/>
            <w:proofErr w:type="gram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0BC9F988" w14:textId="47590D25"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5E768F20"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055DABB9"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75919DAA"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990" w:type="dxa"/>
            <w:vAlign w:val="center"/>
          </w:tcPr>
          <w:p w14:paraId="6E5A6B35"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1DCFB230"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26C80F50" w14:textId="77777777" w:rsidTr="00CF0D99">
        <w:tc>
          <w:tcPr>
            <w:tcW w:w="567" w:type="dxa"/>
            <w:vAlign w:val="center"/>
          </w:tcPr>
          <w:p w14:paraId="74145DC7"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7</w:t>
            </w:r>
          </w:p>
        </w:tc>
        <w:tc>
          <w:tcPr>
            <w:tcW w:w="2410" w:type="dxa"/>
            <w:vAlign w:val="center"/>
          </w:tcPr>
          <w:p w14:paraId="4C5E8DDC" w14:textId="77777777" w:rsidR="00A642BA" w:rsidRPr="00701351" w:rsidRDefault="00A642BA" w:rsidP="008E7538">
            <w:pPr>
              <w:spacing w:before="60" w:after="60" w:line="264" w:lineRule="auto"/>
              <w:jc w:val="both"/>
              <w:rPr>
                <w:rFonts w:eastAsia="Times New Roman"/>
                <w:sz w:val="24"/>
                <w:szCs w:val="24"/>
                <w:lang w:eastAsia="vi-VN"/>
              </w:rPr>
            </w:pPr>
            <w:r w:rsidRPr="00701351">
              <w:rPr>
                <w:rFonts w:eastAsia="Times New Roman"/>
                <w:sz w:val="24"/>
                <w:szCs w:val="24"/>
                <w:lang w:eastAsia="vi-VN"/>
              </w:rPr>
              <w:t xml:space="preserve">Khu </w:t>
            </w:r>
            <w:proofErr w:type="spellStart"/>
            <w:r w:rsidRPr="00701351">
              <w:rPr>
                <w:rFonts w:eastAsia="Times New Roman"/>
                <w:sz w:val="24"/>
                <w:szCs w:val="24"/>
                <w:lang w:eastAsia="vi-VN"/>
              </w:rPr>
              <w:t>nhà</w:t>
            </w:r>
            <w:proofErr w:type="spellEnd"/>
            <w:r w:rsidRPr="00701351">
              <w:rPr>
                <w:rFonts w:eastAsia="Times New Roman"/>
                <w:sz w:val="24"/>
                <w:szCs w:val="24"/>
                <w:lang w:eastAsia="vi-VN"/>
              </w:rPr>
              <w:t xml:space="preserve"> ở </w:t>
            </w:r>
            <w:proofErr w:type="spellStart"/>
            <w:r w:rsidRPr="00701351">
              <w:rPr>
                <w:rFonts w:eastAsia="Times New Roman"/>
                <w:sz w:val="24"/>
                <w:szCs w:val="24"/>
                <w:lang w:eastAsia="vi-VN"/>
              </w:rPr>
              <w:t>xã</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hội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cho</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nhân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viên</w:t>
            </w:r>
            <w:proofErr w:type="spellEnd"/>
            <w:r w:rsidRPr="00701351">
              <w:rPr>
                <w:rFonts w:eastAsia="Times New Roman"/>
                <w:sz w:val="24"/>
                <w:szCs w:val="24"/>
                <w:lang w:eastAsia="vi-VN"/>
              </w:rPr>
              <w:t xml:space="preserve"> y </w:t>
            </w:r>
            <w:proofErr w:type="spellStart"/>
            <w:r w:rsidRPr="00701351">
              <w:rPr>
                <w:rFonts w:eastAsia="Times New Roman"/>
                <w:sz w:val="24"/>
                <w:szCs w:val="24"/>
                <w:lang w:eastAsia="vi-VN"/>
              </w:rPr>
              <w:t>tế</w:t>
            </w:r>
            <w:proofErr w:type="spellEnd"/>
          </w:p>
        </w:tc>
        <w:tc>
          <w:tcPr>
            <w:tcW w:w="1417" w:type="dxa"/>
            <w:vAlign w:val="center"/>
          </w:tcPr>
          <w:p w14:paraId="6275006B" w14:textId="0BB307A5" w:rsidR="00A642BA" w:rsidRPr="00701351" w:rsidRDefault="00A642BA" w:rsidP="00A642BA">
            <w:pPr>
              <w:spacing w:before="60" w:after="60"/>
              <w:jc w:val="center"/>
              <w:rPr>
                <w:rFonts w:eastAsia="Times New Roman"/>
                <w:iCs/>
                <w:lang w:val="vi-VN"/>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proofErr w:type="gramStart"/>
            <w:r w:rsidRPr="00701351">
              <w:rPr>
                <w:rFonts w:eastAsia="Times New Roman"/>
                <w:sz w:val="24"/>
                <w:szCs w:val="24"/>
              </w:rPr>
              <w:t>xã</w:t>
            </w:r>
            <w:proofErr w:type="spellEnd"/>
            <w:r w:rsidRPr="00701351">
              <w:rPr>
                <w:rFonts w:eastAsia="Times New Roman"/>
                <w:sz w:val="24"/>
                <w:szCs w:val="24"/>
              </w:rPr>
              <w:t xml:space="preserve">, </w:t>
            </w:r>
            <w:r w:rsidR="00CF167E">
              <w:rPr>
                <w:rFonts w:eastAsia="Times New Roman"/>
                <w:sz w:val="24"/>
                <w:szCs w:val="24"/>
              </w:rPr>
              <w:t xml:space="preserve"> </w:t>
            </w:r>
            <w:proofErr w:type="spellStart"/>
            <w:r w:rsidRPr="00701351">
              <w:rPr>
                <w:rFonts w:eastAsia="Times New Roman"/>
                <w:sz w:val="24"/>
                <w:szCs w:val="24"/>
              </w:rPr>
              <w:t>thành</w:t>
            </w:r>
            <w:proofErr w:type="spellEnd"/>
            <w:proofErr w:type="gram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3D9DFE5C" w14:textId="20AA9474"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7133E211"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6E748D6D"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08627421"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990" w:type="dxa"/>
            <w:vAlign w:val="center"/>
          </w:tcPr>
          <w:p w14:paraId="440DCE42"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60AEA3A0"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128BE9D0" w14:textId="77777777" w:rsidTr="00CF0D99">
        <w:tc>
          <w:tcPr>
            <w:tcW w:w="567" w:type="dxa"/>
            <w:vAlign w:val="center"/>
          </w:tcPr>
          <w:p w14:paraId="64002FE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lastRenderedPageBreak/>
              <w:t>8</w:t>
            </w:r>
          </w:p>
        </w:tc>
        <w:tc>
          <w:tcPr>
            <w:tcW w:w="2410" w:type="dxa"/>
            <w:vAlign w:val="center"/>
          </w:tcPr>
          <w:p w14:paraId="763A8177" w14:textId="77777777" w:rsidR="00A642BA" w:rsidRPr="00701351" w:rsidRDefault="00A642BA" w:rsidP="008E7538">
            <w:pPr>
              <w:spacing w:before="60" w:after="60" w:line="264" w:lineRule="auto"/>
              <w:jc w:val="both"/>
              <w:rPr>
                <w:rFonts w:eastAsia="Times New Roman"/>
                <w:sz w:val="24"/>
                <w:szCs w:val="24"/>
                <w:lang w:eastAsia="vi-VN"/>
              </w:rPr>
            </w:pPr>
            <w:r w:rsidRPr="00701351">
              <w:rPr>
                <w:rFonts w:eastAsia="Times New Roman"/>
                <w:sz w:val="24"/>
                <w:szCs w:val="24"/>
                <w:lang w:eastAsia="vi-VN"/>
              </w:rPr>
              <w:t xml:space="preserve">Các </w:t>
            </w:r>
            <w:proofErr w:type="spellStart"/>
            <w:r w:rsidRPr="00701351">
              <w:rPr>
                <w:rFonts w:eastAsia="Times New Roman"/>
                <w:sz w:val="24"/>
                <w:szCs w:val="24"/>
                <w:lang w:eastAsia="vi-VN"/>
              </w:rPr>
              <w:t>phòng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khám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đa</w:t>
            </w:r>
            <w:proofErr w:type="spellEnd"/>
            <w:r w:rsidRPr="00701351">
              <w:rPr>
                <w:rFonts w:eastAsia="Times New Roman"/>
                <w:sz w:val="24"/>
                <w:szCs w:val="24"/>
                <w:lang w:eastAsia="vi-VN"/>
              </w:rPr>
              <w:t xml:space="preserve"> khoa </w:t>
            </w:r>
            <w:proofErr w:type="spellStart"/>
            <w:r w:rsidRPr="00701351">
              <w:rPr>
                <w:rFonts w:eastAsia="Times New Roman"/>
                <w:sz w:val="24"/>
                <w:szCs w:val="24"/>
                <w:lang w:eastAsia="vi-VN"/>
              </w:rPr>
              <w:t>chất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lương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cao</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các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dịch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vụ</w:t>
            </w:r>
            <w:proofErr w:type="spellEnd"/>
            <w:r w:rsidRPr="00701351">
              <w:rPr>
                <w:rFonts w:eastAsia="Times New Roman"/>
                <w:sz w:val="24"/>
                <w:szCs w:val="24"/>
                <w:lang w:eastAsia="vi-VN"/>
              </w:rPr>
              <w:t xml:space="preserve"> y </w:t>
            </w:r>
            <w:proofErr w:type="spellStart"/>
            <w:r w:rsidRPr="00701351">
              <w:rPr>
                <w:rFonts w:eastAsia="Times New Roman"/>
                <w:sz w:val="24"/>
                <w:szCs w:val="24"/>
                <w:lang w:eastAsia="vi-VN"/>
              </w:rPr>
              <w:t>tế</w:t>
            </w:r>
            <w:proofErr w:type="spellEnd"/>
          </w:p>
        </w:tc>
        <w:tc>
          <w:tcPr>
            <w:tcW w:w="1417" w:type="dxa"/>
            <w:vAlign w:val="center"/>
          </w:tcPr>
          <w:p w14:paraId="3D85962F" w14:textId="579648A8" w:rsidR="00A642BA" w:rsidRPr="00701351" w:rsidRDefault="00A642BA" w:rsidP="00A642BA">
            <w:pPr>
              <w:spacing w:before="60" w:after="60"/>
              <w:jc w:val="center"/>
              <w:rPr>
                <w:rFonts w:eastAsia="Times New Roman"/>
                <w:iCs/>
                <w:lang w:val="vi-VN"/>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proofErr w:type="gramStart"/>
            <w:r w:rsidRPr="00701351">
              <w:rPr>
                <w:rFonts w:eastAsia="Times New Roman"/>
                <w:sz w:val="24"/>
                <w:szCs w:val="24"/>
              </w:rPr>
              <w:t>xã</w:t>
            </w:r>
            <w:proofErr w:type="spellEnd"/>
            <w:r w:rsidRPr="00701351">
              <w:rPr>
                <w:rFonts w:eastAsia="Times New Roman"/>
                <w:sz w:val="24"/>
                <w:szCs w:val="24"/>
              </w:rPr>
              <w:t xml:space="preserve">, </w:t>
            </w:r>
            <w:r w:rsidR="00CF167E">
              <w:rPr>
                <w:rFonts w:eastAsia="Times New Roman"/>
                <w:sz w:val="24"/>
                <w:szCs w:val="24"/>
              </w:rPr>
              <w:t xml:space="preserve">  </w:t>
            </w:r>
            <w:proofErr w:type="gramEnd"/>
            <w:r w:rsidR="00CF167E">
              <w:rPr>
                <w:rFonts w:eastAsia="Times New Roman"/>
                <w:sz w:val="24"/>
                <w:szCs w:val="24"/>
              </w:rPr>
              <w:t xml:space="preserve">   </w:t>
            </w: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48DF6EE7" w14:textId="7002F5CE"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EAE67FD"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43D8271B"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56611A9D"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990" w:type="dxa"/>
            <w:vAlign w:val="center"/>
          </w:tcPr>
          <w:p w14:paraId="6646D0C6" w14:textId="77777777" w:rsidR="00A642BA" w:rsidRPr="00701351" w:rsidRDefault="00A642BA" w:rsidP="00A642BA">
            <w:pPr>
              <w:spacing w:before="60" w:after="60"/>
              <w:jc w:val="center"/>
              <w:rPr>
                <w:rFonts w:eastAsia="Times New Roman"/>
                <w:iCs/>
                <w:sz w:val="24"/>
                <w:szCs w:val="24"/>
              </w:rPr>
            </w:pPr>
          </w:p>
        </w:tc>
        <w:tc>
          <w:tcPr>
            <w:tcW w:w="856" w:type="dxa"/>
            <w:vAlign w:val="center"/>
          </w:tcPr>
          <w:p w14:paraId="45C430AB"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3CC410B9" w14:textId="77777777" w:rsidTr="00CF0D99">
        <w:tc>
          <w:tcPr>
            <w:tcW w:w="567" w:type="dxa"/>
            <w:vAlign w:val="center"/>
          </w:tcPr>
          <w:p w14:paraId="1C95944D" w14:textId="77777777" w:rsidR="00A642BA" w:rsidRPr="00CF0D99" w:rsidRDefault="00A642BA" w:rsidP="00A642BA">
            <w:pPr>
              <w:spacing w:before="60" w:after="60"/>
              <w:jc w:val="center"/>
              <w:rPr>
                <w:rFonts w:ascii="Times New Roman Bold" w:eastAsia="Times New Roman" w:hAnsi="Times New Roman Bold"/>
                <w:b/>
                <w:spacing w:val="-8"/>
                <w:sz w:val="24"/>
                <w:szCs w:val="24"/>
              </w:rPr>
            </w:pPr>
            <w:r w:rsidRPr="00CF0D99">
              <w:rPr>
                <w:rFonts w:ascii="Times New Roman Bold" w:eastAsia="Times New Roman" w:hAnsi="Times New Roman Bold"/>
                <w:b/>
                <w:spacing w:val="-8"/>
                <w:sz w:val="24"/>
                <w:szCs w:val="24"/>
              </w:rPr>
              <w:t>XII</w:t>
            </w:r>
          </w:p>
        </w:tc>
        <w:tc>
          <w:tcPr>
            <w:tcW w:w="2410" w:type="dxa"/>
            <w:vAlign w:val="center"/>
          </w:tcPr>
          <w:p w14:paraId="3167093E" w14:textId="7C07FA5C" w:rsidR="00A642BA" w:rsidRPr="00701351" w:rsidRDefault="00A642BA" w:rsidP="008E7538">
            <w:pPr>
              <w:spacing w:before="60" w:after="60" w:line="264" w:lineRule="auto"/>
              <w:jc w:val="both"/>
              <w:rPr>
                <w:rFonts w:eastAsia="Times New Roman"/>
                <w:b/>
                <w:sz w:val="24"/>
                <w:szCs w:val="24"/>
                <w:lang w:eastAsia="vi-VN"/>
              </w:rPr>
            </w:pPr>
            <w:proofErr w:type="spellStart"/>
            <w:r w:rsidRPr="00701351">
              <w:rPr>
                <w:rFonts w:eastAsia="Times New Roman"/>
                <w:b/>
                <w:sz w:val="24"/>
                <w:szCs w:val="24"/>
                <w:lang w:eastAsia="vi-VN"/>
              </w:rPr>
              <w:t>Cải</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thiện</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hạ</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tầng</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xã</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hội</w:t>
            </w:r>
            <w:proofErr w:type="spellEnd"/>
            <w:r w:rsidRPr="00701351">
              <w:rPr>
                <w:rFonts w:eastAsia="Times New Roman"/>
                <w:b/>
                <w:sz w:val="24"/>
                <w:szCs w:val="24"/>
                <w:lang w:eastAsia="vi-VN"/>
              </w:rPr>
              <w:t xml:space="preserve">, </w:t>
            </w:r>
            <w:proofErr w:type="spellStart"/>
            <w:r w:rsidR="00CF167E">
              <w:rPr>
                <w:rFonts w:eastAsia="Times New Roman"/>
                <w:b/>
                <w:sz w:val="24"/>
                <w:szCs w:val="24"/>
                <w:lang w:eastAsia="vi-VN"/>
              </w:rPr>
              <w:t>m</w:t>
            </w:r>
            <w:r w:rsidRPr="00701351">
              <w:rPr>
                <w:rFonts w:eastAsia="Times New Roman"/>
                <w:b/>
                <w:sz w:val="24"/>
                <w:szCs w:val="24"/>
                <w:lang w:eastAsia="vi-VN"/>
              </w:rPr>
              <w:t>ôi</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trường</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và</w:t>
            </w:r>
            <w:proofErr w:type="spellEnd"/>
            <w:r w:rsidRPr="00701351">
              <w:rPr>
                <w:rFonts w:eastAsia="Times New Roman"/>
                <w:b/>
                <w:sz w:val="24"/>
                <w:szCs w:val="24"/>
                <w:lang w:eastAsia="vi-VN"/>
              </w:rPr>
              <w:t xml:space="preserve"> </w:t>
            </w:r>
            <w:proofErr w:type="spellStart"/>
            <w:r w:rsidR="00CF167E">
              <w:rPr>
                <w:rFonts w:eastAsia="Times New Roman"/>
                <w:b/>
                <w:sz w:val="24"/>
                <w:szCs w:val="24"/>
                <w:lang w:eastAsia="vi-VN"/>
              </w:rPr>
              <w:t>p</w:t>
            </w:r>
            <w:r w:rsidRPr="00701351">
              <w:rPr>
                <w:rFonts w:eastAsia="Times New Roman"/>
                <w:b/>
                <w:sz w:val="24"/>
                <w:szCs w:val="24"/>
                <w:lang w:eastAsia="vi-VN"/>
              </w:rPr>
              <w:t>hòng</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chống</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biến</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đổi</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khí</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hậu</w:t>
            </w:r>
            <w:proofErr w:type="spellEnd"/>
          </w:p>
        </w:tc>
        <w:tc>
          <w:tcPr>
            <w:tcW w:w="1417" w:type="dxa"/>
            <w:vAlign w:val="center"/>
          </w:tcPr>
          <w:p w14:paraId="58DA5D00" w14:textId="77777777" w:rsidR="00A642BA" w:rsidRPr="00701351" w:rsidRDefault="00A642BA" w:rsidP="00A642BA">
            <w:pPr>
              <w:spacing w:before="60" w:after="60"/>
              <w:jc w:val="center"/>
              <w:rPr>
                <w:rFonts w:eastAsia="Times New Roman"/>
                <w:iCs/>
                <w:lang w:val="vi-VN"/>
              </w:rPr>
            </w:pPr>
          </w:p>
        </w:tc>
        <w:tc>
          <w:tcPr>
            <w:tcW w:w="1418" w:type="dxa"/>
            <w:vAlign w:val="center"/>
          </w:tcPr>
          <w:p w14:paraId="4C2E9BCC" w14:textId="77777777" w:rsidR="00A642BA" w:rsidRPr="00701351" w:rsidRDefault="00A642BA" w:rsidP="00A642BA">
            <w:pPr>
              <w:spacing w:before="60" w:after="60"/>
              <w:jc w:val="center"/>
              <w:rPr>
                <w:rFonts w:eastAsia="Times New Roman"/>
                <w:iCs/>
                <w:lang w:val="vi-VN"/>
              </w:rPr>
            </w:pPr>
          </w:p>
        </w:tc>
        <w:tc>
          <w:tcPr>
            <w:tcW w:w="845" w:type="dxa"/>
            <w:vAlign w:val="center"/>
          </w:tcPr>
          <w:p w14:paraId="331BAFEF"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483940F6" w14:textId="77777777" w:rsidR="00A642BA" w:rsidRPr="00701351" w:rsidRDefault="00A642BA" w:rsidP="00A642BA">
            <w:pPr>
              <w:spacing w:before="60" w:after="60"/>
              <w:jc w:val="center"/>
              <w:rPr>
                <w:rFonts w:eastAsia="Times New Roman"/>
                <w:sz w:val="24"/>
                <w:szCs w:val="24"/>
              </w:rPr>
            </w:pPr>
          </w:p>
        </w:tc>
        <w:tc>
          <w:tcPr>
            <w:tcW w:w="781" w:type="dxa"/>
          </w:tcPr>
          <w:p w14:paraId="577DEEBD" w14:textId="77777777" w:rsidR="00A642BA" w:rsidRPr="00701351" w:rsidRDefault="00A642BA" w:rsidP="00A642BA">
            <w:pPr>
              <w:spacing w:before="60" w:after="60"/>
              <w:jc w:val="center"/>
              <w:rPr>
                <w:rFonts w:eastAsia="Times New Roman"/>
                <w:iCs/>
                <w:lang w:val="vi-VN"/>
              </w:rPr>
            </w:pPr>
          </w:p>
        </w:tc>
        <w:tc>
          <w:tcPr>
            <w:tcW w:w="990" w:type="dxa"/>
          </w:tcPr>
          <w:p w14:paraId="153CAC8B" w14:textId="77777777" w:rsidR="00A642BA" w:rsidRPr="00701351" w:rsidRDefault="00A642BA" w:rsidP="00A642BA">
            <w:pPr>
              <w:spacing w:before="60" w:after="60"/>
              <w:jc w:val="center"/>
              <w:rPr>
                <w:rFonts w:eastAsia="Times New Roman"/>
                <w:iCs/>
                <w:lang w:val="vi-VN"/>
              </w:rPr>
            </w:pPr>
          </w:p>
        </w:tc>
        <w:tc>
          <w:tcPr>
            <w:tcW w:w="856" w:type="dxa"/>
          </w:tcPr>
          <w:p w14:paraId="53B408D7" w14:textId="77777777" w:rsidR="00A642BA" w:rsidRPr="00701351" w:rsidRDefault="00A642BA" w:rsidP="00A642BA">
            <w:pPr>
              <w:spacing w:before="60" w:after="60"/>
              <w:jc w:val="center"/>
              <w:rPr>
                <w:rFonts w:eastAsia="Times New Roman"/>
                <w:iCs/>
                <w:lang w:val="vi-VN"/>
              </w:rPr>
            </w:pPr>
          </w:p>
        </w:tc>
      </w:tr>
      <w:tr w:rsidR="00701351" w:rsidRPr="00701351" w14:paraId="41EF36F6" w14:textId="77777777" w:rsidTr="00CF0D99">
        <w:tc>
          <w:tcPr>
            <w:tcW w:w="567" w:type="dxa"/>
            <w:vAlign w:val="center"/>
          </w:tcPr>
          <w:p w14:paraId="48C26345" w14:textId="77777777" w:rsidR="00A642BA" w:rsidRPr="00701351" w:rsidRDefault="00A642BA" w:rsidP="00A642BA">
            <w:pPr>
              <w:spacing w:before="60" w:after="60"/>
              <w:jc w:val="center"/>
              <w:rPr>
                <w:rFonts w:eastAsia="Times New Roman"/>
                <w:b/>
                <w:sz w:val="24"/>
                <w:szCs w:val="24"/>
              </w:rPr>
            </w:pPr>
            <w:r w:rsidRPr="00701351">
              <w:rPr>
                <w:rFonts w:eastAsia="Times New Roman"/>
                <w:b/>
                <w:sz w:val="24"/>
                <w:szCs w:val="24"/>
              </w:rPr>
              <w:t>A</w:t>
            </w:r>
          </w:p>
        </w:tc>
        <w:tc>
          <w:tcPr>
            <w:tcW w:w="2410" w:type="dxa"/>
            <w:vAlign w:val="center"/>
          </w:tcPr>
          <w:p w14:paraId="646734A4" w14:textId="77777777" w:rsidR="00A642BA" w:rsidRPr="00701351" w:rsidRDefault="00A642BA" w:rsidP="008E7538">
            <w:pPr>
              <w:spacing w:before="60" w:after="60" w:line="264" w:lineRule="auto"/>
              <w:jc w:val="both"/>
              <w:rPr>
                <w:rFonts w:eastAsia="Times New Roman"/>
                <w:b/>
                <w:sz w:val="24"/>
                <w:szCs w:val="24"/>
                <w:lang w:val="vi-VN" w:eastAsia="vi-VN"/>
              </w:rPr>
            </w:pPr>
            <w:proofErr w:type="spellStart"/>
            <w:r w:rsidRPr="00701351">
              <w:rPr>
                <w:rFonts w:eastAsia="Times New Roman"/>
                <w:b/>
                <w:sz w:val="24"/>
                <w:szCs w:val="24"/>
                <w:lang w:eastAsia="vi-VN"/>
              </w:rPr>
              <w:t>Dự</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án</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đang</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triển</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khai</w:t>
            </w:r>
            <w:proofErr w:type="spellEnd"/>
            <w:r w:rsidRPr="00701351">
              <w:rPr>
                <w:rFonts w:eastAsia="Times New Roman"/>
                <w:b/>
                <w:sz w:val="24"/>
                <w:szCs w:val="24"/>
                <w:lang w:val="vi-VN" w:eastAsia="vi-VN"/>
              </w:rPr>
              <w:t xml:space="preserve"> </w:t>
            </w:r>
            <w:r w:rsidRPr="00701351">
              <w:rPr>
                <w:rFonts w:eastAsia="Times New Roman"/>
                <w:bCs/>
                <w:sz w:val="24"/>
                <w:szCs w:val="24"/>
                <w:lang w:val="vi-VN" w:eastAsia="vi-VN"/>
              </w:rPr>
              <w:t>(Tỉnh đầu tư)</w:t>
            </w:r>
          </w:p>
        </w:tc>
        <w:tc>
          <w:tcPr>
            <w:tcW w:w="1417" w:type="dxa"/>
            <w:vAlign w:val="center"/>
          </w:tcPr>
          <w:p w14:paraId="665B6AF7" w14:textId="77777777" w:rsidR="00A642BA" w:rsidRPr="00701351" w:rsidRDefault="00A642BA" w:rsidP="00A642BA">
            <w:pPr>
              <w:spacing w:before="60" w:after="60"/>
              <w:jc w:val="center"/>
              <w:rPr>
                <w:rFonts w:eastAsia="Times New Roman"/>
                <w:iCs/>
                <w:lang w:val="vi-VN"/>
              </w:rPr>
            </w:pPr>
          </w:p>
        </w:tc>
        <w:tc>
          <w:tcPr>
            <w:tcW w:w="1418" w:type="dxa"/>
            <w:vAlign w:val="center"/>
          </w:tcPr>
          <w:p w14:paraId="5C237B71" w14:textId="77777777" w:rsidR="00A642BA" w:rsidRPr="00701351" w:rsidRDefault="00A642BA" w:rsidP="00A642BA">
            <w:pPr>
              <w:spacing w:before="60" w:after="60"/>
              <w:jc w:val="center"/>
              <w:rPr>
                <w:rFonts w:eastAsia="Times New Roman"/>
                <w:iCs/>
                <w:lang w:val="vi-VN"/>
              </w:rPr>
            </w:pPr>
          </w:p>
        </w:tc>
        <w:tc>
          <w:tcPr>
            <w:tcW w:w="845" w:type="dxa"/>
            <w:vAlign w:val="center"/>
          </w:tcPr>
          <w:p w14:paraId="5843859A"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31693FD6" w14:textId="77777777" w:rsidR="00A642BA" w:rsidRPr="00701351" w:rsidRDefault="00A642BA" w:rsidP="00A642BA">
            <w:pPr>
              <w:spacing w:before="60" w:after="60"/>
              <w:jc w:val="center"/>
              <w:rPr>
                <w:rFonts w:eastAsia="Times New Roman"/>
                <w:sz w:val="24"/>
                <w:szCs w:val="24"/>
              </w:rPr>
            </w:pPr>
          </w:p>
        </w:tc>
        <w:tc>
          <w:tcPr>
            <w:tcW w:w="781" w:type="dxa"/>
          </w:tcPr>
          <w:p w14:paraId="2DC2B4E2" w14:textId="77777777" w:rsidR="00A642BA" w:rsidRPr="00701351" w:rsidRDefault="00A642BA" w:rsidP="00A642BA">
            <w:pPr>
              <w:spacing w:before="60" w:after="60"/>
              <w:jc w:val="center"/>
              <w:rPr>
                <w:rFonts w:eastAsia="Times New Roman"/>
                <w:iCs/>
                <w:lang w:val="vi-VN"/>
              </w:rPr>
            </w:pPr>
          </w:p>
        </w:tc>
        <w:tc>
          <w:tcPr>
            <w:tcW w:w="990" w:type="dxa"/>
          </w:tcPr>
          <w:p w14:paraId="21A20829" w14:textId="77777777" w:rsidR="00A642BA" w:rsidRPr="00701351" w:rsidRDefault="00A642BA" w:rsidP="00A642BA">
            <w:pPr>
              <w:spacing w:before="60" w:after="60"/>
              <w:jc w:val="center"/>
              <w:rPr>
                <w:rFonts w:eastAsia="Times New Roman"/>
                <w:iCs/>
                <w:lang w:val="vi-VN"/>
              </w:rPr>
            </w:pPr>
          </w:p>
        </w:tc>
        <w:tc>
          <w:tcPr>
            <w:tcW w:w="856" w:type="dxa"/>
          </w:tcPr>
          <w:p w14:paraId="601FE05D" w14:textId="77777777" w:rsidR="00A642BA" w:rsidRPr="00701351" w:rsidRDefault="00A642BA" w:rsidP="00A642BA">
            <w:pPr>
              <w:spacing w:before="60" w:after="60"/>
              <w:jc w:val="center"/>
              <w:rPr>
                <w:rFonts w:eastAsia="Times New Roman"/>
                <w:iCs/>
                <w:lang w:val="vi-VN"/>
              </w:rPr>
            </w:pPr>
          </w:p>
        </w:tc>
      </w:tr>
      <w:tr w:rsidR="00701351" w:rsidRPr="00701351" w14:paraId="44F2208E" w14:textId="77777777" w:rsidTr="00CF0D99">
        <w:tc>
          <w:tcPr>
            <w:tcW w:w="567" w:type="dxa"/>
            <w:vAlign w:val="center"/>
          </w:tcPr>
          <w:p w14:paraId="111C59C8"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w:t>
            </w:r>
          </w:p>
        </w:tc>
        <w:tc>
          <w:tcPr>
            <w:tcW w:w="2410" w:type="dxa"/>
            <w:vAlign w:val="center"/>
          </w:tcPr>
          <w:p w14:paraId="07ACFC0A" w14:textId="77777777" w:rsidR="00A642BA" w:rsidRPr="00701351" w:rsidRDefault="00A642BA" w:rsidP="008E7538">
            <w:pPr>
              <w:spacing w:before="60" w:after="60" w:line="264" w:lineRule="auto"/>
              <w:jc w:val="both"/>
              <w:rPr>
                <w:rFonts w:eastAsia="Times New Roman"/>
                <w:sz w:val="24"/>
                <w:szCs w:val="24"/>
                <w:lang w:eastAsia="vi-VN"/>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Nâng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cấp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mở</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rộng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bãi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rác</w:t>
            </w:r>
            <w:proofErr w:type="spellEnd"/>
            <w:r w:rsidRPr="00701351">
              <w:rPr>
                <w:rFonts w:eastAsia="Times New Roman"/>
                <w:sz w:val="24"/>
                <w:szCs w:val="24"/>
                <w:lang w:eastAsia="vi-VN"/>
              </w:rPr>
              <w:t xml:space="preserve"> Kinh </w:t>
            </w:r>
            <w:proofErr w:type="spellStart"/>
            <w:r w:rsidRPr="00701351">
              <w:rPr>
                <w:rFonts w:eastAsia="Times New Roman"/>
                <w:sz w:val="24"/>
                <w:szCs w:val="24"/>
                <w:lang w:eastAsia="vi-VN"/>
              </w:rPr>
              <w:t>Cùng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huyện</w:t>
            </w:r>
            <w:proofErr w:type="spellEnd"/>
            <w:r w:rsidRPr="00701351">
              <w:rPr>
                <w:rFonts w:eastAsia="Times New Roman"/>
                <w:sz w:val="24"/>
                <w:szCs w:val="24"/>
                <w:lang w:eastAsia="vi-VN"/>
              </w:rPr>
              <w:t xml:space="preserve"> Phụng </w:t>
            </w:r>
            <w:proofErr w:type="spellStart"/>
            <w:r w:rsidRPr="00701351">
              <w:rPr>
                <w:rFonts w:eastAsia="Times New Roman"/>
                <w:sz w:val="24"/>
                <w:szCs w:val="24"/>
                <w:lang w:eastAsia="vi-VN"/>
              </w:rPr>
              <w:t>Hiệp</w:t>
            </w:r>
            <w:proofErr w:type="spellEnd"/>
          </w:p>
        </w:tc>
        <w:tc>
          <w:tcPr>
            <w:tcW w:w="1417" w:type="dxa"/>
            <w:vAlign w:val="center"/>
          </w:tcPr>
          <w:p w14:paraId="124DCFD2" w14:textId="77777777" w:rsidR="00A642BA" w:rsidRPr="00701351" w:rsidRDefault="00A642BA" w:rsidP="00A642BA">
            <w:pPr>
              <w:spacing w:before="60" w:after="60"/>
              <w:jc w:val="center"/>
              <w:rPr>
                <w:rFonts w:eastAsia="Times New Roman"/>
                <w:iCs/>
                <w:lang w:val="vi-VN"/>
              </w:rPr>
            </w:pPr>
            <w:proofErr w:type="spellStart"/>
            <w:r w:rsidRPr="00701351">
              <w:rPr>
                <w:rFonts w:eastAsia="Times New Roman"/>
                <w:sz w:val="24"/>
                <w:szCs w:val="24"/>
              </w:rPr>
              <w:t>Huyện</w:t>
            </w:r>
            <w:proofErr w:type="spellEnd"/>
            <w:r w:rsidRPr="00701351">
              <w:rPr>
                <w:rFonts w:eastAsia="Times New Roman"/>
                <w:sz w:val="24"/>
                <w:szCs w:val="24"/>
              </w:rPr>
              <w:t xml:space="preserve"> Phụng </w:t>
            </w:r>
            <w:proofErr w:type="spellStart"/>
            <w:r w:rsidRPr="00701351">
              <w:rPr>
                <w:rFonts w:eastAsia="Times New Roman"/>
                <w:sz w:val="24"/>
                <w:szCs w:val="24"/>
              </w:rPr>
              <w:t>Hiệp</w:t>
            </w:r>
            <w:proofErr w:type="spellEnd"/>
          </w:p>
        </w:tc>
        <w:tc>
          <w:tcPr>
            <w:tcW w:w="1418" w:type="dxa"/>
            <w:vAlign w:val="center"/>
          </w:tcPr>
          <w:p w14:paraId="4E2A6A01" w14:textId="490E67ED"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4C31837A"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228DB45E" w14:textId="77777777" w:rsidR="00A642BA" w:rsidRPr="00701351" w:rsidRDefault="00A642BA" w:rsidP="00A642BA">
            <w:pPr>
              <w:spacing w:before="60" w:after="60"/>
              <w:jc w:val="center"/>
              <w:rPr>
                <w:rFonts w:eastAsia="Times New Roman"/>
                <w:sz w:val="24"/>
                <w:szCs w:val="24"/>
              </w:rPr>
            </w:pPr>
          </w:p>
        </w:tc>
        <w:tc>
          <w:tcPr>
            <w:tcW w:w="781" w:type="dxa"/>
          </w:tcPr>
          <w:p w14:paraId="314D33D8" w14:textId="77777777" w:rsidR="00A642BA" w:rsidRPr="00701351" w:rsidRDefault="00A642BA" w:rsidP="00A642BA">
            <w:pPr>
              <w:spacing w:before="60" w:after="60"/>
              <w:jc w:val="center"/>
              <w:rPr>
                <w:rFonts w:eastAsia="Times New Roman"/>
                <w:iCs/>
                <w:lang w:val="vi-VN"/>
              </w:rPr>
            </w:pPr>
          </w:p>
        </w:tc>
        <w:tc>
          <w:tcPr>
            <w:tcW w:w="990" w:type="dxa"/>
            <w:vAlign w:val="center"/>
          </w:tcPr>
          <w:p w14:paraId="79CABA0F"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7150D46C" w14:textId="77777777" w:rsidR="00A642BA" w:rsidRPr="00701351" w:rsidRDefault="00A642BA" w:rsidP="00A642BA">
            <w:pPr>
              <w:spacing w:before="60" w:after="60"/>
              <w:jc w:val="center"/>
              <w:rPr>
                <w:rFonts w:eastAsia="Times New Roman"/>
                <w:iCs/>
                <w:lang w:val="vi-VN"/>
              </w:rPr>
            </w:pPr>
          </w:p>
        </w:tc>
      </w:tr>
      <w:tr w:rsidR="00701351" w:rsidRPr="00701351" w14:paraId="394199F1" w14:textId="77777777" w:rsidTr="00CF0D99">
        <w:tc>
          <w:tcPr>
            <w:tcW w:w="567" w:type="dxa"/>
            <w:vAlign w:val="center"/>
          </w:tcPr>
          <w:p w14:paraId="17D7C207"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2</w:t>
            </w:r>
          </w:p>
        </w:tc>
        <w:tc>
          <w:tcPr>
            <w:tcW w:w="2410" w:type="dxa"/>
            <w:vAlign w:val="center"/>
          </w:tcPr>
          <w:p w14:paraId="4B3B433C" w14:textId="77777777" w:rsidR="00A642BA" w:rsidRPr="00701351" w:rsidRDefault="00A642BA" w:rsidP="002C035C">
            <w:pPr>
              <w:spacing w:before="60" w:after="60" w:line="264" w:lineRule="auto"/>
              <w:jc w:val="both"/>
              <w:rPr>
                <w:rFonts w:eastAsia="Times New Roman"/>
                <w:sz w:val="24"/>
                <w:szCs w:val="24"/>
                <w:lang w:eastAsia="vi-VN"/>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hệ</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thống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quan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trắc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động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liên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tục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trên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địa</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bàn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tỉnh</w:t>
            </w:r>
            <w:proofErr w:type="spellEnd"/>
            <w:r w:rsidRPr="00701351">
              <w:rPr>
                <w:rFonts w:eastAsia="Times New Roman"/>
                <w:sz w:val="24"/>
                <w:szCs w:val="24"/>
                <w:lang w:eastAsia="vi-VN"/>
              </w:rPr>
              <w:t xml:space="preserve"> Hậu Giang </w:t>
            </w:r>
            <w:proofErr w:type="spellStart"/>
            <w:r w:rsidRPr="00701351">
              <w:rPr>
                <w:rFonts w:eastAsia="Times New Roman"/>
                <w:sz w:val="24"/>
                <w:szCs w:val="24"/>
                <w:lang w:eastAsia="vi-VN"/>
              </w:rPr>
              <w:t>và</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cơ</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sở</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vật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chất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phòng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thí</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nghiệm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hạ</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tầng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kỹ</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thuật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tiếp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nhận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dữ</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liệu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quan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trắc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động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giai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đoạn</w:t>
            </w:r>
            <w:proofErr w:type="spellEnd"/>
            <w:r w:rsidRPr="00701351">
              <w:rPr>
                <w:rFonts w:eastAsia="Times New Roman"/>
                <w:sz w:val="24"/>
                <w:szCs w:val="24"/>
                <w:lang w:eastAsia="vi-VN"/>
              </w:rPr>
              <w:t xml:space="preserve"> 2</w:t>
            </w:r>
          </w:p>
        </w:tc>
        <w:tc>
          <w:tcPr>
            <w:tcW w:w="1417" w:type="dxa"/>
            <w:vAlign w:val="center"/>
          </w:tcPr>
          <w:p w14:paraId="6ACC7750" w14:textId="77777777" w:rsidR="008E7538" w:rsidRDefault="00A642BA" w:rsidP="008E7538">
            <w:pPr>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3B8F3395" w14:textId="623372EA" w:rsidR="00A642BA" w:rsidRPr="00701351" w:rsidRDefault="00A642BA" w:rsidP="008E7538">
            <w:pPr>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7FBAAC59" w14:textId="00777609"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772CEA4"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4A6E2A3E" w14:textId="77777777" w:rsidR="00A642BA" w:rsidRPr="00701351" w:rsidRDefault="00A642BA" w:rsidP="00A642BA">
            <w:pPr>
              <w:spacing w:before="60" w:after="60"/>
              <w:jc w:val="center"/>
              <w:rPr>
                <w:rFonts w:eastAsia="Times New Roman"/>
                <w:sz w:val="24"/>
                <w:szCs w:val="24"/>
              </w:rPr>
            </w:pPr>
          </w:p>
        </w:tc>
        <w:tc>
          <w:tcPr>
            <w:tcW w:w="781" w:type="dxa"/>
          </w:tcPr>
          <w:p w14:paraId="7F575CFE" w14:textId="77777777" w:rsidR="00A642BA" w:rsidRPr="00701351" w:rsidRDefault="00A642BA" w:rsidP="00A642BA">
            <w:pPr>
              <w:spacing w:before="60" w:after="60"/>
              <w:jc w:val="center"/>
              <w:rPr>
                <w:rFonts w:eastAsia="Times New Roman"/>
                <w:iCs/>
                <w:lang w:val="vi-VN"/>
              </w:rPr>
            </w:pPr>
          </w:p>
        </w:tc>
        <w:tc>
          <w:tcPr>
            <w:tcW w:w="990" w:type="dxa"/>
            <w:vAlign w:val="center"/>
          </w:tcPr>
          <w:p w14:paraId="55977F9F"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3007E0A3" w14:textId="77777777" w:rsidR="00A642BA" w:rsidRPr="00701351" w:rsidRDefault="00A642BA" w:rsidP="00A642BA">
            <w:pPr>
              <w:spacing w:before="60" w:after="60"/>
              <w:jc w:val="center"/>
              <w:rPr>
                <w:rFonts w:eastAsia="Times New Roman"/>
                <w:iCs/>
                <w:lang w:val="vi-VN"/>
              </w:rPr>
            </w:pPr>
          </w:p>
        </w:tc>
      </w:tr>
      <w:tr w:rsidR="00701351" w:rsidRPr="00701351" w14:paraId="16FA18E0" w14:textId="77777777" w:rsidTr="00CF0D99">
        <w:tc>
          <w:tcPr>
            <w:tcW w:w="567" w:type="dxa"/>
            <w:vAlign w:val="center"/>
          </w:tcPr>
          <w:p w14:paraId="24BB8C64"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3</w:t>
            </w:r>
          </w:p>
        </w:tc>
        <w:tc>
          <w:tcPr>
            <w:tcW w:w="2410" w:type="dxa"/>
            <w:vAlign w:val="center"/>
          </w:tcPr>
          <w:p w14:paraId="4A05AA00" w14:textId="77777777" w:rsidR="00A642BA" w:rsidRPr="00701351" w:rsidRDefault="00A642BA" w:rsidP="002C035C">
            <w:pPr>
              <w:spacing w:before="60" w:after="60" w:line="264" w:lineRule="auto"/>
              <w:jc w:val="both"/>
              <w:rPr>
                <w:rFonts w:eastAsia="Times New Roman"/>
                <w:sz w:val="24"/>
                <w:szCs w:val="24"/>
                <w:lang w:eastAsia="vi-VN"/>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cải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tạo</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khắc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phục</w:t>
            </w:r>
            <w:proofErr w:type="spellEnd"/>
            <w:r w:rsidRPr="00701351">
              <w:rPr>
                <w:rFonts w:eastAsia="Times New Roman"/>
                <w:sz w:val="24"/>
                <w:szCs w:val="24"/>
                <w:lang w:eastAsia="vi-VN"/>
              </w:rPr>
              <w:t xml:space="preserve"> ô </w:t>
            </w:r>
            <w:proofErr w:type="spellStart"/>
            <w:r w:rsidRPr="00701351">
              <w:rPr>
                <w:rFonts w:eastAsia="Times New Roman"/>
                <w:sz w:val="24"/>
                <w:szCs w:val="24"/>
                <w:lang w:eastAsia="vi-VN"/>
              </w:rPr>
              <w:t>nhiễm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môi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trường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bãi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rác</w:t>
            </w:r>
            <w:proofErr w:type="spellEnd"/>
            <w:r w:rsidRPr="00701351">
              <w:rPr>
                <w:rFonts w:eastAsia="Times New Roman"/>
                <w:sz w:val="24"/>
                <w:szCs w:val="24"/>
                <w:lang w:eastAsia="vi-VN"/>
              </w:rPr>
              <w:t xml:space="preserve"> Tân Tiến</w:t>
            </w:r>
          </w:p>
        </w:tc>
        <w:tc>
          <w:tcPr>
            <w:tcW w:w="1417" w:type="dxa"/>
            <w:vAlign w:val="center"/>
          </w:tcPr>
          <w:p w14:paraId="56579B63" w14:textId="77777777" w:rsidR="00A642BA" w:rsidRPr="00701351" w:rsidRDefault="00A642BA" w:rsidP="00A642BA">
            <w:pPr>
              <w:spacing w:before="60" w:after="60"/>
              <w:jc w:val="center"/>
              <w:rPr>
                <w:rFonts w:eastAsia="Times New Roman"/>
                <w:iCs/>
                <w:lang w:val="vi-VN"/>
              </w:rPr>
            </w:pPr>
            <w:r w:rsidRPr="00701351">
              <w:rPr>
                <w:rFonts w:eastAsia="Times New Roman"/>
                <w:sz w:val="24"/>
                <w:szCs w:val="24"/>
              </w:rPr>
              <w:t xml:space="preserve">Thành </w:t>
            </w:r>
            <w:proofErr w:type="spellStart"/>
            <w:r w:rsidRPr="00701351">
              <w:rPr>
                <w:rFonts w:eastAsia="Times New Roman"/>
                <w:sz w:val="24"/>
                <w:szCs w:val="24"/>
              </w:rPr>
              <w:t>phố</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Thanh</w:t>
            </w:r>
          </w:p>
        </w:tc>
        <w:tc>
          <w:tcPr>
            <w:tcW w:w="1418" w:type="dxa"/>
            <w:vAlign w:val="center"/>
          </w:tcPr>
          <w:p w14:paraId="79F1198D" w14:textId="2099202E"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16E2857"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6A0E5DA8" w14:textId="77777777" w:rsidR="00A642BA" w:rsidRPr="00701351" w:rsidRDefault="00A642BA" w:rsidP="00A642BA">
            <w:pPr>
              <w:spacing w:before="60" w:after="60"/>
              <w:jc w:val="center"/>
              <w:rPr>
                <w:rFonts w:eastAsia="Times New Roman"/>
                <w:sz w:val="24"/>
                <w:szCs w:val="24"/>
              </w:rPr>
            </w:pPr>
          </w:p>
        </w:tc>
        <w:tc>
          <w:tcPr>
            <w:tcW w:w="781" w:type="dxa"/>
          </w:tcPr>
          <w:p w14:paraId="442BDDE2" w14:textId="77777777" w:rsidR="00A642BA" w:rsidRPr="00701351" w:rsidRDefault="00A642BA" w:rsidP="00A642BA">
            <w:pPr>
              <w:spacing w:before="60" w:after="60"/>
              <w:jc w:val="center"/>
              <w:rPr>
                <w:rFonts w:eastAsia="Times New Roman"/>
                <w:iCs/>
                <w:lang w:val="vi-VN"/>
              </w:rPr>
            </w:pPr>
          </w:p>
        </w:tc>
        <w:tc>
          <w:tcPr>
            <w:tcW w:w="990" w:type="dxa"/>
            <w:vAlign w:val="center"/>
          </w:tcPr>
          <w:p w14:paraId="61EBF77F"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3482BF85" w14:textId="77777777" w:rsidR="00A642BA" w:rsidRPr="00701351" w:rsidRDefault="00A642BA" w:rsidP="00A642BA">
            <w:pPr>
              <w:spacing w:before="60" w:after="60"/>
              <w:jc w:val="center"/>
              <w:rPr>
                <w:rFonts w:eastAsia="Times New Roman"/>
                <w:iCs/>
                <w:lang w:val="vi-VN"/>
              </w:rPr>
            </w:pPr>
          </w:p>
        </w:tc>
      </w:tr>
      <w:tr w:rsidR="00701351" w:rsidRPr="00701351" w14:paraId="2846CF7C" w14:textId="77777777" w:rsidTr="00CF0D99">
        <w:tc>
          <w:tcPr>
            <w:tcW w:w="567" w:type="dxa"/>
            <w:vAlign w:val="center"/>
          </w:tcPr>
          <w:p w14:paraId="13990EC3"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4</w:t>
            </w:r>
          </w:p>
        </w:tc>
        <w:tc>
          <w:tcPr>
            <w:tcW w:w="2410" w:type="dxa"/>
            <w:vAlign w:val="center"/>
          </w:tcPr>
          <w:p w14:paraId="71D809F5" w14:textId="77777777" w:rsidR="00A642BA" w:rsidRPr="00701351" w:rsidRDefault="00A642BA" w:rsidP="002C035C">
            <w:pPr>
              <w:spacing w:before="60" w:after="60" w:line="264" w:lineRule="auto"/>
              <w:jc w:val="both"/>
              <w:rPr>
                <w:rFonts w:eastAsia="Times New Roman"/>
                <w:sz w:val="24"/>
                <w:szCs w:val="24"/>
                <w:lang w:eastAsia="vi-VN"/>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cải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tạo</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khắc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phục</w:t>
            </w:r>
            <w:proofErr w:type="spellEnd"/>
            <w:r w:rsidRPr="00701351">
              <w:rPr>
                <w:rFonts w:eastAsia="Times New Roman"/>
                <w:sz w:val="24"/>
                <w:szCs w:val="24"/>
                <w:lang w:eastAsia="vi-VN"/>
              </w:rPr>
              <w:t xml:space="preserve"> ô </w:t>
            </w:r>
            <w:proofErr w:type="spellStart"/>
            <w:r w:rsidRPr="00701351">
              <w:rPr>
                <w:rFonts w:eastAsia="Times New Roman"/>
                <w:sz w:val="24"/>
                <w:szCs w:val="24"/>
                <w:lang w:eastAsia="vi-VN"/>
              </w:rPr>
              <w:t>nhiễm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môi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trường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bãi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rác</w:t>
            </w:r>
            <w:proofErr w:type="spellEnd"/>
            <w:r w:rsidRPr="00701351">
              <w:rPr>
                <w:rFonts w:eastAsia="Times New Roman"/>
                <w:sz w:val="24"/>
                <w:szCs w:val="24"/>
                <w:lang w:eastAsia="vi-VN"/>
              </w:rPr>
              <w:t xml:space="preserve"> Long </w:t>
            </w:r>
            <w:proofErr w:type="spellStart"/>
            <w:r w:rsidRPr="00701351">
              <w:rPr>
                <w:rFonts w:eastAsia="Times New Roman"/>
                <w:sz w:val="24"/>
                <w:szCs w:val="24"/>
                <w:lang w:eastAsia="vi-VN"/>
              </w:rPr>
              <w:t>Mỹ</w:t>
            </w:r>
            <w:proofErr w:type="spellEnd"/>
          </w:p>
        </w:tc>
        <w:tc>
          <w:tcPr>
            <w:tcW w:w="1417" w:type="dxa"/>
            <w:vAlign w:val="center"/>
          </w:tcPr>
          <w:p w14:paraId="18B07187" w14:textId="77777777" w:rsidR="00B24981" w:rsidRDefault="00A642BA" w:rsidP="00A642BA">
            <w:pPr>
              <w:spacing w:before="60" w:after="60"/>
              <w:jc w:val="center"/>
              <w:rPr>
                <w:rFonts w:eastAsia="Times New Roman"/>
                <w:sz w:val="24"/>
                <w:szCs w:val="24"/>
              </w:rPr>
            </w:pPr>
            <w:r w:rsidRPr="00701351">
              <w:rPr>
                <w:rFonts w:eastAsia="Times New Roman"/>
                <w:sz w:val="24"/>
                <w:szCs w:val="24"/>
              </w:rPr>
              <w:t xml:space="preserve">Thị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0802E1E9" w14:textId="6A494A33" w:rsidR="00A642BA" w:rsidRPr="00701351" w:rsidRDefault="00A642BA" w:rsidP="00A642BA">
            <w:pPr>
              <w:spacing w:before="60" w:after="60"/>
              <w:jc w:val="center"/>
              <w:rPr>
                <w:rFonts w:eastAsia="Times New Roman"/>
                <w:iCs/>
                <w:lang w:val="vi-VN"/>
              </w:rPr>
            </w:pPr>
            <w:r w:rsidRPr="00701351">
              <w:rPr>
                <w:rFonts w:eastAsia="Times New Roman"/>
                <w:sz w:val="24"/>
                <w:szCs w:val="24"/>
              </w:rPr>
              <w:t xml:space="preserve">Long </w:t>
            </w:r>
            <w:proofErr w:type="spellStart"/>
            <w:r w:rsidRPr="00701351">
              <w:rPr>
                <w:rFonts w:eastAsia="Times New Roman"/>
                <w:sz w:val="24"/>
                <w:szCs w:val="24"/>
              </w:rPr>
              <w:t>Mỹ</w:t>
            </w:r>
            <w:proofErr w:type="spellEnd"/>
          </w:p>
        </w:tc>
        <w:tc>
          <w:tcPr>
            <w:tcW w:w="1418" w:type="dxa"/>
            <w:vAlign w:val="center"/>
          </w:tcPr>
          <w:p w14:paraId="71A15C51" w14:textId="6215EC14"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565F83DD"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2952999E" w14:textId="77777777" w:rsidR="00A642BA" w:rsidRPr="00701351" w:rsidRDefault="00A642BA" w:rsidP="00A642BA">
            <w:pPr>
              <w:spacing w:before="60" w:after="60"/>
              <w:jc w:val="center"/>
              <w:rPr>
                <w:rFonts w:eastAsia="Times New Roman"/>
                <w:sz w:val="24"/>
                <w:szCs w:val="24"/>
              </w:rPr>
            </w:pPr>
          </w:p>
        </w:tc>
        <w:tc>
          <w:tcPr>
            <w:tcW w:w="781" w:type="dxa"/>
          </w:tcPr>
          <w:p w14:paraId="60DBFE31" w14:textId="77777777" w:rsidR="00A642BA" w:rsidRPr="00701351" w:rsidRDefault="00A642BA" w:rsidP="00A642BA">
            <w:pPr>
              <w:spacing w:before="60" w:after="60"/>
              <w:jc w:val="center"/>
              <w:rPr>
                <w:rFonts w:eastAsia="Times New Roman"/>
                <w:iCs/>
                <w:lang w:val="vi-VN"/>
              </w:rPr>
            </w:pPr>
          </w:p>
        </w:tc>
        <w:tc>
          <w:tcPr>
            <w:tcW w:w="990" w:type="dxa"/>
            <w:vAlign w:val="center"/>
          </w:tcPr>
          <w:p w14:paraId="72B375B0"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69B6E39C" w14:textId="77777777" w:rsidR="00A642BA" w:rsidRPr="00701351" w:rsidRDefault="00A642BA" w:rsidP="00A642BA">
            <w:pPr>
              <w:spacing w:before="60" w:after="60"/>
              <w:jc w:val="center"/>
              <w:rPr>
                <w:rFonts w:eastAsia="Times New Roman"/>
                <w:iCs/>
                <w:lang w:val="vi-VN"/>
              </w:rPr>
            </w:pPr>
          </w:p>
        </w:tc>
      </w:tr>
      <w:tr w:rsidR="00701351" w:rsidRPr="00701351" w14:paraId="7DD411B0" w14:textId="77777777" w:rsidTr="00CF0D99">
        <w:tc>
          <w:tcPr>
            <w:tcW w:w="567" w:type="dxa"/>
            <w:vAlign w:val="center"/>
          </w:tcPr>
          <w:p w14:paraId="3F928C88"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5</w:t>
            </w:r>
          </w:p>
        </w:tc>
        <w:tc>
          <w:tcPr>
            <w:tcW w:w="2410" w:type="dxa"/>
            <w:vAlign w:val="center"/>
          </w:tcPr>
          <w:p w14:paraId="742617FE" w14:textId="77777777" w:rsidR="00A642BA" w:rsidRPr="00701351" w:rsidRDefault="00A642BA" w:rsidP="002C035C">
            <w:pPr>
              <w:spacing w:before="60" w:after="60" w:line="264" w:lineRule="auto"/>
              <w:jc w:val="both"/>
              <w:rPr>
                <w:rFonts w:eastAsia="Times New Roman"/>
                <w:sz w:val="24"/>
                <w:szCs w:val="24"/>
                <w:lang w:eastAsia="vi-VN"/>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hệ</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thống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thoát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nước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và</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xử</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lý</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nước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thải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thành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phố</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Vị</w:t>
            </w:r>
            <w:proofErr w:type="spellEnd"/>
            <w:r w:rsidRPr="00701351">
              <w:rPr>
                <w:rFonts w:eastAsia="Times New Roman"/>
                <w:sz w:val="24"/>
                <w:szCs w:val="24"/>
                <w:lang w:eastAsia="vi-VN"/>
              </w:rPr>
              <w:t xml:space="preserve"> Thanh</w:t>
            </w:r>
          </w:p>
        </w:tc>
        <w:tc>
          <w:tcPr>
            <w:tcW w:w="1417" w:type="dxa"/>
            <w:vAlign w:val="center"/>
          </w:tcPr>
          <w:p w14:paraId="74735C43" w14:textId="77777777" w:rsidR="00A642BA" w:rsidRPr="00701351" w:rsidRDefault="00A642BA" w:rsidP="00A642BA">
            <w:pPr>
              <w:spacing w:before="60" w:after="60"/>
              <w:jc w:val="center"/>
              <w:rPr>
                <w:rFonts w:eastAsia="Times New Roman"/>
                <w:iCs/>
                <w:lang w:val="vi-VN"/>
              </w:rPr>
            </w:pPr>
            <w:r w:rsidRPr="00701351">
              <w:rPr>
                <w:rFonts w:eastAsia="Times New Roman"/>
                <w:sz w:val="24"/>
                <w:szCs w:val="24"/>
              </w:rPr>
              <w:t xml:space="preserve">Thành </w:t>
            </w:r>
            <w:proofErr w:type="spellStart"/>
            <w:r w:rsidRPr="00701351">
              <w:rPr>
                <w:rFonts w:eastAsia="Times New Roman"/>
                <w:sz w:val="24"/>
                <w:szCs w:val="24"/>
              </w:rPr>
              <w:t>phố</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Thanh</w:t>
            </w:r>
          </w:p>
        </w:tc>
        <w:tc>
          <w:tcPr>
            <w:tcW w:w="1418" w:type="dxa"/>
            <w:vAlign w:val="center"/>
          </w:tcPr>
          <w:p w14:paraId="08A77340" w14:textId="1339CED3"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1AFD09F0"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7872EBB0" w14:textId="77777777" w:rsidR="00A642BA" w:rsidRPr="00701351" w:rsidRDefault="00A642BA" w:rsidP="00A642BA">
            <w:pPr>
              <w:spacing w:before="60" w:after="60"/>
              <w:jc w:val="center"/>
              <w:rPr>
                <w:rFonts w:eastAsia="Times New Roman"/>
                <w:sz w:val="24"/>
                <w:szCs w:val="24"/>
              </w:rPr>
            </w:pPr>
          </w:p>
        </w:tc>
        <w:tc>
          <w:tcPr>
            <w:tcW w:w="781" w:type="dxa"/>
          </w:tcPr>
          <w:p w14:paraId="6BC8C548" w14:textId="77777777" w:rsidR="00A642BA" w:rsidRPr="00701351" w:rsidRDefault="00A642BA" w:rsidP="00A642BA">
            <w:pPr>
              <w:spacing w:before="60" w:after="60"/>
              <w:jc w:val="center"/>
              <w:rPr>
                <w:rFonts w:eastAsia="Times New Roman"/>
                <w:iCs/>
                <w:lang w:val="vi-VN"/>
              </w:rPr>
            </w:pPr>
          </w:p>
        </w:tc>
        <w:tc>
          <w:tcPr>
            <w:tcW w:w="990" w:type="dxa"/>
            <w:vAlign w:val="center"/>
          </w:tcPr>
          <w:p w14:paraId="10454F39"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4DFCFF1E" w14:textId="77777777" w:rsidR="00A642BA" w:rsidRPr="00701351" w:rsidRDefault="00A642BA" w:rsidP="00A642BA">
            <w:pPr>
              <w:spacing w:before="60" w:after="60"/>
              <w:jc w:val="center"/>
              <w:rPr>
                <w:rFonts w:eastAsia="Times New Roman"/>
                <w:iCs/>
                <w:lang w:val="vi-VN"/>
              </w:rPr>
            </w:pPr>
          </w:p>
        </w:tc>
      </w:tr>
      <w:tr w:rsidR="00701351" w:rsidRPr="00701351" w14:paraId="2B7950EB" w14:textId="77777777" w:rsidTr="00CF0D99">
        <w:tc>
          <w:tcPr>
            <w:tcW w:w="567" w:type="dxa"/>
            <w:vAlign w:val="center"/>
          </w:tcPr>
          <w:p w14:paraId="4BB78D70" w14:textId="77777777" w:rsidR="00A642BA" w:rsidRPr="00701351" w:rsidRDefault="00A642BA" w:rsidP="00A642BA">
            <w:pPr>
              <w:spacing w:before="60" w:after="60"/>
              <w:jc w:val="center"/>
              <w:rPr>
                <w:rFonts w:eastAsia="Times New Roman"/>
                <w:b/>
                <w:sz w:val="24"/>
                <w:szCs w:val="24"/>
              </w:rPr>
            </w:pPr>
            <w:r w:rsidRPr="00701351">
              <w:rPr>
                <w:rFonts w:eastAsia="Times New Roman"/>
                <w:b/>
                <w:sz w:val="24"/>
                <w:szCs w:val="24"/>
              </w:rPr>
              <w:lastRenderedPageBreak/>
              <w:t>B</w:t>
            </w:r>
          </w:p>
        </w:tc>
        <w:tc>
          <w:tcPr>
            <w:tcW w:w="2410" w:type="dxa"/>
            <w:vAlign w:val="center"/>
          </w:tcPr>
          <w:p w14:paraId="5BB9EF4E" w14:textId="77777777" w:rsidR="00A642BA" w:rsidRPr="00701351" w:rsidRDefault="00A642BA" w:rsidP="002C035C">
            <w:pPr>
              <w:spacing w:before="60" w:after="60" w:line="264" w:lineRule="auto"/>
              <w:jc w:val="both"/>
              <w:rPr>
                <w:rFonts w:eastAsia="Times New Roman"/>
                <w:b/>
                <w:sz w:val="24"/>
                <w:szCs w:val="24"/>
                <w:lang w:val="vi-VN" w:eastAsia="vi-VN"/>
              </w:rPr>
            </w:pPr>
            <w:proofErr w:type="spellStart"/>
            <w:r w:rsidRPr="00701351">
              <w:rPr>
                <w:rFonts w:eastAsia="Times New Roman"/>
                <w:b/>
                <w:sz w:val="24"/>
                <w:szCs w:val="24"/>
                <w:lang w:eastAsia="vi-VN"/>
              </w:rPr>
              <w:t>Dự</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án</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triển</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khai</w:t>
            </w:r>
            <w:proofErr w:type="spellEnd"/>
            <w:r w:rsidRPr="00701351">
              <w:rPr>
                <w:rFonts w:eastAsia="Times New Roman"/>
                <w:b/>
                <w:sz w:val="24"/>
                <w:szCs w:val="24"/>
                <w:lang w:eastAsia="vi-VN"/>
              </w:rPr>
              <w:t xml:space="preserve"> </w:t>
            </w:r>
            <w:proofErr w:type="spellStart"/>
            <w:r w:rsidRPr="00701351">
              <w:rPr>
                <w:rFonts w:eastAsia="Times New Roman"/>
                <w:b/>
                <w:sz w:val="24"/>
                <w:szCs w:val="24"/>
                <w:lang w:eastAsia="vi-VN"/>
              </w:rPr>
              <w:t>mới</w:t>
            </w:r>
            <w:proofErr w:type="spellEnd"/>
            <w:r w:rsidRPr="00701351">
              <w:rPr>
                <w:rFonts w:eastAsia="Times New Roman"/>
                <w:b/>
                <w:sz w:val="24"/>
                <w:szCs w:val="24"/>
                <w:lang w:val="vi-VN" w:eastAsia="vi-VN"/>
              </w:rPr>
              <w:t xml:space="preserve"> </w:t>
            </w:r>
            <w:r w:rsidRPr="00701351">
              <w:rPr>
                <w:rFonts w:eastAsia="Times New Roman"/>
                <w:bCs/>
                <w:sz w:val="24"/>
                <w:szCs w:val="24"/>
                <w:lang w:val="vi-VN" w:eastAsia="vi-VN"/>
              </w:rPr>
              <w:t>(Tỉnh đầu tư)</w:t>
            </w:r>
          </w:p>
        </w:tc>
        <w:tc>
          <w:tcPr>
            <w:tcW w:w="1417" w:type="dxa"/>
            <w:vAlign w:val="center"/>
          </w:tcPr>
          <w:p w14:paraId="071E7994" w14:textId="77777777" w:rsidR="00A642BA" w:rsidRPr="00701351" w:rsidRDefault="00A642BA" w:rsidP="00A642BA">
            <w:pPr>
              <w:spacing w:before="60" w:after="60"/>
              <w:jc w:val="center"/>
              <w:rPr>
                <w:rFonts w:eastAsia="Times New Roman"/>
                <w:iCs/>
                <w:lang w:val="vi-VN"/>
              </w:rPr>
            </w:pPr>
          </w:p>
        </w:tc>
        <w:tc>
          <w:tcPr>
            <w:tcW w:w="1418" w:type="dxa"/>
            <w:vAlign w:val="center"/>
          </w:tcPr>
          <w:p w14:paraId="372AC801" w14:textId="77777777" w:rsidR="00A642BA" w:rsidRPr="00701351" w:rsidRDefault="00A642BA" w:rsidP="00A642BA">
            <w:pPr>
              <w:spacing w:before="60" w:after="60"/>
              <w:jc w:val="center"/>
              <w:rPr>
                <w:rFonts w:eastAsia="Times New Roman"/>
                <w:iCs/>
                <w:lang w:val="vi-VN"/>
              </w:rPr>
            </w:pPr>
          </w:p>
        </w:tc>
        <w:tc>
          <w:tcPr>
            <w:tcW w:w="845" w:type="dxa"/>
            <w:vAlign w:val="center"/>
          </w:tcPr>
          <w:p w14:paraId="7F47B2C3"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7CA1F253" w14:textId="77777777" w:rsidR="00A642BA" w:rsidRPr="00701351" w:rsidRDefault="00A642BA" w:rsidP="00A642BA">
            <w:pPr>
              <w:spacing w:before="60" w:after="60"/>
              <w:jc w:val="center"/>
              <w:rPr>
                <w:rFonts w:eastAsia="Times New Roman"/>
                <w:sz w:val="24"/>
                <w:szCs w:val="24"/>
              </w:rPr>
            </w:pPr>
          </w:p>
        </w:tc>
        <w:tc>
          <w:tcPr>
            <w:tcW w:w="781" w:type="dxa"/>
          </w:tcPr>
          <w:p w14:paraId="6BDA545C" w14:textId="77777777" w:rsidR="00A642BA" w:rsidRPr="00701351" w:rsidRDefault="00A642BA" w:rsidP="00A642BA">
            <w:pPr>
              <w:spacing w:before="60" w:after="60"/>
              <w:jc w:val="center"/>
              <w:rPr>
                <w:rFonts w:eastAsia="Times New Roman"/>
                <w:iCs/>
                <w:lang w:val="vi-VN"/>
              </w:rPr>
            </w:pPr>
          </w:p>
        </w:tc>
        <w:tc>
          <w:tcPr>
            <w:tcW w:w="990" w:type="dxa"/>
          </w:tcPr>
          <w:p w14:paraId="31E33127" w14:textId="77777777" w:rsidR="00A642BA" w:rsidRPr="00701351" w:rsidRDefault="00A642BA" w:rsidP="00A642BA">
            <w:pPr>
              <w:spacing w:before="60" w:after="60"/>
              <w:jc w:val="center"/>
              <w:rPr>
                <w:rFonts w:eastAsia="Times New Roman"/>
                <w:iCs/>
                <w:lang w:val="vi-VN"/>
              </w:rPr>
            </w:pPr>
          </w:p>
        </w:tc>
        <w:tc>
          <w:tcPr>
            <w:tcW w:w="856" w:type="dxa"/>
          </w:tcPr>
          <w:p w14:paraId="73E17603" w14:textId="77777777" w:rsidR="00A642BA" w:rsidRPr="00701351" w:rsidRDefault="00A642BA" w:rsidP="00A642BA">
            <w:pPr>
              <w:spacing w:before="60" w:after="60"/>
              <w:jc w:val="center"/>
              <w:rPr>
                <w:rFonts w:eastAsia="Times New Roman"/>
                <w:iCs/>
                <w:lang w:val="vi-VN"/>
              </w:rPr>
            </w:pPr>
          </w:p>
        </w:tc>
      </w:tr>
      <w:tr w:rsidR="00701351" w:rsidRPr="00701351" w14:paraId="39E36FAC" w14:textId="77777777" w:rsidTr="00CF0D99">
        <w:tc>
          <w:tcPr>
            <w:tcW w:w="567" w:type="dxa"/>
            <w:vAlign w:val="center"/>
          </w:tcPr>
          <w:p w14:paraId="68221CB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w:t>
            </w:r>
          </w:p>
        </w:tc>
        <w:tc>
          <w:tcPr>
            <w:tcW w:w="2410" w:type="dxa"/>
            <w:vAlign w:val="center"/>
          </w:tcPr>
          <w:p w14:paraId="7FB46E0C" w14:textId="77777777" w:rsidR="00A642BA" w:rsidRPr="00701351" w:rsidRDefault="00A642BA" w:rsidP="002C035C">
            <w:pPr>
              <w:spacing w:before="60" w:after="60" w:line="264" w:lineRule="auto"/>
              <w:jc w:val="both"/>
              <w:rPr>
                <w:rFonts w:eastAsia="Times New Roman"/>
                <w:sz w:val="24"/>
                <w:szCs w:val="24"/>
                <w:lang w:eastAsia="vi-VN"/>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Phát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triển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đô</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thị</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xanh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thích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ứng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với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biến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đổi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khí</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hậu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thành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phố</w:t>
            </w:r>
            <w:proofErr w:type="spellEnd"/>
            <w:r w:rsidRPr="00701351">
              <w:rPr>
                <w:rFonts w:eastAsia="Times New Roman"/>
                <w:sz w:val="24"/>
                <w:szCs w:val="24"/>
                <w:lang w:eastAsia="vi-VN"/>
              </w:rPr>
              <w:t xml:space="preserve"> </w:t>
            </w:r>
            <w:proofErr w:type="spellStart"/>
            <w:r w:rsidRPr="002C035C">
              <w:rPr>
                <w:rFonts w:eastAsia="Times New Roman"/>
                <w:spacing w:val="-6"/>
                <w:sz w:val="24"/>
                <w:szCs w:val="24"/>
                <w:lang w:eastAsia="vi-VN"/>
              </w:rPr>
              <w:t>Ngã</w:t>
            </w:r>
            <w:proofErr w:type="spellEnd"/>
            <w:r w:rsidRPr="002C035C">
              <w:rPr>
                <w:rFonts w:eastAsia="Times New Roman"/>
                <w:spacing w:val="-6"/>
                <w:sz w:val="24"/>
                <w:szCs w:val="24"/>
                <w:lang w:eastAsia="vi-VN"/>
              </w:rPr>
              <w:t xml:space="preserve"> Bảy, </w:t>
            </w:r>
            <w:proofErr w:type="spellStart"/>
            <w:r w:rsidRPr="002C035C">
              <w:rPr>
                <w:rFonts w:eastAsia="Times New Roman"/>
                <w:spacing w:val="-6"/>
                <w:sz w:val="24"/>
                <w:szCs w:val="24"/>
                <w:lang w:eastAsia="vi-VN"/>
              </w:rPr>
              <w:t>tỉnh</w:t>
            </w:r>
            <w:proofErr w:type="spellEnd"/>
            <w:r w:rsidRPr="002C035C">
              <w:rPr>
                <w:rFonts w:eastAsia="Times New Roman"/>
                <w:spacing w:val="-6"/>
                <w:sz w:val="24"/>
                <w:szCs w:val="24"/>
                <w:lang w:eastAsia="vi-VN"/>
              </w:rPr>
              <w:t xml:space="preserve"> Hậu Giang</w:t>
            </w:r>
          </w:p>
        </w:tc>
        <w:tc>
          <w:tcPr>
            <w:tcW w:w="1417" w:type="dxa"/>
            <w:vAlign w:val="center"/>
          </w:tcPr>
          <w:p w14:paraId="47EEACD5" w14:textId="77777777" w:rsidR="00A642BA" w:rsidRPr="00701351" w:rsidRDefault="00A642BA" w:rsidP="00A642BA">
            <w:pPr>
              <w:spacing w:before="60" w:after="60"/>
              <w:jc w:val="center"/>
              <w:rPr>
                <w:rFonts w:eastAsia="Times New Roman"/>
                <w:iCs/>
                <w:lang w:val="vi-VN"/>
              </w:rPr>
            </w:pPr>
            <w:r w:rsidRPr="00701351">
              <w:rPr>
                <w:rFonts w:eastAsia="Times New Roman"/>
                <w:sz w:val="24"/>
                <w:szCs w:val="24"/>
              </w:rPr>
              <w:t xml:space="preserve">Thành </w:t>
            </w:r>
            <w:proofErr w:type="spellStart"/>
            <w:r w:rsidRPr="00701351">
              <w:rPr>
                <w:rFonts w:eastAsia="Times New Roman"/>
                <w:sz w:val="24"/>
                <w:szCs w:val="24"/>
              </w:rPr>
              <w:t>phố</w:t>
            </w:r>
            <w:proofErr w:type="spellEnd"/>
            <w:r w:rsidRPr="00701351">
              <w:rPr>
                <w:rFonts w:eastAsia="Times New Roman"/>
                <w:sz w:val="24"/>
                <w:szCs w:val="24"/>
              </w:rPr>
              <w:t xml:space="preserve"> </w:t>
            </w:r>
            <w:proofErr w:type="spellStart"/>
            <w:r w:rsidRPr="00701351">
              <w:rPr>
                <w:rFonts w:eastAsia="Times New Roman"/>
                <w:sz w:val="24"/>
                <w:szCs w:val="24"/>
              </w:rPr>
              <w:t>Ngã</w:t>
            </w:r>
            <w:proofErr w:type="spellEnd"/>
            <w:r w:rsidRPr="00701351">
              <w:rPr>
                <w:rFonts w:eastAsia="Times New Roman"/>
                <w:sz w:val="24"/>
                <w:szCs w:val="24"/>
              </w:rPr>
              <w:t xml:space="preserve"> Bảy</w:t>
            </w:r>
          </w:p>
        </w:tc>
        <w:tc>
          <w:tcPr>
            <w:tcW w:w="1418" w:type="dxa"/>
            <w:vAlign w:val="center"/>
          </w:tcPr>
          <w:p w14:paraId="2A694591" w14:textId="7391D226"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239E8B84"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145B1781"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05A16D75" w14:textId="77777777" w:rsidR="00A642BA" w:rsidRPr="00701351" w:rsidRDefault="00A642BA" w:rsidP="00A642BA">
            <w:pPr>
              <w:spacing w:before="60" w:after="60"/>
              <w:jc w:val="center"/>
              <w:rPr>
                <w:rFonts w:eastAsia="Times New Roman"/>
                <w:iCs/>
                <w:lang w:val="vi-VN"/>
              </w:rPr>
            </w:pPr>
          </w:p>
        </w:tc>
        <w:tc>
          <w:tcPr>
            <w:tcW w:w="990" w:type="dxa"/>
            <w:vAlign w:val="center"/>
          </w:tcPr>
          <w:p w14:paraId="1CF0E0D2"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5FED9E6C" w14:textId="77777777" w:rsidR="00A642BA" w:rsidRPr="00701351" w:rsidRDefault="00A642BA" w:rsidP="00A642BA">
            <w:pPr>
              <w:spacing w:before="60" w:after="60"/>
              <w:jc w:val="center"/>
              <w:rPr>
                <w:rFonts w:eastAsia="Times New Roman"/>
                <w:iCs/>
                <w:lang w:val="vi-VN"/>
              </w:rPr>
            </w:pPr>
          </w:p>
        </w:tc>
      </w:tr>
      <w:tr w:rsidR="00701351" w:rsidRPr="00701351" w14:paraId="3F3DAAAE" w14:textId="77777777" w:rsidTr="00CF0D99">
        <w:tc>
          <w:tcPr>
            <w:tcW w:w="567" w:type="dxa"/>
            <w:vAlign w:val="center"/>
          </w:tcPr>
          <w:p w14:paraId="653FFC8A"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2</w:t>
            </w:r>
          </w:p>
        </w:tc>
        <w:tc>
          <w:tcPr>
            <w:tcW w:w="2410" w:type="dxa"/>
            <w:vAlign w:val="center"/>
          </w:tcPr>
          <w:p w14:paraId="62C818EA" w14:textId="77777777" w:rsidR="00A642BA" w:rsidRPr="00701351" w:rsidRDefault="00A642BA" w:rsidP="002C035C">
            <w:pPr>
              <w:spacing w:before="60" w:after="60" w:line="264" w:lineRule="auto"/>
              <w:jc w:val="both"/>
              <w:rPr>
                <w:rFonts w:eastAsia="Times New Roman"/>
                <w:sz w:val="24"/>
                <w:szCs w:val="24"/>
                <w:lang w:eastAsia="vi-VN"/>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hệ</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thống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thoát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nước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và</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xử</w:t>
            </w:r>
            <w:proofErr w:type="spellEnd"/>
            <w:r w:rsidRPr="00701351">
              <w:rPr>
                <w:rFonts w:eastAsia="Times New Roman"/>
                <w:sz w:val="24"/>
                <w:szCs w:val="24"/>
                <w:lang w:eastAsia="vi-VN"/>
              </w:rPr>
              <w:t xml:space="preserve"> </w:t>
            </w:r>
            <w:proofErr w:type="spellStart"/>
            <w:r w:rsidRPr="002C035C">
              <w:rPr>
                <w:rFonts w:eastAsia="Times New Roman"/>
                <w:spacing w:val="6"/>
                <w:sz w:val="24"/>
                <w:szCs w:val="24"/>
                <w:lang w:eastAsia="vi-VN"/>
              </w:rPr>
              <w:t>lý</w:t>
            </w:r>
            <w:proofErr w:type="spellEnd"/>
            <w:r w:rsidRPr="002C035C">
              <w:rPr>
                <w:rFonts w:eastAsia="Times New Roman"/>
                <w:spacing w:val="6"/>
                <w:sz w:val="24"/>
                <w:szCs w:val="24"/>
                <w:lang w:eastAsia="vi-VN"/>
              </w:rPr>
              <w:t xml:space="preserve"> </w:t>
            </w:r>
            <w:proofErr w:type="spellStart"/>
            <w:r w:rsidRPr="002C035C">
              <w:rPr>
                <w:rFonts w:eastAsia="Times New Roman"/>
                <w:spacing w:val="6"/>
                <w:sz w:val="24"/>
                <w:szCs w:val="24"/>
                <w:lang w:eastAsia="vi-VN"/>
              </w:rPr>
              <w:t>nước</w:t>
            </w:r>
            <w:proofErr w:type="spellEnd"/>
            <w:r w:rsidRPr="002C035C">
              <w:rPr>
                <w:rFonts w:eastAsia="Times New Roman"/>
                <w:spacing w:val="6"/>
                <w:sz w:val="24"/>
                <w:szCs w:val="24"/>
                <w:lang w:eastAsia="vi-VN"/>
              </w:rPr>
              <w:t xml:space="preserve"> </w:t>
            </w:r>
            <w:proofErr w:type="spellStart"/>
            <w:r w:rsidRPr="002C035C">
              <w:rPr>
                <w:rFonts w:eastAsia="Times New Roman"/>
                <w:spacing w:val="6"/>
                <w:sz w:val="24"/>
                <w:szCs w:val="24"/>
                <w:lang w:eastAsia="vi-VN"/>
              </w:rPr>
              <w:t>thải</w:t>
            </w:r>
            <w:proofErr w:type="spellEnd"/>
            <w:r w:rsidRPr="002C035C">
              <w:rPr>
                <w:rFonts w:eastAsia="Times New Roman"/>
                <w:spacing w:val="6"/>
                <w:sz w:val="24"/>
                <w:szCs w:val="24"/>
                <w:lang w:eastAsia="vi-VN"/>
              </w:rPr>
              <w:t xml:space="preserve"> </w:t>
            </w:r>
            <w:proofErr w:type="spellStart"/>
            <w:r w:rsidRPr="002C035C">
              <w:rPr>
                <w:rFonts w:eastAsia="Times New Roman"/>
                <w:spacing w:val="6"/>
                <w:sz w:val="24"/>
                <w:szCs w:val="24"/>
                <w:lang w:eastAsia="vi-VN"/>
              </w:rPr>
              <w:t>thị</w:t>
            </w:r>
            <w:proofErr w:type="spellEnd"/>
            <w:r w:rsidRPr="002C035C">
              <w:rPr>
                <w:rFonts w:eastAsia="Times New Roman"/>
                <w:spacing w:val="6"/>
                <w:sz w:val="24"/>
                <w:szCs w:val="24"/>
                <w:lang w:eastAsia="vi-VN"/>
              </w:rPr>
              <w:t xml:space="preserve"> </w:t>
            </w:r>
            <w:proofErr w:type="spellStart"/>
            <w:r w:rsidRPr="002C035C">
              <w:rPr>
                <w:rFonts w:eastAsia="Times New Roman"/>
                <w:spacing w:val="6"/>
                <w:sz w:val="24"/>
                <w:szCs w:val="24"/>
                <w:lang w:eastAsia="vi-VN"/>
              </w:rPr>
              <w:t>xã</w:t>
            </w:r>
            <w:proofErr w:type="spellEnd"/>
            <w:r w:rsidRPr="002C035C">
              <w:rPr>
                <w:rFonts w:eastAsia="Times New Roman"/>
                <w:spacing w:val="6"/>
                <w:sz w:val="24"/>
                <w:szCs w:val="24"/>
                <w:lang w:eastAsia="vi-VN"/>
              </w:rPr>
              <w:t xml:space="preserve"> Long </w:t>
            </w:r>
            <w:proofErr w:type="spellStart"/>
            <w:r w:rsidRPr="002C035C">
              <w:rPr>
                <w:rFonts w:eastAsia="Times New Roman"/>
                <w:spacing w:val="6"/>
                <w:sz w:val="24"/>
                <w:szCs w:val="24"/>
                <w:lang w:eastAsia="vi-VN"/>
              </w:rPr>
              <w:t>Mỹ</w:t>
            </w:r>
            <w:proofErr w:type="spellEnd"/>
          </w:p>
        </w:tc>
        <w:tc>
          <w:tcPr>
            <w:tcW w:w="1417" w:type="dxa"/>
            <w:vAlign w:val="center"/>
          </w:tcPr>
          <w:p w14:paraId="2DA756B5" w14:textId="77777777" w:rsidR="00B24981" w:rsidRDefault="00A642BA" w:rsidP="00A642BA">
            <w:pPr>
              <w:spacing w:before="60" w:after="60"/>
              <w:jc w:val="center"/>
              <w:rPr>
                <w:rFonts w:eastAsia="Times New Roman"/>
                <w:sz w:val="24"/>
                <w:szCs w:val="24"/>
              </w:rPr>
            </w:pPr>
            <w:r w:rsidRPr="00701351">
              <w:rPr>
                <w:rFonts w:eastAsia="Times New Roman"/>
                <w:sz w:val="24"/>
                <w:szCs w:val="24"/>
              </w:rPr>
              <w:t xml:space="preserve">Thị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3170C098" w14:textId="584A18D4" w:rsidR="00A642BA" w:rsidRPr="00701351" w:rsidRDefault="00A642BA" w:rsidP="00A642BA">
            <w:pPr>
              <w:spacing w:before="60" w:after="60"/>
              <w:jc w:val="center"/>
              <w:rPr>
                <w:rFonts w:eastAsia="Times New Roman"/>
                <w:iCs/>
                <w:lang w:val="vi-VN"/>
              </w:rPr>
            </w:pPr>
            <w:r w:rsidRPr="00701351">
              <w:rPr>
                <w:rFonts w:eastAsia="Times New Roman"/>
                <w:sz w:val="24"/>
                <w:szCs w:val="24"/>
              </w:rPr>
              <w:t xml:space="preserve">Long </w:t>
            </w:r>
            <w:proofErr w:type="spellStart"/>
            <w:r w:rsidRPr="00701351">
              <w:rPr>
                <w:rFonts w:eastAsia="Times New Roman"/>
                <w:sz w:val="24"/>
                <w:szCs w:val="24"/>
              </w:rPr>
              <w:t>Mỹ</w:t>
            </w:r>
            <w:proofErr w:type="spellEnd"/>
          </w:p>
        </w:tc>
        <w:tc>
          <w:tcPr>
            <w:tcW w:w="1418" w:type="dxa"/>
            <w:vAlign w:val="center"/>
          </w:tcPr>
          <w:p w14:paraId="4D995D29" w14:textId="49085EDA"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0F97D4D9"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4ECD525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35DC8E5A" w14:textId="77777777" w:rsidR="00A642BA" w:rsidRPr="00701351" w:rsidRDefault="00A642BA" w:rsidP="00A642BA">
            <w:pPr>
              <w:spacing w:before="60" w:after="60"/>
              <w:jc w:val="center"/>
              <w:rPr>
                <w:rFonts w:eastAsia="Times New Roman"/>
                <w:iCs/>
                <w:lang w:val="vi-VN"/>
              </w:rPr>
            </w:pPr>
          </w:p>
        </w:tc>
        <w:tc>
          <w:tcPr>
            <w:tcW w:w="990" w:type="dxa"/>
            <w:vAlign w:val="center"/>
          </w:tcPr>
          <w:p w14:paraId="694DD5C1"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6A0E3CC1" w14:textId="77777777" w:rsidR="00A642BA" w:rsidRPr="00701351" w:rsidRDefault="00A642BA" w:rsidP="00A642BA">
            <w:pPr>
              <w:spacing w:before="60" w:after="60"/>
              <w:jc w:val="center"/>
              <w:rPr>
                <w:rFonts w:eastAsia="Times New Roman"/>
                <w:iCs/>
                <w:lang w:val="vi-VN"/>
              </w:rPr>
            </w:pPr>
          </w:p>
        </w:tc>
      </w:tr>
      <w:tr w:rsidR="00701351" w:rsidRPr="00701351" w14:paraId="5B7F7FF1" w14:textId="77777777" w:rsidTr="00CF0D99">
        <w:tc>
          <w:tcPr>
            <w:tcW w:w="567" w:type="dxa"/>
            <w:vAlign w:val="center"/>
          </w:tcPr>
          <w:p w14:paraId="3BC9A4A3"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3</w:t>
            </w:r>
          </w:p>
        </w:tc>
        <w:tc>
          <w:tcPr>
            <w:tcW w:w="2410" w:type="dxa"/>
            <w:vAlign w:val="center"/>
          </w:tcPr>
          <w:p w14:paraId="41BDC95F" w14:textId="77777777" w:rsidR="00A642BA" w:rsidRPr="00701351" w:rsidRDefault="00A642BA" w:rsidP="002C035C">
            <w:pPr>
              <w:spacing w:before="60" w:after="60" w:line="264" w:lineRule="auto"/>
              <w:jc w:val="both"/>
              <w:rPr>
                <w:rFonts w:eastAsia="Times New Roman"/>
                <w:sz w:val="24"/>
                <w:szCs w:val="24"/>
                <w:lang w:eastAsia="vi-VN"/>
              </w:rPr>
            </w:pPr>
            <w:proofErr w:type="spellStart"/>
            <w:r w:rsidRPr="00701351">
              <w:rPr>
                <w:rFonts w:eastAsia="Times New Roman"/>
                <w:sz w:val="24"/>
                <w:szCs w:val="24"/>
                <w:lang w:eastAsia="vi-VN"/>
              </w:rPr>
              <w:t>Nâng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quy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mô</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suất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hệ</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thống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thoát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nước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và</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xử</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lý</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nước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thải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thành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phố</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Vị</w:t>
            </w:r>
            <w:proofErr w:type="spellEnd"/>
            <w:r w:rsidRPr="00701351">
              <w:rPr>
                <w:rFonts w:eastAsia="Times New Roman"/>
                <w:sz w:val="24"/>
                <w:szCs w:val="24"/>
                <w:lang w:eastAsia="vi-VN"/>
              </w:rPr>
              <w:t xml:space="preserve"> Thanh </w:t>
            </w:r>
            <w:proofErr w:type="spellStart"/>
            <w:r w:rsidRPr="00701351">
              <w:rPr>
                <w:rFonts w:eastAsia="Times New Roman"/>
                <w:sz w:val="24"/>
                <w:szCs w:val="24"/>
                <w:lang w:eastAsia="vi-VN"/>
              </w:rPr>
              <w:t>từ</w:t>
            </w:r>
            <w:proofErr w:type="spellEnd"/>
            <w:r w:rsidRPr="00701351">
              <w:rPr>
                <w:rFonts w:eastAsia="Times New Roman"/>
                <w:sz w:val="24"/>
                <w:szCs w:val="24"/>
                <w:lang w:eastAsia="vi-VN"/>
              </w:rPr>
              <w:t xml:space="preserve"> 3.000 m</w:t>
            </w:r>
            <w:r w:rsidRPr="00701351">
              <w:rPr>
                <w:rFonts w:eastAsia="Times New Roman"/>
                <w:sz w:val="24"/>
                <w:szCs w:val="24"/>
                <w:vertAlign w:val="superscript"/>
                <w:lang w:eastAsia="vi-VN"/>
              </w:rPr>
              <w:t>3</w:t>
            </w:r>
            <w:r w:rsidRPr="00701351">
              <w:rPr>
                <w:rFonts w:eastAsia="Times New Roman"/>
                <w:sz w:val="24"/>
                <w:szCs w:val="24"/>
                <w:lang w:eastAsia="vi-VN"/>
              </w:rPr>
              <w:t>/</w:t>
            </w:r>
            <w:proofErr w:type="spellStart"/>
            <w:r w:rsidRPr="00701351">
              <w:rPr>
                <w:rFonts w:eastAsia="Times New Roman"/>
                <w:sz w:val="24"/>
                <w:szCs w:val="24"/>
                <w:lang w:eastAsia="vi-VN"/>
              </w:rPr>
              <w:t>ngày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đêm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lên</w:t>
            </w:r>
            <w:proofErr w:type="spellEnd"/>
            <w:r w:rsidRPr="00701351">
              <w:rPr>
                <w:rFonts w:eastAsia="Times New Roman"/>
                <w:sz w:val="24"/>
                <w:szCs w:val="24"/>
                <w:lang w:eastAsia="vi-VN"/>
              </w:rPr>
              <w:t xml:space="preserve"> 8.500 m</w:t>
            </w:r>
            <w:r w:rsidRPr="00701351">
              <w:rPr>
                <w:rFonts w:eastAsia="Times New Roman"/>
                <w:sz w:val="24"/>
                <w:szCs w:val="24"/>
                <w:vertAlign w:val="superscript"/>
                <w:lang w:eastAsia="vi-VN"/>
              </w:rPr>
              <w:t>3</w:t>
            </w:r>
            <w:r w:rsidRPr="00701351">
              <w:rPr>
                <w:rFonts w:eastAsia="Times New Roman"/>
                <w:sz w:val="24"/>
                <w:szCs w:val="24"/>
                <w:lang w:eastAsia="vi-VN"/>
              </w:rPr>
              <w:t>/</w:t>
            </w:r>
            <w:proofErr w:type="spellStart"/>
            <w:r w:rsidRPr="00701351">
              <w:rPr>
                <w:rFonts w:eastAsia="Times New Roman"/>
                <w:sz w:val="24"/>
                <w:szCs w:val="24"/>
                <w:lang w:eastAsia="vi-VN"/>
              </w:rPr>
              <w:t>ngày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đêm</w:t>
            </w:r>
            <w:proofErr w:type="spellEnd"/>
          </w:p>
        </w:tc>
        <w:tc>
          <w:tcPr>
            <w:tcW w:w="1417" w:type="dxa"/>
            <w:vAlign w:val="center"/>
          </w:tcPr>
          <w:p w14:paraId="28E31848" w14:textId="77777777" w:rsidR="00A642BA" w:rsidRPr="00701351" w:rsidRDefault="00A642BA" w:rsidP="00A642BA">
            <w:pPr>
              <w:spacing w:before="60" w:after="60"/>
              <w:jc w:val="center"/>
              <w:rPr>
                <w:rFonts w:eastAsia="Times New Roman"/>
                <w:iCs/>
                <w:lang w:val="vi-VN"/>
              </w:rPr>
            </w:pPr>
            <w:r w:rsidRPr="00701351">
              <w:rPr>
                <w:rFonts w:eastAsia="Times New Roman"/>
                <w:sz w:val="24"/>
                <w:szCs w:val="24"/>
              </w:rPr>
              <w:t xml:space="preserve">Thành </w:t>
            </w:r>
            <w:proofErr w:type="spellStart"/>
            <w:r w:rsidRPr="00701351">
              <w:rPr>
                <w:rFonts w:eastAsia="Times New Roman"/>
                <w:sz w:val="24"/>
                <w:szCs w:val="24"/>
              </w:rPr>
              <w:t>phố</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Thanh</w:t>
            </w:r>
          </w:p>
        </w:tc>
        <w:tc>
          <w:tcPr>
            <w:tcW w:w="1418" w:type="dxa"/>
            <w:vAlign w:val="center"/>
          </w:tcPr>
          <w:p w14:paraId="2B2742AC" w14:textId="648C5B96"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1C358306"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4BF03C0B"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5A3C5B0B" w14:textId="77777777" w:rsidR="00A642BA" w:rsidRPr="00701351" w:rsidRDefault="00A642BA" w:rsidP="00A642BA">
            <w:pPr>
              <w:spacing w:before="60" w:after="60"/>
              <w:jc w:val="center"/>
              <w:rPr>
                <w:rFonts w:eastAsia="Times New Roman"/>
                <w:iCs/>
                <w:lang w:val="vi-VN"/>
              </w:rPr>
            </w:pPr>
          </w:p>
        </w:tc>
        <w:tc>
          <w:tcPr>
            <w:tcW w:w="990" w:type="dxa"/>
            <w:vAlign w:val="center"/>
          </w:tcPr>
          <w:p w14:paraId="587DA829"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67A90DB3" w14:textId="77777777" w:rsidR="00A642BA" w:rsidRPr="00701351" w:rsidRDefault="00A642BA" w:rsidP="00A642BA">
            <w:pPr>
              <w:spacing w:before="60" w:after="60"/>
              <w:jc w:val="center"/>
              <w:rPr>
                <w:rFonts w:eastAsia="Times New Roman"/>
                <w:iCs/>
                <w:lang w:val="vi-VN"/>
              </w:rPr>
            </w:pPr>
          </w:p>
        </w:tc>
      </w:tr>
      <w:tr w:rsidR="00701351" w:rsidRPr="00701351" w14:paraId="0B80B93B" w14:textId="77777777" w:rsidTr="00CF0D99">
        <w:tc>
          <w:tcPr>
            <w:tcW w:w="567" w:type="dxa"/>
            <w:vAlign w:val="center"/>
          </w:tcPr>
          <w:p w14:paraId="455C1A51" w14:textId="77777777" w:rsidR="00A642BA" w:rsidRPr="00CF0D99" w:rsidRDefault="00A642BA" w:rsidP="00A642BA">
            <w:pPr>
              <w:spacing w:before="60" w:after="60"/>
              <w:jc w:val="center"/>
              <w:rPr>
                <w:rFonts w:ascii="Times New Roman Bold" w:eastAsia="Times New Roman" w:hAnsi="Times New Roman Bold"/>
                <w:b/>
                <w:spacing w:val="-28"/>
                <w:sz w:val="24"/>
                <w:szCs w:val="24"/>
              </w:rPr>
            </w:pPr>
            <w:r w:rsidRPr="00CF0D99">
              <w:rPr>
                <w:rFonts w:ascii="Times New Roman Bold" w:eastAsia="Times New Roman" w:hAnsi="Times New Roman Bold"/>
                <w:b/>
                <w:spacing w:val="-28"/>
                <w:sz w:val="24"/>
                <w:szCs w:val="24"/>
              </w:rPr>
              <w:t>XIII</w:t>
            </w:r>
          </w:p>
        </w:tc>
        <w:tc>
          <w:tcPr>
            <w:tcW w:w="2410" w:type="dxa"/>
            <w:vAlign w:val="center"/>
          </w:tcPr>
          <w:p w14:paraId="796A6020" w14:textId="77777777" w:rsidR="00A642BA" w:rsidRPr="008E7538" w:rsidRDefault="00A642BA" w:rsidP="00A642BA">
            <w:pPr>
              <w:spacing w:before="60" w:after="60"/>
              <w:jc w:val="both"/>
              <w:rPr>
                <w:rFonts w:ascii="Times New Roman Bold" w:eastAsia="Times New Roman" w:hAnsi="Times New Roman Bold"/>
                <w:b/>
                <w:spacing w:val="-8"/>
                <w:sz w:val="24"/>
                <w:szCs w:val="24"/>
                <w:lang w:eastAsia="vi-VN"/>
              </w:rPr>
            </w:pPr>
            <w:r w:rsidRPr="008E7538">
              <w:rPr>
                <w:rFonts w:ascii="Times New Roman Bold" w:eastAsia="Times New Roman" w:hAnsi="Times New Roman Bold"/>
                <w:b/>
                <w:spacing w:val="-8"/>
                <w:sz w:val="24"/>
                <w:szCs w:val="24"/>
                <w:lang w:eastAsia="vi-VN"/>
              </w:rPr>
              <w:t xml:space="preserve">Bảo </w:t>
            </w:r>
            <w:proofErr w:type="spellStart"/>
            <w:r w:rsidRPr="008E7538">
              <w:rPr>
                <w:rFonts w:ascii="Times New Roman Bold" w:eastAsia="Times New Roman" w:hAnsi="Times New Roman Bold"/>
                <w:b/>
                <w:spacing w:val="-8"/>
                <w:sz w:val="24"/>
                <w:szCs w:val="24"/>
                <w:lang w:eastAsia="vi-VN"/>
              </w:rPr>
              <w:t>tồn</w:t>
            </w:r>
            <w:proofErr w:type="spellEnd"/>
            <w:r w:rsidRPr="008E7538">
              <w:rPr>
                <w:rFonts w:ascii="Times New Roman Bold" w:eastAsia="Times New Roman" w:hAnsi="Times New Roman Bold"/>
                <w:b/>
                <w:spacing w:val="-8"/>
                <w:sz w:val="24"/>
                <w:szCs w:val="24"/>
                <w:lang w:eastAsia="vi-VN"/>
              </w:rPr>
              <w:t xml:space="preserve"> </w:t>
            </w:r>
            <w:proofErr w:type="spellStart"/>
            <w:r w:rsidRPr="008E7538">
              <w:rPr>
                <w:rFonts w:ascii="Times New Roman Bold" w:eastAsia="Times New Roman" w:hAnsi="Times New Roman Bold"/>
                <w:b/>
                <w:spacing w:val="-8"/>
                <w:sz w:val="24"/>
                <w:szCs w:val="24"/>
                <w:lang w:eastAsia="vi-VN"/>
              </w:rPr>
              <w:t>đa</w:t>
            </w:r>
            <w:proofErr w:type="spellEnd"/>
            <w:r w:rsidRPr="008E7538">
              <w:rPr>
                <w:rFonts w:ascii="Times New Roman Bold" w:eastAsia="Times New Roman" w:hAnsi="Times New Roman Bold"/>
                <w:b/>
                <w:spacing w:val="-8"/>
                <w:sz w:val="24"/>
                <w:szCs w:val="24"/>
                <w:lang w:eastAsia="vi-VN"/>
              </w:rPr>
              <w:t xml:space="preserve"> </w:t>
            </w:r>
            <w:proofErr w:type="spellStart"/>
            <w:r w:rsidRPr="008E7538">
              <w:rPr>
                <w:rFonts w:ascii="Times New Roman Bold" w:eastAsia="Times New Roman" w:hAnsi="Times New Roman Bold"/>
                <w:b/>
                <w:spacing w:val="-8"/>
                <w:sz w:val="24"/>
                <w:szCs w:val="24"/>
                <w:lang w:eastAsia="vi-VN"/>
              </w:rPr>
              <w:t>dạng</w:t>
            </w:r>
            <w:proofErr w:type="spellEnd"/>
            <w:r w:rsidRPr="008E7538">
              <w:rPr>
                <w:rFonts w:ascii="Times New Roman Bold" w:eastAsia="Times New Roman" w:hAnsi="Times New Roman Bold"/>
                <w:b/>
                <w:spacing w:val="-8"/>
                <w:sz w:val="24"/>
                <w:szCs w:val="24"/>
                <w:lang w:eastAsia="vi-VN"/>
              </w:rPr>
              <w:t xml:space="preserve"> </w:t>
            </w:r>
            <w:proofErr w:type="spellStart"/>
            <w:r w:rsidRPr="008E7538">
              <w:rPr>
                <w:rFonts w:ascii="Times New Roman Bold" w:eastAsia="Times New Roman" w:hAnsi="Times New Roman Bold"/>
                <w:b/>
                <w:spacing w:val="-8"/>
                <w:sz w:val="24"/>
                <w:szCs w:val="24"/>
                <w:lang w:eastAsia="vi-VN"/>
              </w:rPr>
              <w:t>sinh</w:t>
            </w:r>
            <w:proofErr w:type="spellEnd"/>
            <w:r w:rsidRPr="008E7538">
              <w:rPr>
                <w:rFonts w:ascii="Times New Roman Bold" w:eastAsia="Times New Roman" w:hAnsi="Times New Roman Bold"/>
                <w:b/>
                <w:spacing w:val="-8"/>
                <w:sz w:val="24"/>
                <w:szCs w:val="24"/>
                <w:lang w:eastAsia="vi-VN"/>
              </w:rPr>
              <w:t xml:space="preserve"> </w:t>
            </w:r>
            <w:proofErr w:type="spellStart"/>
            <w:r w:rsidRPr="008E7538">
              <w:rPr>
                <w:rFonts w:ascii="Times New Roman Bold" w:eastAsia="Times New Roman" w:hAnsi="Times New Roman Bold"/>
                <w:b/>
                <w:spacing w:val="-8"/>
                <w:sz w:val="24"/>
                <w:szCs w:val="24"/>
                <w:lang w:eastAsia="vi-VN"/>
              </w:rPr>
              <w:t>học</w:t>
            </w:r>
            <w:proofErr w:type="spellEnd"/>
          </w:p>
        </w:tc>
        <w:tc>
          <w:tcPr>
            <w:tcW w:w="1417" w:type="dxa"/>
            <w:vAlign w:val="center"/>
          </w:tcPr>
          <w:p w14:paraId="00F6AF81" w14:textId="77777777" w:rsidR="00A642BA" w:rsidRPr="00701351" w:rsidRDefault="00A642BA" w:rsidP="00A642BA">
            <w:pPr>
              <w:spacing w:before="60" w:after="60"/>
              <w:jc w:val="center"/>
              <w:rPr>
                <w:rFonts w:eastAsia="Times New Roman"/>
                <w:b/>
                <w:sz w:val="24"/>
                <w:szCs w:val="24"/>
              </w:rPr>
            </w:pPr>
          </w:p>
        </w:tc>
        <w:tc>
          <w:tcPr>
            <w:tcW w:w="1418" w:type="dxa"/>
            <w:vAlign w:val="center"/>
          </w:tcPr>
          <w:p w14:paraId="12B78F5B" w14:textId="77777777" w:rsidR="00A642BA" w:rsidRPr="00701351" w:rsidRDefault="00A642BA" w:rsidP="00A642BA">
            <w:pPr>
              <w:spacing w:before="60" w:after="60"/>
              <w:jc w:val="center"/>
              <w:rPr>
                <w:rFonts w:eastAsia="Times New Roman"/>
                <w:b/>
                <w:iCs/>
                <w:sz w:val="24"/>
                <w:szCs w:val="24"/>
              </w:rPr>
            </w:pPr>
          </w:p>
        </w:tc>
        <w:tc>
          <w:tcPr>
            <w:tcW w:w="845" w:type="dxa"/>
            <w:vAlign w:val="center"/>
          </w:tcPr>
          <w:p w14:paraId="27033EF9" w14:textId="77777777" w:rsidR="00A642BA" w:rsidRPr="00701351" w:rsidRDefault="00A642BA" w:rsidP="00A642BA">
            <w:pPr>
              <w:spacing w:before="60" w:after="60"/>
              <w:jc w:val="center"/>
              <w:rPr>
                <w:rFonts w:eastAsia="Times New Roman"/>
                <w:b/>
                <w:sz w:val="24"/>
                <w:szCs w:val="24"/>
              </w:rPr>
            </w:pPr>
          </w:p>
        </w:tc>
        <w:tc>
          <w:tcPr>
            <w:tcW w:w="781" w:type="dxa"/>
            <w:vAlign w:val="center"/>
          </w:tcPr>
          <w:p w14:paraId="42939C2E" w14:textId="77777777" w:rsidR="00A642BA" w:rsidRPr="00701351" w:rsidRDefault="00A642BA" w:rsidP="00A642BA">
            <w:pPr>
              <w:spacing w:before="60" w:after="60"/>
              <w:jc w:val="center"/>
              <w:rPr>
                <w:rFonts w:eastAsia="Times New Roman"/>
                <w:b/>
                <w:sz w:val="24"/>
                <w:szCs w:val="24"/>
              </w:rPr>
            </w:pPr>
          </w:p>
        </w:tc>
        <w:tc>
          <w:tcPr>
            <w:tcW w:w="781" w:type="dxa"/>
          </w:tcPr>
          <w:p w14:paraId="33DB5802" w14:textId="77777777" w:rsidR="00A642BA" w:rsidRPr="00701351" w:rsidRDefault="00A642BA" w:rsidP="00A642BA">
            <w:pPr>
              <w:spacing w:before="60" w:after="60"/>
              <w:jc w:val="center"/>
              <w:rPr>
                <w:rFonts w:eastAsia="Times New Roman"/>
                <w:b/>
                <w:iCs/>
                <w:lang w:val="vi-VN"/>
              </w:rPr>
            </w:pPr>
          </w:p>
        </w:tc>
        <w:tc>
          <w:tcPr>
            <w:tcW w:w="990" w:type="dxa"/>
            <w:vAlign w:val="center"/>
          </w:tcPr>
          <w:p w14:paraId="00CC04DF" w14:textId="77777777" w:rsidR="00A642BA" w:rsidRPr="00701351" w:rsidRDefault="00A642BA" w:rsidP="00A642BA">
            <w:pPr>
              <w:spacing w:before="60" w:after="60"/>
              <w:jc w:val="center"/>
              <w:rPr>
                <w:rFonts w:eastAsia="Times New Roman"/>
                <w:b/>
                <w:iCs/>
                <w:sz w:val="24"/>
                <w:szCs w:val="24"/>
              </w:rPr>
            </w:pPr>
          </w:p>
        </w:tc>
        <w:tc>
          <w:tcPr>
            <w:tcW w:w="856" w:type="dxa"/>
          </w:tcPr>
          <w:p w14:paraId="2DE37EB5" w14:textId="77777777" w:rsidR="00A642BA" w:rsidRPr="00701351" w:rsidRDefault="00A642BA" w:rsidP="00A642BA">
            <w:pPr>
              <w:spacing w:before="60" w:after="60"/>
              <w:jc w:val="center"/>
              <w:rPr>
                <w:rFonts w:eastAsia="Times New Roman"/>
                <w:b/>
                <w:iCs/>
                <w:lang w:val="vi-VN"/>
              </w:rPr>
            </w:pPr>
          </w:p>
        </w:tc>
      </w:tr>
      <w:tr w:rsidR="00701351" w:rsidRPr="00701351" w14:paraId="0B45DF2D" w14:textId="77777777" w:rsidTr="00CF0D99">
        <w:tc>
          <w:tcPr>
            <w:tcW w:w="567" w:type="dxa"/>
            <w:vAlign w:val="center"/>
          </w:tcPr>
          <w:p w14:paraId="644EB262"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w:t>
            </w:r>
          </w:p>
        </w:tc>
        <w:tc>
          <w:tcPr>
            <w:tcW w:w="2410" w:type="dxa"/>
            <w:vAlign w:val="center"/>
          </w:tcPr>
          <w:p w14:paraId="3A1E46A9" w14:textId="77777777" w:rsidR="00A642BA" w:rsidRPr="00701351" w:rsidRDefault="00A642BA" w:rsidP="00A642BA">
            <w:pPr>
              <w:spacing w:before="60" w:after="60"/>
              <w:jc w:val="both"/>
              <w:rPr>
                <w:rFonts w:eastAsia="Times New Roman"/>
                <w:sz w:val="24"/>
                <w:szCs w:val="24"/>
                <w:lang w:eastAsia="vi-VN"/>
              </w:rPr>
            </w:pPr>
            <w:proofErr w:type="spellStart"/>
            <w:r w:rsidRPr="00701351">
              <w:rPr>
                <w:rFonts w:eastAsia="Times New Roman"/>
                <w:sz w:val="24"/>
                <w:szCs w:val="24"/>
                <w:lang w:eastAsia="vi-VN"/>
              </w:rPr>
              <w:t>Xây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dựng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cơ</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sở</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dữ</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liệu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đa</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dạng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sinh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học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trên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địa</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bàn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tỉnh</w:t>
            </w:r>
            <w:proofErr w:type="spellEnd"/>
            <w:r w:rsidRPr="00701351">
              <w:rPr>
                <w:rFonts w:eastAsia="Times New Roman"/>
                <w:sz w:val="24"/>
                <w:szCs w:val="24"/>
                <w:lang w:eastAsia="vi-VN"/>
              </w:rPr>
              <w:t xml:space="preserve"> Hậu Giang</w:t>
            </w:r>
          </w:p>
        </w:tc>
        <w:tc>
          <w:tcPr>
            <w:tcW w:w="1417" w:type="dxa"/>
            <w:vAlign w:val="center"/>
          </w:tcPr>
          <w:p w14:paraId="2F2199A9" w14:textId="77777777" w:rsidR="008E7538" w:rsidRDefault="00A642BA" w:rsidP="008E7538">
            <w:pPr>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36899684" w14:textId="724729F5" w:rsidR="00A642BA" w:rsidRPr="00701351" w:rsidRDefault="00A642BA" w:rsidP="008E7538">
            <w:pPr>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5760069D" w14:textId="2BCB7464"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19EAABE0"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5AD066FF"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080C2E70" w14:textId="77777777" w:rsidR="00A642BA" w:rsidRPr="00701351" w:rsidRDefault="00A642BA" w:rsidP="00A642BA">
            <w:pPr>
              <w:spacing w:before="60" w:after="60"/>
              <w:jc w:val="center"/>
              <w:rPr>
                <w:rFonts w:eastAsia="Times New Roman"/>
                <w:iCs/>
                <w:lang w:val="vi-VN"/>
              </w:rPr>
            </w:pPr>
          </w:p>
        </w:tc>
        <w:tc>
          <w:tcPr>
            <w:tcW w:w="990" w:type="dxa"/>
            <w:vAlign w:val="center"/>
          </w:tcPr>
          <w:p w14:paraId="565E4472"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7974A75F" w14:textId="77777777" w:rsidR="00A642BA" w:rsidRPr="00701351" w:rsidRDefault="00A642BA" w:rsidP="00A642BA">
            <w:pPr>
              <w:spacing w:before="60" w:after="60"/>
              <w:jc w:val="center"/>
              <w:rPr>
                <w:rFonts w:eastAsia="Times New Roman"/>
                <w:iCs/>
                <w:lang w:val="vi-VN"/>
              </w:rPr>
            </w:pPr>
          </w:p>
        </w:tc>
      </w:tr>
      <w:tr w:rsidR="00701351" w:rsidRPr="00701351" w14:paraId="72890B09" w14:textId="77777777" w:rsidTr="00CF0D99">
        <w:tc>
          <w:tcPr>
            <w:tcW w:w="567" w:type="dxa"/>
            <w:vAlign w:val="center"/>
          </w:tcPr>
          <w:p w14:paraId="128F77F9"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2</w:t>
            </w:r>
          </w:p>
        </w:tc>
        <w:tc>
          <w:tcPr>
            <w:tcW w:w="2410" w:type="dxa"/>
            <w:vAlign w:val="center"/>
          </w:tcPr>
          <w:p w14:paraId="24FA4EE5" w14:textId="77777777" w:rsidR="00A642BA" w:rsidRPr="00701351" w:rsidRDefault="00A642BA" w:rsidP="00A642BA">
            <w:pPr>
              <w:spacing w:before="60" w:after="60"/>
              <w:jc w:val="both"/>
              <w:rPr>
                <w:rFonts w:eastAsia="Times New Roman"/>
                <w:sz w:val="24"/>
                <w:szCs w:val="24"/>
                <w:lang w:eastAsia="vi-VN"/>
              </w:rPr>
            </w:pPr>
            <w:proofErr w:type="spellStart"/>
            <w:r w:rsidRPr="00701351">
              <w:rPr>
                <w:rFonts w:eastAsia="Times New Roman"/>
                <w:sz w:val="24"/>
                <w:szCs w:val="24"/>
                <w:lang w:eastAsia="vi-VN"/>
              </w:rPr>
              <w:t>Điều</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tra</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lập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danh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mục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loài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ngoại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lai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hại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và</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đề</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xuất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các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giải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pháp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ngăn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ngừa</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kiểm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soát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các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loài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ngoại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lai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xâm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hại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trên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địa</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bàn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tỉnh</w:t>
            </w:r>
            <w:proofErr w:type="spellEnd"/>
          </w:p>
        </w:tc>
        <w:tc>
          <w:tcPr>
            <w:tcW w:w="1417" w:type="dxa"/>
            <w:vAlign w:val="center"/>
          </w:tcPr>
          <w:p w14:paraId="72CBB273" w14:textId="77777777" w:rsidR="008E7538" w:rsidRDefault="00A642BA" w:rsidP="008E7538">
            <w:pPr>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31B16CF3" w14:textId="65FB3FCE" w:rsidR="00A642BA" w:rsidRPr="00701351" w:rsidRDefault="00A642BA" w:rsidP="008E7538">
            <w:pPr>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7EAD843C" w14:textId="372B4E41"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61B6E975"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41270A7D"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11CA4736" w14:textId="77777777" w:rsidR="00A642BA" w:rsidRPr="00701351" w:rsidRDefault="00A642BA" w:rsidP="00A642BA">
            <w:pPr>
              <w:spacing w:before="60" w:after="60"/>
              <w:jc w:val="center"/>
              <w:rPr>
                <w:rFonts w:eastAsia="Times New Roman"/>
                <w:iCs/>
                <w:lang w:val="vi-VN"/>
              </w:rPr>
            </w:pPr>
          </w:p>
        </w:tc>
        <w:tc>
          <w:tcPr>
            <w:tcW w:w="990" w:type="dxa"/>
            <w:vAlign w:val="center"/>
          </w:tcPr>
          <w:p w14:paraId="181AA861"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51BA48D6" w14:textId="77777777" w:rsidR="00A642BA" w:rsidRPr="00701351" w:rsidRDefault="00A642BA" w:rsidP="00A642BA">
            <w:pPr>
              <w:spacing w:before="60" w:after="60"/>
              <w:jc w:val="center"/>
              <w:rPr>
                <w:rFonts w:eastAsia="Times New Roman"/>
                <w:iCs/>
                <w:lang w:val="vi-VN"/>
              </w:rPr>
            </w:pPr>
          </w:p>
        </w:tc>
      </w:tr>
      <w:tr w:rsidR="00701351" w:rsidRPr="00701351" w14:paraId="26596F74" w14:textId="77777777" w:rsidTr="00CF0D99">
        <w:tc>
          <w:tcPr>
            <w:tcW w:w="567" w:type="dxa"/>
            <w:vAlign w:val="center"/>
          </w:tcPr>
          <w:p w14:paraId="0E795B8C"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3</w:t>
            </w:r>
          </w:p>
        </w:tc>
        <w:tc>
          <w:tcPr>
            <w:tcW w:w="2410" w:type="dxa"/>
            <w:vAlign w:val="center"/>
          </w:tcPr>
          <w:p w14:paraId="60B9C653" w14:textId="77777777" w:rsidR="00A642BA" w:rsidRPr="00701351" w:rsidRDefault="00A642BA" w:rsidP="00A642BA">
            <w:pPr>
              <w:spacing w:before="60" w:after="60"/>
              <w:jc w:val="both"/>
              <w:rPr>
                <w:rFonts w:eastAsia="Times New Roman"/>
                <w:sz w:val="24"/>
                <w:szCs w:val="24"/>
                <w:lang w:eastAsia="vi-VN"/>
              </w:rPr>
            </w:pPr>
            <w:r w:rsidRPr="00701351">
              <w:rPr>
                <w:rFonts w:eastAsia="Times New Roman"/>
                <w:sz w:val="24"/>
                <w:szCs w:val="24"/>
                <w:lang w:eastAsia="vi-VN"/>
              </w:rPr>
              <w:t xml:space="preserve">Quan </w:t>
            </w:r>
            <w:proofErr w:type="spellStart"/>
            <w:r w:rsidRPr="00701351">
              <w:rPr>
                <w:rFonts w:eastAsia="Times New Roman"/>
                <w:sz w:val="24"/>
                <w:szCs w:val="24"/>
                <w:lang w:eastAsia="vi-VN"/>
              </w:rPr>
              <w:t>trắc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đa</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dạng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sinh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học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thiết</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lập</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các</w:t>
            </w:r>
            <w:proofErr w:type="spellEnd"/>
            <w:r w:rsidRPr="00701351">
              <w:rPr>
                <w:rFonts w:eastAsia="Times New Roman"/>
                <w:sz w:val="24"/>
                <w:szCs w:val="24"/>
                <w:lang w:eastAsia="vi-VN"/>
              </w:rPr>
              <w:t xml:space="preserve"> ô </w:t>
            </w:r>
            <w:proofErr w:type="spellStart"/>
            <w:r w:rsidRPr="00701351">
              <w:rPr>
                <w:rFonts w:eastAsia="Times New Roman"/>
                <w:sz w:val="24"/>
                <w:szCs w:val="24"/>
                <w:lang w:eastAsia="vi-VN"/>
              </w:rPr>
              <w:t>định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vị</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theo</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dõi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diễn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biến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về</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đa</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dạng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sinh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học</w:t>
            </w:r>
            <w:proofErr w:type="spellEnd"/>
          </w:p>
        </w:tc>
        <w:tc>
          <w:tcPr>
            <w:tcW w:w="1417" w:type="dxa"/>
            <w:vAlign w:val="center"/>
          </w:tcPr>
          <w:p w14:paraId="1E71FDF5" w14:textId="77777777" w:rsidR="008E7538" w:rsidRDefault="00A642BA" w:rsidP="008E7538">
            <w:pPr>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51FA4E65" w14:textId="47FBB595" w:rsidR="00A642BA" w:rsidRPr="00701351" w:rsidRDefault="00A642BA" w:rsidP="008E7538">
            <w:pPr>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0A9E5648" w14:textId="46B83F4E"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7760B69C"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544A7030"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46BEC278" w14:textId="77777777" w:rsidR="00A642BA" w:rsidRPr="00701351" w:rsidRDefault="00A642BA" w:rsidP="00A642BA">
            <w:pPr>
              <w:spacing w:before="60" w:after="60"/>
              <w:jc w:val="center"/>
              <w:rPr>
                <w:rFonts w:eastAsia="Times New Roman"/>
                <w:iCs/>
                <w:lang w:val="vi-VN"/>
              </w:rPr>
            </w:pPr>
          </w:p>
        </w:tc>
        <w:tc>
          <w:tcPr>
            <w:tcW w:w="990" w:type="dxa"/>
            <w:vAlign w:val="center"/>
          </w:tcPr>
          <w:p w14:paraId="1F37580D"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2939B820" w14:textId="77777777" w:rsidR="00A642BA" w:rsidRPr="00701351" w:rsidRDefault="00A642BA" w:rsidP="00A642BA">
            <w:pPr>
              <w:spacing w:before="60" w:after="60"/>
              <w:jc w:val="center"/>
              <w:rPr>
                <w:rFonts w:eastAsia="Times New Roman"/>
                <w:iCs/>
                <w:lang w:val="vi-VN"/>
              </w:rPr>
            </w:pPr>
          </w:p>
        </w:tc>
      </w:tr>
      <w:tr w:rsidR="00701351" w:rsidRPr="00701351" w14:paraId="7695B17E" w14:textId="77777777" w:rsidTr="00CF0D99">
        <w:tc>
          <w:tcPr>
            <w:tcW w:w="567" w:type="dxa"/>
            <w:vAlign w:val="center"/>
          </w:tcPr>
          <w:p w14:paraId="50158816"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lastRenderedPageBreak/>
              <w:t>4</w:t>
            </w:r>
          </w:p>
        </w:tc>
        <w:tc>
          <w:tcPr>
            <w:tcW w:w="2410" w:type="dxa"/>
            <w:vAlign w:val="center"/>
          </w:tcPr>
          <w:p w14:paraId="651290C0" w14:textId="77777777" w:rsidR="00A642BA" w:rsidRPr="00701351" w:rsidRDefault="00A642BA" w:rsidP="00A642BA">
            <w:pPr>
              <w:spacing w:before="60" w:after="60"/>
              <w:jc w:val="both"/>
              <w:rPr>
                <w:rFonts w:eastAsia="Times New Roman"/>
                <w:sz w:val="24"/>
                <w:szCs w:val="24"/>
                <w:lang w:eastAsia="vi-VN"/>
              </w:rPr>
            </w:pPr>
            <w:r w:rsidRPr="00701351">
              <w:rPr>
                <w:rFonts w:eastAsia="Times New Roman"/>
                <w:sz w:val="24"/>
                <w:szCs w:val="24"/>
                <w:lang w:eastAsia="vi-VN"/>
              </w:rPr>
              <w:t xml:space="preserve">Quan </w:t>
            </w:r>
            <w:proofErr w:type="spellStart"/>
            <w:r w:rsidRPr="00701351">
              <w:rPr>
                <w:rFonts w:eastAsia="Times New Roman"/>
                <w:sz w:val="24"/>
                <w:szCs w:val="24"/>
                <w:lang w:eastAsia="vi-VN"/>
              </w:rPr>
              <w:t>trắc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biến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đổi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đa</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dạng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sinh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học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các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thủy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vực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trên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địa</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bàn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tỉnh</w:t>
            </w:r>
            <w:proofErr w:type="spellEnd"/>
            <w:r w:rsidRPr="00701351">
              <w:rPr>
                <w:rFonts w:eastAsia="Times New Roman"/>
                <w:sz w:val="24"/>
                <w:szCs w:val="24"/>
                <w:lang w:eastAsia="vi-VN"/>
              </w:rPr>
              <w:t xml:space="preserve"> Hậu Giang </w:t>
            </w:r>
            <w:proofErr w:type="spellStart"/>
            <w:r w:rsidRPr="00701351">
              <w:rPr>
                <w:rFonts w:eastAsia="Times New Roman"/>
                <w:sz w:val="24"/>
                <w:szCs w:val="24"/>
                <w:lang w:eastAsia="vi-VN"/>
              </w:rPr>
              <w:t>nhằm</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ứng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phó</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với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biến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đổi</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khí</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hậu</w:t>
            </w:r>
            <w:proofErr w:type="spellEnd"/>
          </w:p>
        </w:tc>
        <w:tc>
          <w:tcPr>
            <w:tcW w:w="1417" w:type="dxa"/>
            <w:vAlign w:val="center"/>
          </w:tcPr>
          <w:p w14:paraId="53F1F370" w14:textId="77777777" w:rsidR="008E7538" w:rsidRDefault="00A642BA" w:rsidP="008E7538">
            <w:pPr>
              <w:jc w:val="center"/>
              <w:rPr>
                <w:rFonts w:eastAsia="Times New Roman"/>
                <w:sz w:val="24"/>
                <w:szCs w:val="24"/>
              </w:rPr>
            </w:pPr>
            <w:r w:rsidRPr="00701351">
              <w:rPr>
                <w:rFonts w:eastAsia="Times New Roman"/>
                <w:sz w:val="24"/>
                <w:szCs w:val="24"/>
              </w:rPr>
              <w:t xml:space="preserve">Các </w:t>
            </w:r>
            <w:proofErr w:type="spellStart"/>
            <w:r w:rsidRPr="00701351">
              <w:rPr>
                <w:rFonts w:eastAsia="Times New Roman"/>
                <w:sz w:val="24"/>
                <w:szCs w:val="24"/>
              </w:rPr>
              <w:t>huyện</w:t>
            </w:r>
            <w:proofErr w:type="spellEnd"/>
            <w:r w:rsidRPr="00701351">
              <w:rPr>
                <w:rFonts w:eastAsia="Times New Roman"/>
                <w:sz w:val="24"/>
                <w:szCs w:val="24"/>
              </w:rPr>
              <w:t xml:space="preserve">, </w:t>
            </w:r>
            <w:proofErr w:type="spellStart"/>
            <w:r w:rsidRPr="00701351">
              <w:rPr>
                <w:rFonts w:eastAsia="Times New Roman"/>
                <w:sz w:val="24"/>
                <w:szCs w:val="24"/>
              </w:rPr>
              <w:t>thị</w:t>
            </w:r>
            <w:proofErr w:type="spellEnd"/>
            <w:r w:rsidRPr="00701351">
              <w:rPr>
                <w:rFonts w:eastAsia="Times New Roman"/>
                <w:sz w:val="24"/>
                <w:szCs w:val="24"/>
              </w:rPr>
              <w:t xml:space="preserve">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14481103" w14:textId="36E6EBD4" w:rsidR="00A642BA" w:rsidRPr="00701351" w:rsidRDefault="00A642BA" w:rsidP="008E7538">
            <w:pPr>
              <w:jc w:val="center"/>
              <w:rPr>
                <w:rFonts w:eastAsia="Times New Roman"/>
                <w:iCs/>
                <w:lang w:val="vi-VN"/>
              </w:rPr>
            </w:pPr>
            <w:proofErr w:type="spellStart"/>
            <w:r w:rsidRPr="00701351">
              <w:rPr>
                <w:rFonts w:eastAsia="Times New Roman"/>
                <w:sz w:val="24"/>
                <w:szCs w:val="24"/>
              </w:rPr>
              <w:t>thành</w:t>
            </w:r>
            <w:proofErr w:type="spellEnd"/>
            <w:r w:rsidRPr="00701351">
              <w:rPr>
                <w:rFonts w:eastAsia="Times New Roman"/>
                <w:sz w:val="24"/>
                <w:szCs w:val="24"/>
              </w:rPr>
              <w:t xml:space="preserve"> </w:t>
            </w:r>
            <w:proofErr w:type="spellStart"/>
            <w:r w:rsidRPr="00701351">
              <w:rPr>
                <w:rFonts w:eastAsia="Times New Roman"/>
                <w:sz w:val="24"/>
                <w:szCs w:val="24"/>
              </w:rPr>
              <w:t>phố</w:t>
            </w:r>
            <w:proofErr w:type="spellEnd"/>
          </w:p>
        </w:tc>
        <w:tc>
          <w:tcPr>
            <w:tcW w:w="1418" w:type="dxa"/>
            <w:vAlign w:val="center"/>
          </w:tcPr>
          <w:p w14:paraId="2BC14BD9" w14:textId="27A8B1DF"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3187A0AB"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3B2B9BFC"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tcPr>
          <w:p w14:paraId="130BE08D" w14:textId="77777777" w:rsidR="00A642BA" w:rsidRPr="00701351" w:rsidRDefault="00A642BA" w:rsidP="00A642BA">
            <w:pPr>
              <w:spacing w:before="60" w:after="60"/>
              <w:jc w:val="center"/>
              <w:rPr>
                <w:rFonts w:eastAsia="Times New Roman"/>
                <w:iCs/>
                <w:lang w:val="vi-VN"/>
              </w:rPr>
            </w:pPr>
          </w:p>
        </w:tc>
        <w:tc>
          <w:tcPr>
            <w:tcW w:w="990" w:type="dxa"/>
            <w:vAlign w:val="center"/>
          </w:tcPr>
          <w:p w14:paraId="49B23812"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551DE2E1" w14:textId="77777777" w:rsidR="00A642BA" w:rsidRPr="00701351" w:rsidRDefault="00A642BA" w:rsidP="00A642BA">
            <w:pPr>
              <w:spacing w:before="60" w:after="60"/>
              <w:jc w:val="center"/>
              <w:rPr>
                <w:rFonts w:eastAsia="Times New Roman"/>
                <w:iCs/>
                <w:lang w:val="vi-VN"/>
              </w:rPr>
            </w:pPr>
          </w:p>
        </w:tc>
      </w:tr>
      <w:tr w:rsidR="00701351" w:rsidRPr="00701351" w14:paraId="25A6309F" w14:textId="77777777" w:rsidTr="00CF0D99">
        <w:tc>
          <w:tcPr>
            <w:tcW w:w="567" w:type="dxa"/>
            <w:vAlign w:val="center"/>
          </w:tcPr>
          <w:p w14:paraId="67C73438" w14:textId="77777777" w:rsidR="00A642BA" w:rsidRPr="00CF0D99" w:rsidRDefault="00A642BA" w:rsidP="00CF0D99">
            <w:pPr>
              <w:spacing w:before="60" w:after="60"/>
              <w:ind w:left="-108"/>
              <w:jc w:val="center"/>
              <w:rPr>
                <w:rFonts w:ascii="Times New Roman Bold" w:eastAsia="Times New Roman" w:hAnsi="Times New Roman Bold"/>
                <w:b/>
                <w:spacing w:val="-26"/>
                <w:sz w:val="24"/>
                <w:szCs w:val="24"/>
              </w:rPr>
            </w:pPr>
            <w:r w:rsidRPr="00CF0D99">
              <w:rPr>
                <w:rFonts w:ascii="Times New Roman Bold" w:eastAsia="Times New Roman" w:hAnsi="Times New Roman Bold"/>
                <w:b/>
                <w:spacing w:val="-26"/>
                <w:sz w:val="24"/>
                <w:szCs w:val="24"/>
              </w:rPr>
              <w:t>XIV</w:t>
            </w:r>
          </w:p>
        </w:tc>
        <w:tc>
          <w:tcPr>
            <w:tcW w:w="2410" w:type="dxa"/>
            <w:vAlign w:val="center"/>
          </w:tcPr>
          <w:p w14:paraId="602B3583" w14:textId="77777777" w:rsidR="00A642BA" w:rsidRPr="00701351" w:rsidRDefault="00A642BA" w:rsidP="00A642BA">
            <w:pPr>
              <w:spacing w:before="60" w:after="60"/>
              <w:jc w:val="both"/>
              <w:rPr>
                <w:rFonts w:eastAsia="Times New Roman"/>
                <w:bCs/>
                <w:sz w:val="24"/>
                <w:szCs w:val="24"/>
                <w:lang w:val="vi-VN" w:eastAsia="vi-VN"/>
              </w:rPr>
            </w:pPr>
            <w:r w:rsidRPr="00701351">
              <w:rPr>
                <w:rFonts w:eastAsia="Times New Roman"/>
                <w:b/>
                <w:sz w:val="24"/>
                <w:szCs w:val="24"/>
                <w:lang w:eastAsia="vi-VN"/>
              </w:rPr>
              <w:t>K</w:t>
            </w:r>
            <w:r w:rsidRPr="008E7538">
              <w:rPr>
                <w:rFonts w:ascii="Times New Roman Bold" w:eastAsia="Times New Roman" w:hAnsi="Times New Roman Bold"/>
                <w:b/>
                <w:spacing w:val="-8"/>
                <w:sz w:val="24"/>
                <w:szCs w:val="24"/>
                <w:lang w:eastAsia="vi-VN"/>
              </w:rPr>
              <w:t xml:space="preserve">hoa </w:t>
            </w:r>
            <w:proofErr w:type="spellStart"/>
            <w:r w:rsidRPr="008E7538">
              <w:rPr>
                <w:rFonts w:ascii="Times New Roman Bold" w:eastAsia="Times New Roman" w:hAnsi="Times New Roman Bold"/>
                <w:b/>
                <w:spacing w:val="-8"/>
                <w:sz w:val="24"/>
                <w:szCs w:val="24"/>
                <w:lang w:eastAsia="vi-VN"/>
              </w:rPr>
              <w:t>học</w:t>
            </w:r>
            <w:proofErr w:type="spellEnd"/>
            <w:r w:rsidRPr="008E7538">
              <w:rPr>
                <w:rFonts w:ascii="Times New Roman Bold" w:eastAsia="Times New Roman" w:hAnsi="Times New Roman Bold"/>
                <w:b/>
                <w:spacing w:val="-8"/>
                <w:sz w:val="24"/>
                <w:szCs w:val="24"/>
                <w:lang w:eastAsia="vi-VN"/>
              </w:rPr>
              <w:t xml:space="preserve"> </w:t>
            </w:r>
            <w:proofErr w:type="spellStart"/>
            <w:r w:rsidRPr="008E7538">
              <w:rPr>
                <w:rFonts w:ascii="Times New Roman Bold" w:eastAsia="Times New Roman" w:hAnsi="Times New Roman Bold"/>
                <w:b/>
                <w:spacing w:val="-8"/>
                <w:sz w:val="24"/>
                <w:szCs w:val="24"/>
                <w:lang w:eastAsia="vi-VN"/>
              </w:rPr>
              <w:t>và</w:t>
            </w:r>
            <w:proofErr w:type="spellEnd"/>
            <w:r w:rsidRPr="008E7538">
              <w:rPr>
                <w:rFonts w:ascii="Times New Roman Bold" w:eastAsia="Times New Roman" w:hAnsi="Times New Roman Bold"/>
                <w:b/>
                <w:spacing w:val="-8"/>
                <w:sz w:val="24"/>
                <w:szCs w:val="24"/>
                <w:lang w:eastAsia="vi-VN"/>
              </w:rPr>
              <w:t xml:space="preserve"> Công </w:t>
            </w:r>
            <w:proofErr w:type="spellStart"/>
            <w:r w:rsidRPr="008E7538">
              <w:rPr>
                <w:rFonts w:ascii="Times New Roman Bold" w:eastAsia="Times New Roman" w:hAnsi="Times New Roman Bold"/>
                <w:b/>
                <w:spacing w:val="-8"/>
                <w:sz w:val="24"/>
                <w:szCs w:val="24"/>
                <w:lang w:eastAsia="vi-VN"/>
              </w:rPr>
              <w:t>nghệ</w:t>
            </w:r>
            <w:proofErr w:type="spellEnd"/>
          </w:p>
        </w:tc>
        <w:tc>
          <w:tcPr>
            <w:tcW w:w="1417" w:type="dxa"/>
            <w:vAlign w:val="center"/>
          </w:tcPr>
          <w:p w14:paraId="74B0D561" w14:textId="77777777" w:rsidR="00A642BA" w:rsidRPr="00701351" w:rsidRDefault="00A642BA" w:rsidP="00A642BA">
            <w:pPr>
              <w:spacing w:before="60" w:after="60"/>
              <w:jc w:val="center"/>
              <w:rPr>
                <w:rFonts w:eastAsia="Times New Roman"/>
                <w:iCs/>
                <w:lang w:val="vi-VN"/>
              </w:rPr>
            </w:pPr>
          </w:p>
        </w:tc>
        <w:tc>
          <w:tcPr>
            <w:tcW w:w="1418" w:type="dxa"/>
            <w:vAlign w:val="center"/>
          </w:tcPr>
          <w:p w14:paraId="3EF6CE91" w14:textId="77777777" w:rsidR="00A642BA" w:rsidRPr="00701351" w:rsidRDefault="00A642BA" w:rsidP="00A642BA">
            <w:pPr>
              <w:spacing w:before="60" w:after="60"/>
              <w:jc w:val="center"/>
              <w:rPr>
                <w:rFonts w:eastAsia="Times New Roman"/>
                <w:iCs/>
                <w:lang w:val="vi-VN"/>
              </w:rPr>
            </w:pPr>
          </w:p>
        </w:tc>
        <w:tc>
          <w:tcPr>
            <w:tcW w:w="845" w:type="dxa"/>
            <w:vAlign w:val="center"/>
          </w:tcPr>
          <w:p w14:paraId="1D5F72E9"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71C80D23" w14:textId="77777777" w:rsidR="00A642BA" w:rsidRPr="00701351" w:rsidRDefault="00A642BA" w:rsidP="00A642BA">
            <w:pPr>
              <w:spacing w:before="60" w:after="60"/>
              <w:jc w:val="center"/>
              <w:rPr>
                <w:rFonts w:eastAsia="Times New Roman"/>
                <w:sz w:val="24"/>
                <w:szCs w:val="24"/>
              </w:rPr>
            </w:pPr>
          </w:p>
        </w:tc>
        <w:tc>
          <w:tcPr>
            <w:tcW w:w="781" w:type="dxa"/>
          </w:tcPr>
          <w:p w14:paraId="22ACF645" w14:textId="77777777" w:rsidR="00A642BA" w:rsidRPr="00701351" w:rsidRDefault="00A642BA" w:rsidP="00A642BA">
            <w:pPr>
              <w:spacing w:before="60" w:after="60"/>
              <w:jc w:val="center"/>
              <w:rPr>
                <w:rFonts w:eastAsia="Times New Roman"/>
                <w:iCs/>
                <w:lang w:val="vi-VN"/>
              </w:rPr>
            </w:pPr>
          </w:p>
        </w:tc>
        <w:tc>
          <w:tcPr>
            <w:tcW w:w="990" w:type="dxa"/>
            <w:vAlign w:val="center"/>
          </w:tcPr>
          <w:p w14:paraId="607086F6" w14:textId="77777777" w:rsidR="00A642BA" w:rsidRPr="00701351" w:rsidRDefault="00A642BA" w:rsidP="00A642BA">
            <w:pPr>
              <w:spacing w:before="60" w:after="60"/>
              <w:jc w:val="center"/>
              <w:rPr>
                <w:rFonts w:eastAsia="Times New Roman"/>
                <w:iCs/>
                <w:sz w:val="24"/>
                <w:szCs w:val="24"/>
                <w:lang w:val="vi-VN"/>
              </w:rPr>
            </w:pPr>
          </w:p>
        </w:tc>
        <w:tc>
          <w:tcPr>
            <w:tcW w:w="856" w:type="dxa"/>
          </w:tcPr>
          <w:p w14:paraId="57F679A9" w14:textId="77777777" w:rsidR="00A642BA" w:rsidRPr="00701351" w:rsidRDefault="00A642BA" w:rsidP="00A642BA">
            <w:pPr>
              <w:spacing w:before="60" w:after="60"/>
              <w:jc w:val="center"/>
              <w:rPr>
                <w:rFonts w:eastAsia="Times New Roman"/>
                <w:iCs/>
                <w:lang w:val="vi-VN"/>
              </w:rPr>
            </w:pPr>
          </w:p>
        </w:tc>
      </w:tr>
      <w:tr w:rsidR="00701351" w:rsidRPr="00701351" w14:paraId="67D9C7E7" w14:textId="77777777" w:rsidTr="00CF0D99">
        <w:tc>
          <w:tcPr>
            <w:tcW w:w="567" w:type="dxa"/>
            <w:vAlign w:val="center"/>
          </w:tcPr>
          <w:p w14:paraId="73A410A3" w14:textId="77777777" w:rsidR="00A642BA" w:rsidRPr="00701351" w:rsidRDefault="00A642BA" w:rsidP="00A642BA">
            <w:pPr>
              <w:spacing w:before="60" w:after="60"/>
              <w:jc w:val="center"/>
              <w:rPr>
                <w:rFonts w:eastAsia="Times New Roman"/>
                <w:b/>
                <w:sz w:val="24"/>
                <w:szCs w:val="24"/>
              </w:rPr>
            </w:pPr>
            <w:r w:rsidRPr="00701351">
              <w:rPr>
                <w:rFonts w:eastAsia="Times New Roman"/>
                <w:sz w:val="24"/>
                <w:szCs w:val="24"/>
              </w:rPr>
              <w:t>1</w:t>
            </w:r>
          </w:p>
        </w:tc>
        <w:tc>
          <w:tcPr>
            <w:tcW w:w="2410" w:type="dxa"/>
            <w:vAlign w:val="center"/>
          </w:tcPr>
          <w:p w14:paraId="781F24FD" w14:textId="77777777" w:rsidR="00A642BA" w:rsidRPr="00701351" w:rsidRDefault="00A642BA" w:rsidP="00A642BA">
            <w:pPr>
              <w:spacing w:before="60" w:after="60"/>
              <w:jc w:val="both"/>
              <w:rPr>
                <w:rFonts w:eastAsia="Times New Roman"/>
                <w:b/>
                <w:sz w:val="24"/>
                <w:szCs w:val="24"/>
                <w:lang w:eastAsia="vi-VN"/>
              </w:rPr>
            </w:pPr>
            <w:r w:rsidRPr="00701351">
              <w:rPr>
                <w:rFonts w:eastAsia="Times New Roman"/>
                <w:sz w:val="24"/>
                <w:szCs w:val="24"/>
                <w:lang w:eastAsia="vi-VN"/>
              </w:rPr>
              <w:t xml:space="preserve">Khu </w:t>
            </w:r>
            <w:proofErr w:type="spellStart"/>
            <w:r w:rsidRPr="00701351">
              <w:rPr>
                <w:rFonts w:eastAsia="Times New Roman"/>
                <w:sz w:val="24"/>
                <w:szCs w:val="24"/>
                <w:lang w:eastAsia="vi-VN"/>
              </w:rPr>
              <w:t>công</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nghệ</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số</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tỉnh</w:t>
            </w:r>
            <w:proofErr w:type="spellEnd"/>
            <w:r w:rsidRPr="00701351">
              <w:rPr>
                <w:rFonts w:eastAsia="Times New Roman"/>
                <w:sz w:val="24"/>
                <w:szCs w:val="24"/>
                <w:lang w:eastAsia="vi-VN"/>
              </w:rPr>
              <w:t xml:space="preserve"> Hậu Giang</w:t>
            </w:r>
          </w:p>
        </w:tc>
        <w:tc>
          <w:tcPr>
            <w:tcW w:w="1417" w:type="dxa"/>
            <w:vAlign w:val="center"/>
          </w:tcPr>
          <w:p w14:paraId="5DDAEDC7" w14:textId="77777777" w:rsidR="00A642BA" w:rsidRPr="00701351" w:rsidRDefault="00A642BA" w:rsidP="00A642BA">
            <w:pPr>
              <w:spacing w:before="60" w:after="60"/>
              <w:jc w:val="center"/>
              <w:rPr>
                <w:rFonts w:eastAsia="Times New Roman"/>
                <w:iCs/>
                <w:lang w:val="vi-VN"/>
              </w:rPr>
            </w:pPr>
            <w:r w:rsidRPr="00701351">
              <w:rPr>
                <w:rFonts w:eastAsia="Times New Roman"/>
                <w:sz w:val="24"/>
                <w:szCs w:val="24"/>
              </w:rPr>
              <w:t xml:space="preserve">Thành </w:t>
            </w:r>
            <w:proofErr w:type="spellStart"/>
            <w:r w:rsidRPr="00701351">
              <w:rPr>
                <w:rFonts w:eastAsia="Times New Roman"/>
                <w:sz w:val="24"/>
                <w:szCs w:val="24"/>
              </w:rPr>
              <w:t>phố</w:t>
            </w:r>
            <w:proofErr w:type="spellEnd"/>
            <w:r w:rsidRPr="00701351">
              <w:rPr>
                <w:rFonts w:eastAsia="Times New Roman"/>
                <w:sz w:val="24"/>
                <w:szCs w:val="24"/>
              </w:rPr>
              <w:t xml:space="preserve"> </w:t>
            </w:r>
            <w:proofErr w:type="spellStart"/>
            <w:r w:rsidRPr="00701351">
              <w:rPr>
                <w:rFonts w:eastAsia="Times New Roman"/>
                <w:sz w:val="24"/>
                <w:szCs w:val="24"/>
              </w:rPr>
              <w:t>Vị</w:t>
            </w:r>
            <w:proofErr w:type="spellEnd"/>
            <w:r w:rsidRPr="00701351">
              <w:rPr>
                <w:rFonts w:eastAsia="Times New Roman"/>
                <w:sz w:val="24"/>
                <w:szCs w:val="24"/>
              </w:rPr>
              <w:t xml:space="preserve"> Thanh</w:t>
            </w:r>
          </w:p>
        </w:tc>
        <w:tc>
          <w:tcPr>
            <w:tcW w:w="1418" w:type="dxa"/>
            <w:vAlign w:val="center"/>
          </w:tcPr>
          <w:p w14:paraId="32E0CC7A" w14:textId="32EA206F"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75112E59"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2F2BF7DB"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44D05936" w14:textId="77777777" w:rsidR="00A642BA" w:rsidRPr="00701351" w:rsidRDefault="00A642BA" w:rsidP="00A642BA">
            <w:pPr>
              <w:spacing w:before="60" w:after="60"/>
              <w:jc w:val="center"/>
              <w:rPr>
                <w:rFonts w:eastAsia="Times New Roman"/>
                <w:iCs/>
                <w:sz w:val="24"/>
                <w:szCs w:val="24"/>
                <w:lang w:val="vi-VN"/>
              </w:rPr>
            </w:pPr>
          </w:p>
        </w:tc>
        <w:tc>
          <w:tcPr>
            <w:tcW w:w="990" w:type="dxa"/>
            <w:vAlign w:val="center"/>
          </w:tcPr>
          <w:p w14:paraId="07FB3F7E"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vAlign w:val="center"/>
          </w:tcPr>
          <w:p w14:paraId="4CBF7434"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5B534D78" w14:textId="77777777" w:rsidTr="00CF0D99">
        <w:tc>
          <w:tcPr>
            <w:tcW w:w="567" w:type="dxa"/>
            <w:vAlign w:val="center"/>
          </w:tcPr>
          <w:p w14:paraId="28D6E108" w14:textId="77777777" w:rsidR="00A642BA" w:rsidRPr="00CF0D99" w:rsidRDefault="00A642BA" w:rsidP="00A642BA">
            <w:pPr>
              <w:spacing w:before="60" w:after="60"/>
              <w:jc w:val="center"/>
              <w:rPr>
                <w:rFonts w:eastAsia="Times New Roman"/>
                <w:sz w:val="24"/>
                <w:szCs w:val="24"/>
              </w:rPr>
            </w:pPr>
            <w:r w:rsidRPr="00CF0D99">
              <w:rPr>
                <w:rFonts w:eastAsia="Times New Roman"/>
                <w:sz w:val="24"/>
                <w:szCs w:val="24"/>
              </w:rPr>
              <w:t>2</w:t>
            </w:r>
          </w:p>
        </w:tc>
        <w:tc>
          <w:tcPr>
            <w:tcW w:w="2410" w:type="dxa"/>
            <w:vAlign w:val="center"/>
          </w:tcPr>
          <w:p w14:paraId="5683A9E6" w14:textId="591C8991" w:rsidR="00A642BA" w:rsidRPr="00CF0D99" w:rsidRDefault="00A642BA" w:rsidP="00A642BA">
            <w:pPr>
              <w:spacing w:before="60" w:after="60"/>
              <w:jc w:val="both"/>
              <w:rPr>
                <w:rFonts w:eastAsia="Times New Roman"/>
                <w:sz w:val="24"/>
                <w:szCs w:val="24"/>
                <w:lang w:eastAsia="vi-VN"/>
              </w:rPr>
            </w:pPr>
            <w:proofErr w:type="spellStart"/>
            <w:r w:rsidRPr="00CF0D99">
              <w:rPr>
                <w:rFonts w:eastAsia="Times New Roman"/>
                <w:sz w:val="24"/>
                <w:szCs w:val="24"/>
                <w:lang w:eastAsia="vi-VN"/>
              </w:rPr>
              <w:t>Dự</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án</w:t>
            </w:r>
            <w:proofErr w:type="spellEnd"/>
            <w:r w:rsidRPr="00CF0D99">
              <w:rPr>
                <w:rFonts w:eastAsia="Times New Roman"/>
                <w:sz w:val="24"/>
                <w:szCs w:val="24"/>
                <w:lang w:val="vi-VN" w:eastAsia="vi-VN"/>
              </w:rPr>
              <w:t xml:space="preserve"> </w:t>
            </w:r>
            <w:proofErr w:type="spellStart"/>
            <w:r w:rsidRPr="00CF0D99">
              <w:rPr>
                <w:rFonts w:eastAsia="Times New Roman"/>
                <w:sz w:val="24"/>
                <w:szCs w:val="24"/>
                <w:lang w:eastAsia="vi-VN"/>
              </w:rPr>
              <w:t>Xây</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dựng</w:t>
            </w:r>
            <w:proofErr w:type="spellEnd"/>
            <w:r w:rsidRPr="00CF0D99">
              <w:rPr>
                <w:rFonts w:eastAsia="Times New Roman"/>
                <w:sz w:val="24"/>
                <w:szCs w:val="24"/>
                <w:lang w:eastAsia="vi-VN"/>
              </w:rPr>
              <w:t xml:space="preserve"> Khu </w:t>
            </w:r>
            <w:proofErr w:type="spellStart"/>
            <w:r w:rsidRPr="00CF0D99">
              <w:rPr>
                <w:rFonts w:eastAsia="Times New Roman"/>
                <w:sz w:val="24"/>
                <w:szCs w:val="24"/>
                <w:lang w:eastAsia="vi-VN"/>
              </w:rPr>
              <w:t>thực</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nghiệm</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bảo</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tồn</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nguồn</w:t>
            </w:r>
            <w:proofErr w:type="spellEnd"/>
            <w:r w:rsidRPr="00CF0D99">
              <w:rPr>
                <w:rFonts w:eastAsia="Times New Roman"/>
                <w:sz w:val="24"/>
                <w:szCs w:val="24"/>
                <w:lang w:eastAsia="vi-VN"/>
              </w:rPr>
              <w:t xml:space="preserve"> gen </w:t>
            </w:r>
            <w:proofErr w:type="spellStart"/>
            <w:r w:rsidRPr="00CF0D99">
              <w:rPr>
                <w:rFonts w:eastAsia="Times New Roman"/>
                <w:sz w:val="24"/>
                <w:szCs w:val="24"/>
                <w:lang w:eastAsia="vi-VN"/>
              </w:rPr>
              <w:t>và</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ươm</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tạo</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doanh</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nghiệp</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khởi</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nghiệp</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đổi</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mới</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sáng</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tạo</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của</w:t>
            </w:r>
            <w:proofErr w:type="spellEnd"/>
            <w:r w:rsidRPr="00CF0D99">
              <w:rPr>
                <w:rFonts w:eastAsia="Times New Roman"/>
                <w:sz w:val="24"/>
                <w:szCs w:val="24"/>
                <w:lang w:eastAsia="vi-VN"/>
              </w:rPr>
              <w:t xml:space="preserve"> </w:t>
            </w:r>
            <w:proofErr w:type="spellStart"/>
            <w:r w:rsidRPr="00CF0D99">
              <w:rPr>
                <w:rFonts w:eastAsia="Times New Roman"/>
                <w:sz w:val="24"/>
                <w:szCs w:val="24"/>
                <w:lang w:eastAsia="vi-VN"/>
              </w:rPr>
              <w:t>tỉnh</w:t>
            </w:r>
            <w:proofErr w:type="spellEnd"/>
            <w:r w:rsidRPr="00CF0D99">
              <w:rPr>
                <w:rFonts w:eastAsia="Times New Roman"/>
                <w:sz w:val="24"/>
                <w:szCs w:val="24"/>
                <w:lang w:eastAsia="vi-VN"/>
              </w:rPr>
              <w:t xml:space="preserve"> Hậu Giang</w:t>
            </w:r>
          </w:p>
        </w:tc>
        <w:tc>
          <w:tcPr>
            <w:tcW w:w="1417" w:type="dxa"/>
            <w:vAlign w:val="center"/>
          </w:tcPr>
          <w:p w14:paraId="6F565153" w14:textId="77777777" w:rsidR="00A642BA" w:rsidRPr="00CF0D99" w:rsidRDefault="005B13A8" w:rsidP="00A642BA">
            <w:pPr>
              <w:spacing w:before="60" w:after="60"/>
              <w:jc w:val="center"/>
              <w:rPr>
                <w:rFonts w:eastAsia="Times New Roman"/>
                <w:sz w:val="24"/>
                <w:szCs w:val="24"/>
              </w:rPr>
            </w:pPr>
            <w:proofErr w:type="spellStart"/>
            <w:r w:rsidRPr="00CF0D99">
              <w:rPr>
                <w:rFonts w:eastAsia="Times New Roman"/>
                <w:sz w:val="24"/>
                <w:szCs w:val="24"/>
              </w:rPr>
              <w:t>Huyện</w:t>
            </w:r>
            <w:proofErr w:type="spellEnd"/>
          </w:p>
          <w:p w14:paraId="1419CD06" w14:textId="331C7A88" w:rsidR="005B13A8" w:rsidRPr="00CF0D99" w:rsidRDefault="005B13A8" w:rsidP="00A642BA">
            <w:pPr>
              <w:spacing w:before="60" w:after="60"/>
              <w:jc w:val="center"/>
              <w:rPr>
                <w:rFonts w:eastAsia="Times New Roman"/>
                <w:iCs/>
                <w:lang w:val="vi-VN"/>
              </w:rPr>
            </w:pPr>
            <w:proofErr w:type="spellStart"/>
            <w:r w:rsidRPr="00CF0D99">
              <w:rPr>
                <w:rFonts w:eastAsia="Times New Roman"/>
                <w:sz w:val="24"/>
                <w:szCs w:val="24"/>
              </w:rPr>
              <w:t>Vị</w:t>
            </w:r>
            <w:proofErr w:type="spellEnd"/>
            <w:r w:rsidRPr="00CF0D99">
              <w:rPr>
                <w:rFonts w:eastAsia="Times New Roman"/>
                <w:sz w:val="24"/>
                <w:szCs w:val="24"/>
              </w:rPr>
              <w:t xml:space="preserve"> </w:t>
            </w:r>
            <w:proofErr w:type="spellStart"/>
            <w:r w:rsidRPr="00CF0D99">
              <w:rPr>
                <w:rFonts w:eastAsia="Times New Roman"/>
                <w:sz w:val="24"/>
                <w:szCs w:val="24"/>
              </w:rPr>
              <w:t>Thủy</w:t>
            </w:r>
            <w:proofErr w:type="spellEnd"/>
          </w:p>
        </w:tc>
        <w:tc>
          <w:tcPr>
            <w:tcW w:w="1418" w:type="dxa"/>
            <w:vAlign w:val="center"/>
          </w:tcPr>
          <w:p w14:paraId="3CDB2B4F" w14:textId="0431FC26" w:rsidR="00A642BA" w:rsidRPr="00CF0D99" w:rsidRDefault="00A642BA" w:rsidP="00A642BA">
            <w:pPr>
              <w:spacing w:before="60" w:after="60"/>
              <w:jc w:val="center"/>
              <w:rPr>
                <w:rFonts w:eastAsia="Times New Roman"/>
                <w:iCs/>
                <w:lang w:val="vi-VN"/>
              </w:rPr>
            </w:pPr>
            <w:r w:rsidRPr="00CF0D99">
              <w:rPr>
                <w:rFonts w:eastAsia="Times New Roman"/>
                <w:iCs/>
                <w:sz w:val="24"/>
                <w:szCs w:val="24"/>
              </w:rPr>
              <w:t xml:space="preserve">UBND </w:t>
            </w:r>
            <w:proofErr w:type="spellStart"/>
            <w:r w:rsidRPr="00CF0D99">
              <w:rPr>
                <w:rFonts w:eastAsia="Times New Roman"/>
                <w:iCs/>
                <w:sz w:val="24"/>
                <w:szCs w:val="24"/>
              </w:rPr>
              <w:t>tỉnh</w:t>
            </w:r>
            <w:proofErr w:type="spellEnd"/>
            <w:r w:rsidRPr="00CF0D99">
              <w:rPr>
                <w:rFonts w:eastAsia="Times New Roman"/>
                <w:iCs/>
                <w:sz w:val="24"/>
                <w:szCs w:val="24"/>
              </w:rPr>
              <w:t xml:space="preserve"> Hậu Giang</w:t>
            </w:r>
          </w:p>
        </w:tc>
        <w:tc>
          <w:tcPr>
            <w:tcW w:w="845" w:type="dxa"/>
            <w:vAlign w:val="center"/>
          </w:tcPr>
          <w:p w14:paraId="3F193E28"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467250CF"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2A92EB98"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990" w:type="dxa"/>
            <w:vAlign w:val="center"/>
          </w:tcPr>
          <w:p w14:paraId="6164EA40"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c>
          <w:tcPr>
            <w:tcW w:w="856" w:type="dxa"/>
          </w:tcPr>
          <w:p w14:paraId="777B96C0" w14:textId="77777777" w:rsidR="00A642BA" w:rsidRPr="00701351" w:rsidRDefault="00A642BA" w:rsidP="00A642BA">
            <w:pPr>
              <w:spacing w:before="60" w:after="60"/>
              <w:jc w:val="center"/>
              <w:rPr>
                <w:rFonts w:eastAsia="Times New Roman"/>
                <w:iCs/>
                <w:lang w:val="vi-VN"/>
              </w:rPr>
            </w:pPr>
          </w:p>
        </w:tc>
      </w:tr>
      <w:tr w:rsidR="00701351" w:rsidRPr="00701351" w14:paraId="5A5B86B8" w14:textId="77777777" w:rsidTr="00CF0D99">
        <w:tc>
          <w:tcPr>
            <w:tcW w:w="567" w:type="dxa"/>
            <w:vAlign w:val="center"/>
          </w:tcPr>
          <w:p w14:paraId="25CFC90A" w14:textId="77777777" w:rsidR="00A642BA" w:rsidRPr="00701351" w:rsidRDefault="00A642BA" w:rsidP="00A642BA">
            <w:pPr>
              <w:spacing w:before="60" w:after="60"/>
              <w:jc w:val="center"/>
              <w:rPr>
                <w:rFonts w:eastAsia="Times New Roman"/>
                <w:b/>
                <w:sz w:val="24"/>
                <w:szCs w:val="24"/>
              </w:rPr>
            </w:pPr>
            <w:r w:rsidRPr="00701351">
              <w:rPr>
                <w:rFonts w:eastAsia="Times New Roman"/>
                <w:b/>
                <w:sz w:val="24"/>
                <w:szCs w:val="24"/>
              </w:rPr>
              <w:t>XV</w:t>
            </w:r>
          </w:p>
        </w:tc>
        <w:tc>
          <w:tcPr>
            <w:tcW w:w="2410" w:type="dxa"/>
            <w:vAlign w:val="center"/>
          </w:tcPr>
          <w:p w14:paraId="2F60534F" w14:textId="77777777" w:rsidR="00A642BA" w:rsidRPr="00701351" w:rsidRDefault="00A642BA" w:rsidP="00A642BA">
            <w:pPr>
              <w:spacing w:before="60" w:after="60"/>
              <w:jc w:val="both"/>
              <w:rPr>
                <w:b/>
                <w:sz w:val="24"/>
                <w:szCs w:val="24"/>
              </w:rPr>
            </w:pPr>
            <w:proofErr w:type="spellStart"/>
            <w:r w:rsidRPr="00701351">
              <w:rPr>
                <w:b/>
                <w:sz w:val="24"/>
                <w:szCs w:val="24"/>
              </w:rPr>
              <w:t>Hạ</w:t>
            </w:r>
            <w:proofErr w:type="spellEnd"/>
            <w:r w:rsidRPr="00701351">
              <w:rPr>
                <w:b/>
                <w:sz w:val="24"/>
                <w:szCs w:val="24"/>
              </w:rPr>
              <w:t xml:space="preserve"> </w:t>
            </w:r>
            <w:proofErr w:type="spellStart"/>
            <w:r w:rsidRPr="00701351">
              <w:rPr>
                <w:b/>
                <w:sz w:val="24"/>
                <w:szCs w:val="24"/>
              </w:rPr>
              <w:t>tầng</w:t>
            </w:r>
            <w:proofErr w:type="spellEnd"/>
            <w:r w:rsidRPr="00701351">
              <w:rPr>
                <w:b/>
                <w:sz w:val="24"/>
                <w:szCs w:val="24"/>
              </w:rPr>
              <w:t xml:space="preserve"> </w:t>
            </w:r>
            <w:proofErr w:type="spellStart"/>
            <w:r w:rsidRPr="00701351">
              <w:rPr>
                <w:b/>
                <w:sz w:val="24"/>
                <w:szCs w:val="24"/>
              </w:rPr>
              <w:t>đô</w:t>
            </w:r>
            <w:proofErr w:type="spellEnd"/>
            <w:r w:rsidRPr="00701351">
              <w:rPr>
                <w:b/>
                <w:sz w:val="24"/>
                <w:szCs w:val="24"/>
              </w:rPr>
              <w:t xml:space="preserve"> </w:t>
            </w:r>
            <w:proofErr w:type="spellStart"/>
            <w:r w:rsidRPr="00701351">
              <w:rPr>
                <w:b/>
                <w:sz w:val="24"/>
                <w:szCs w:val="24"/>
              </w:rPr>
              <w:t>thị</w:t>
            </w:r>
            <w:proofErr w:type="spellEnd"/>
          </w:p>
        </w:tc>
        <w:tc>
          <w:tcPr>
            <w:tcW w:w="1417" w:type="dxa"/>
            <w:vAlign w:val="center"/>
          </w:tcPr>
          <w:p w14:paraId="1D68CCE7" w14:textId="77777777" w:rsidR="00A642BA" w:rsidRPr="00701351" w:rsidRDefault="00A642BA" w:rsidP="00A642BA">
            <w:pPr>
              <w:spacing w:before="60" w:after="60"/>
              <w:jc w:val="center"/>
              <w:rPr>
                <w:rFonts w:eastAsia="Times New Roman"/>
                <w:iCs/>
                <w:lang w:val="vi-VN"/>
              </w:rPr>
            </w:pPr>
          </w:p>
        </w:tc>
        <w:tc>
          <w:tcPr>
            <w:tcW w:w="1418" w:type="dxa"/>
            <w:vAlign w:val="center"/>
          </w:tcPr>
          <w:p w14:paraId="58896D2B" w14:textId="77777777" w:rsidR="00A642BA" w:rsidRPr="00701351" w:rsidRDefault="00A642BA" w:rsidP="00A642BA">
            <w:pPr>
              <w:spacing w:before="60" w:after="60"/>
              <w:jc w:val="center"/>
              <w:rPr>
                <w:rFonts w:eastAsia="Times New Roman"/>
                <w:iCs/>
                <w:lang w:val="vi-VN"/>
              </w:rPr>
            </w:pPr>
          </w:p>
        </w:tc>
        <w:tc>
          <w:tcPr>
            <w:tcW w:w="845" w:type="dxa"/>
            <w:vAlign w:val="center"/>
          </w:tcPr>
          <w:p w14:paraId="2B2DEDC1" w14:textId="77777777" w:rsidR="00A642BA" w:rsidRPr="00701351" w:rsidRDefault="00A642BA" w:rsidP="00A642BA">
            <w:pPr>
              <w:spacing w:before="60" w:after="60"/>
              <w:jc w:val="center"/>
              <w:rPr>
                <w:rFonts w:eastAsia="Times New Roman"/>
                <w:sz w:val="24"/>
                <w:szCs w:val="24"/>
              </w:rPr>
            </w:pPr>
          </w:p>
        </w:tc>
        <w:tc>
          <w:tcPr>
            <w:tcW w:w="781" w:type="dxa"/>
            <w:vAlign w:val="center"/>
          </w:tcPr>
          <w:p w14:paraId="1C06C481" w14:textId="77777777" w:rsidR="00A642BA" w:rsidRPr="00701351" w:rsidRDefault="00A642BA" w:rsidP="00A642BA">
            <w:pPr>
              <w:spacing w:before="60" w:after="60"/>
              <w:jc w:val="center"/>
              <w:rPr>
                <w:rFonts w:eastAsia="Times New Roman"/>
                <w:sz w:val="24"/>
                <w:szCs w:val="24"/>
              </w:rPr>
            </w:pPr>
          </w:p>
        </w:tc>
        <w:tc>
          <w:tcPr>
            <w:tcW w:w="781" w:type="dxa"/>
          </w:tcPr>
          <w:p w14:paraId="4AAD55F7" w14:textId="77777777" w:rsidR="00A642BA" w:rsidRPr="00701351" w:rsidRDefault="00A642BA" w:rsidP="00A642BA">
            <w:pPr>
              <w:spacing w:before="60" w:after="60"/>
              <w:jc w:val="center"/>
              <w:rPr>
                <w:rFonts w:eastAsia="Times New Roman"/>
                <w:iCs/>
                <w:lang w:val="vi-VN"/>
              </w:rPr>
            </w:pPr>
          </w:p>
        </w:tc>
        <w:tc>
          <w:tcPr>
            <w:tcW w:w="990" w:type="dxa"/>
          </w:tcPr>
          <w:p w14:paraId="76C7BB0B" w14:textId="77777777" w:rsidR="00A642BA" w:rsidRPr="00701351" w:rsidRDefault="00A642BA" w:rsidP="00A642BA">
            <w:pPr>
              <w:spacing w:before="60" w:after="60"/>
              <w:jc w:val="center"/>
              <w:rPr>
                <w:rFonts w:eastAsia="Times New Roman"/>
                <w:iCs/>
                <w:lang w:val="vi-VN"/>
              </w:rPr>
            </w:pPr>
          </w:p>
        </w:tc>
        <w:tc>
          <w:tcPr>
            <w:tcW w:w="856" w:type="dxa"/>
          </w:tcPr>
          <w:p w14:paraId="675F9ECA" w14:textId="77777777" w:rsidR="00A642BA" w:rsidRPr="00701351" w:rsidRDefault="00A642BA" w:rsidP="00A642BA">
            <w:pPr>
              <w:spacing w:before="60" w:after="60"/>
              <w:jc w:val="center"/>
              <w:rPr>
                <w:rFonts w:eastAsia="Times New Roman"/>
                <w:iCs/>
                <w:lang w:val="vi-VN"/>
              </w:rPr>
            </w:pPr>
          </w:p>
        </w:tc>
      </w:tr>
      <w:tr w:rsidR="00701351" w:rsidRPr="00701351" w14:paraId="347CFE57" w14:textId="77777777" w:rsidTr="00CF0D99">
        <w:tc>
          <w:tcPr>
            <w:tcW w:w="567" w:type="dxa"/>
            <w:vAlign w:val="center"/>
          </w:tcPr>
          <w:p w14:paraId="044C2ACC"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1</w:t>
            </w:r>
          </w:p>
        </w:tc>
        <w:tc>
          <w:tcPr>
            <w:tcW w:w="2410" w:type="dxa"/>
            <w:vAlign w:val="center"/>
          </w:tcPr>
          <w:p w14:paraId="79128170" w14:textId="77777777" w:rsidR="00A642BA" w:rsidRPr="008E7538" w:rsidRDefault="00A642BA" w:rsidP="00A642BA">
            <w:pPr>
              <w:spacing w:before="60" w:after="60"/>
              <w:jc w:val="both"/>
              <w:rPr>
                <w:rFonts w:eastAsia="Times New Roman"/>
                <w:spacing w:val="6"/>
                <w:sz w:val="24"/>
                <w:szCs w:val="24"/>
                <w:lang w:eastAsia="vi-VN"/>
              </w:rPr>
            </w:pPr>
            <w:proofErr w:type="spellStart"/>
            <w:r w:rsidRPr="008E7538">
              <w:rPr>
                <w:rFonts w:eastAsia="Times New Roman"/>
                <w:spacing w:val="6"/>
                <w:sz w:val="24"/>
                <w:szCs w:val="24"/>
                <w:lang w:eastAsia="vi-VN"/>
              </w:rPr>
              <w:t>Dự</w:t>
            </w:r>
            <w:proofErr w:type="spellEnd"/>
            <w:r w:rsidRPr="008E7538">
              <w:rPr>
                <w:rFonts w:eastAsia="Times New Roman"/>
                <w:spacing w:val="6"/>
                <w:sz w:val="24"/>
                <w:szCs w:val="24"/>
                <w:lang w:eastAsia="vi-VN"/>
              </w:rPr>
              <w:t xml:space="preserve"> </w:t>
            </w:r>
            <w:proofErr w:type="spellStart"/>
            <w:r w:rsidRPr="008E7538">
              <w:rPr>
                <w:rFonts w:eastAsia="Times New Roman"/>
                <w:spacing w:val="6"/>
                <w:sz w:val="24"/>
                <w:szCs w:val="24"/>
                <w:lang w:eastAsia="vi-VN"/>
              </w:rPr>
              <w:t>án</w:t>
            </w:r>
            <w:proofErr w:type="spellEnd"/>
            <w:r w:rsidRPr="008E7538">
              <w:rPr>
                <w:rFonts w:eastAsia="Times New Roman"/>
                <w:spacing w:val="6"/>
                <w:sz w:val="24"/>
                <w:szCs w:val="24"/>
                <w:lang w:eastAsia="vi-VN"/>
              </w:rPr>
              <w:t xml:space="preserve"> </w:t>
            </w:r>
            <w:proofErr w:type="spellStart"/>
            <w:r w:rsidRPr="008E7538">
              <w:rPr>
                <w:rFonts w:eastAsia="Times New Roman"/>
                <w:spacing w:val="6"/>
                <w:sz w:val="24"/>
                <w:szCs w:val="24"/>
                <w:lang w:eastAsia="vi-VN"/>
              </w:rPr>
              <w:t>nhà</w:t>
            </w:r>
            <w:proofErr w:type="spellEnd"/>
            <w:r w:rsidRPr="008E7538">
              <w:rPr>
                <w:rFonts w:eastAsia="Times New Roman"/>
                <w:spacing w:val="6"/>
                <w:sz w:val="24"/>
                <w:szCs w:val="24"/>
                <w:lang w:eastAsia="vi-VN"/>
              </w:rPr>
              <w:t xml:space="preserve"> </w:t>
            </w:r>
            <w:proofErr w:type="spellStart"/>
            <w:r w:rsidRPr="008E7538">
              <w:rPr>
                <w:rFonts w:eastAsia="Times New Roman"/>
                <w:spacing w:val="6"/>
                <w:sz w:val="24"/>
                <w:szCs w:val="24"/>
                <w:lang w:eastAsia="vi-VN"/>
              </w:rPr>
              <w:t>máy</w:t>
            </w:r>
            <w:proofErr w:type="spellEnd"/>
            <w:r w:rsidRPr="008E7538">
              <w:rPr>
                <w:rFonts w:eastAsia="Times New Roman"/>
                <w:spacing w:val="6"/>
                <w:sz w:val="24"/>
                <w:szCs w:val="24"/>
                <w:lang w:eastAsia="vi-VN"/>
              </w:rPr>
              <w:t xml:space="preserve"> </w:t>
            </w:r>
            <w:proofErr w:type="spellStart"/>
            <w:r w:rsidRPr="008E7538">
              <w:rPr>
                <w:rFonts w:eastAsia="Times New Roman"/>
                <w:spacing w:val="6"/>
                <w:sz w:val="24"/>
                <w:szCs w:val="24"/>
                <w:lang w:eastAsia="vi-VN"/>
              </w:rPr>
              <w:t>nước</w:t>
            </w:r>
            <w:proofErr w:type="spellEnd"/>
            <w:r w:rsidRPr="008E7538">
              <w:rPr>
                <w:rFonts w:eastAsia="Times New Roman"/>
                <w:spacing w:val="6"/>
                <w:sz w:val="24"/>
                <w:szCs w:val="24"/>
                <w:lang w:eastAsia="vi-VN"/>
              </w:rPr>
              <w:t xml:space="preserve"> </w:t>
            </w:r>
            <w:proofErr w:type="spellStart"/>
            <w:r w:rsidRPr="008E7538">
              <w:rPr>
                <w:rFonts w:eastAsia="Times New Roman"/>
                <w:spacing w:val="6"/>
                <w:sz w:val="24"/>
                <w:szCs w:val="24"/>
                <w:lang w:eastAsia="vi-VN"/>
              </w:rPr>
              <w:t>Vị</w:t>
            </w:r>
            <w:proofErr w:type="spellEnd"/>
            <w:r w:rsidRPr="008E7538">
              <w:rPr>
                <w:rFonts w:eastAsia="Times New Roman"/>
                <w:spacing w:val="6"/>
                <w:sz w:val="24"/>
                <w:szCs w:val="24"/>
                <w:lang w:eastAsia="vi-VN"/>
              </w:rPr>
              <w:t xml:space="preserve"> Bình</w:t>
            </w:r>
          </w:p>
        </w:tc>
        <w:tc>
          <w:tcPr>
            <w:tcW w:w="1417" w:type="dxa"/>
            <w:vAlign w:val="center"/>
          </w:tcPr>
          <w:p w14:paraId="6D560CC4" w14:textId="77777777" w:rsidR="00B24981" w:rsidRDefault="00A642BA" w:rsidP="00A642BA">
            <w:pPr>
              <w:spacing w:before="60" w:after="60"/>
              <w:jc w:val="center"/>
              <w:rPr>
                <w:rFonts w:eastAsia="Times New Roman"/>
                <w:sz w:val="24"/>
                <w:szCs w:val="24"/>
              </w:rPr>
            </w:pPr>
            <w:proofErr w:type="spellStart"/>
            <w:r w:rsidRPr="00701351">
              <w:rPr>
                <w:rFonts w:eastAsia="Times New Roman"/>
                <w:sz w:val="24"/>
                <w:szCs w:val="24"/>
              </w:rPr>
              <w:t>Huyện</w:t>
            </w:r>
            <w:proofErr w:type="spellEnd"/>
            <w:r w:rsidRPr="00701351">
              <w:rPr>
                <w:rFonts w:eastAsia="Times New Roman"/>
                <w:sz w:val="24"/>
                <w:szCs w:val="24"/>
              </w:rPr>
              <w:t xml:space="preserve"> </w:t>
            </w:r>
          </w:p>
          <w:p w14:paraId="55FCA1C5" w14:textId="6C1E9C10" w:rsidR="00A642BA" w:rsidRPr="00701351" w:rsidRDefault="00A642BA" w:rsidP="00A642BA">
            <w:pPr>
              <w:spacing w:before="60" w:after="60"/>
              <w:jc w:val="center"/>
              <w:rPr>
                <w:rFonts w:eastAsia="Times New Roman"/>
                <w:iCs/>
                <w:lang w:val="vi-VN"/>
              </w:rPr>
            </w:pPr>
            <w:proofErr w:type="spellStart"/>
            <w:r w:rsidRPr="00701351">
              <w:rPr>
                <w:rFonts w:eastAsia="Times New Roman"/>
                <w:sz w:val="24"/>
                <w:szCs w:val="24"/>
              </w:rPr>
              <w:t>Vị</w:t>
            </w:r>
            <w:proofErr w:type="spellEnd"/>
            <w:r w:rsidRPr="00701351">
              <w:rPr>
                <w:rFonts w:eastAsia="Times New Roman"/>
                <w:sz w:val="24"/>
                <w:szCs w:val="24"/>
              </w:rPr>
              <w:t xml:space="preserve"> </w:t>
            </w:r>
            <w:proofErr w:type="spellStart"/>
            <w:r w:rsidRPr="00701351">
              <w:rPr>
                <w:rFonts w:eastAsia="Times New Roman"/>
                <w:sz w:val="24"/>
                <w:szCs w:val="24"/>
              </w:rPr>
              <w:t>Thủy</w:t>
            </w:r>
            <w:proofErr w:type="spellEnd"/>
          </w:p>
        </w:tc>
        <w:tc>
          <w:tcPr>
            <w:tcW w:w="1418" w:type="dxa"/>
            <w:vAlign w:val="center"/>
          </w:tcPr>
          <w:p w14:paraId="57D6D49D" w14:textId="22BCDCC7"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67A760E7"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1B3D5DE7"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1C48348C" w14:textId="77777777" w:rsidR="00A642BA" w:rsidRPr="00701351" w:rsidRDefault="00A642BA" w:rsidP="00A642BA">
            <w:pPr>
              <w:spacing w:before="60" w:after="60"/>
              <w:jc w:val="center"/>
              <w:rPr>
                <w:rFonts w:eastAsia="Times New Roman"/>
                <w:iCs/>
                <w:sz w:val="24"/>
                <w:szCs w:val="24"/>
                <w:lang w:val="vi-VN"/>
              </w:rPr>
            </w:pPr>
          </w:p>
        </w:tc>
        <w:tc>
          <w:tcPr>
            <w:tcW w:w="990" w:type="dxa"/>
            <w:vAlign w:val="center"/>
          </w:tcPr>
          <w:p w14:paraId="1914993B" w14:textId="77777777" w:rsidR="00A642BA" w:rsidRPr="00701351" w:rsidRDefault="00A642BA" w:rsidP="00A642BA">
            <w:pPr>
              <w:spacing w:before="60" w:after="60"/>
              <w:jc w:val="center"/>
              <w:rPr>
                <w:rFonts w:eastAsia="Times New Roman"/>
                <w:iCs/>
                <w:sz w:val="24"/>
                <w:szCs w:val="24"/>
                <w:lang w:val="vi-VN"/>
              </w:rPr>
            </w:pPr>
          </w:p>
        </w:tc>
        <w:tc>
          <w:tcPr>
            <w:tcW w:w="856" w:type="dxa"/>
            <w:vAlign w:val="center"/>
          </w:tcPr>
          <w:p w14:paraId="46473304"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tr w:rsidR="00701351" w:rsidRPr="00701351" w14:paraId="76BA3135" w14:textId="77777777" w:rsidTr="00CF0D99">
        <w:tc>
          <w:tcPr>
            <w:tcW w:w="567" w:type="dxa"/>
            <w:vAlign w:val="center"/>
          </w:tcPr>
          <w:p w14:paraId="3A3619EF"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2</w:t>
            </w:r>
          </w:p>
        </w:tc>
        <w:tc>
          <w:tcPr>
            <w:tcW w:w="2410" w:type="dxa"/>
            <w:vAlign w:val="center"/>
          </w:tcPr>
          <w:p w14:paraId="488DC6DB" w14:textId="77777777" w:rsidR="00A642BA" w:rsidRPr="00701351" w:rsidRDefault="00A642BA" w:rsidP="00A642BA">
            <w:pPr>
              <w:spacing w:before="60" w:after="60"/>
              <w:jc w:val="both"/>
              <w:rPr>
                <w:rFonts w:eastAsia="Times New Roman"/>
                <w:sz w:val="24"/>
                <w:szCs w:val="24"/>
                <w:lang w:eastAsia="vi-VN"/>
              </w:rPr>
            </w:pPr>
            <w:proofErr w:type="spellStart"/>
            <w:r w:rsidRPr="00701351">
              <w:rPr>
                <w:rFonts w:eastAsia="Times New Roman"/>
                <w:sz w:val="24"/>
                <w:szCs w:val="24"/>
                <w:lang w:eastAsia="vi-VN"/>
              </w:rPr>
              <w:t>Dự</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án</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nhà</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máy</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nước</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Vĩnh</w:t>
            </w:r>
            <w:proofErr w:type="spellEnd"/>
            <w:r w:rsidRPr="00701351">
              <w:rPr>
                <w:rFonts w:eastAsia="Times New Roman"/>
                <w:sz w:val="24"/>
                <w:szCs w:val="24"/>
                <w:lang w:eastAsia="vi-VN"/>
              </w:rPr>
              <w:t xml:space="preserve"> </w:t>
            </w:r>
            <w:proofErr w:type="spellStart"/>
            <w:r w:rsidRPr="00701351">
              <w:rPr>
                <w:rFonts w:eastAsia="Times New Roman"/>
                <w:sz w:val="24"/>
                <w:szCs w:val="24"/>
                <w:lang w:eastAsia="vi-VN"/>
              </w:rPr>
              <w:t>Tường</w:t>
            </w:r>
            <w:proofErr w:type="spellEnd"/>
          </w:p>
        </w:tc>
        <w:tc>
          <w:tcPr>
            <w:tcW w:w="1417" w:type="dxa"/>
            <w:vAlign w:val="center"/>
          </w:tcPr>
          <w:p w14:paraId="2F8812C2" w14:textId="77777777" w:rsidR="00B24981" w:rsidRDefault="00A642BA" w:rsidP="00A642BA">
            <w:pPr>
              <w:spacing w:before="60" w:after="60"/>
              <w:jc w:val="center"/>
              <w:rPr>
                <w:rFonts w:eastAsia="Times New Roman"/>
                <w:sz w:val="24"/>
                <w:szCs w:val="24"/>
              </w:rPr>
            </w:pPr>
            <w:r w:rsidRPr="00701351">
              <w:rPr>
                <w:rFonts w:eastAsia="Times New Roman"/>
                <w:sz w:val="24"/>
                <w:szCs w:val="24"/>
              </w:rPr>
              <w:t xml:space="preserve">Thị </w:t>
            </w:r>
            <w:proofErr w:type="spellStart"/>
            <w:r w:rsidRPr="00701351">
              <w:rPr>
                <w:rFonts w:eastAsia="Times New Roman"/>
                <w:sz w:val="24"/>
                <w:szCs w:val="24"/>
              </w:rPr>
              <w:t>xã</w:t>
            </w:r>
            <w:proofErr w:type="spellEnd"/>
            <w:r w:rsidRPr="00701351">
              <w:rPr>
                <w:rFonts w:eastAsia="Times New Roman"/>
                <w:sz w:val="24"/>
                <w:szCs w:val="24"/>
              </w:rPr>
              <w:t xml:space="preserve"> </w:t>
            </w:r>
          </w:p>
          <w:p w14:paraId="0212A205" w14:textId="2254F001" w:rsidR="00A642BA" w:rsidRPr="00701351" w:rsidRDefault="00A642BA" w:rsidP="00A642BA">
            <w:pPr>
              <w:spacing w:before="60" w:after="60"/>
              <w:jc w:val="center"/>
              <w:rPr>
                <w:rFonts w:eastAsia="Times New Roman"/>
                <w:iCs/>
                <w:lang w:val="vi-VN"/>
              </w:rPr>
            </w:pPr>
            <w:r w:rsidRPr="00701351">
              <w:rPr>
                <w:rFonts w:eastAsia="Times New Roman"/>
                <w:sz w:val="24"/>
                <w:szCs w:val="24"/>
              </w:rPr>
              <w:t xml:space="preserve">Long </w:t>
            </w:r>
            <w:proofErr w:type="spellStart"/>
            <w:r w:rsidRPr="00701351">
              <w:rPr>
                <w:rFonts w:eastAsia="Times New Roman"/>
                <w:sz w:val="24"/>
                <w:szCs w:val="24"/>
              </w:rPr>
              <w:t>Mỹ</w:t>
            </w:r>
            <w:proofErr w:type="spellEnd"/>
          </w:p>
        </w:tc>
        <w:tc>
          <w:tcPr>
            <w:tcW w:w="1418" w:type="dxa"/>
            <w:vAlign w:val="center"/>
          </w:tcPr>
          <w:p w14:paraId="1FDE40DB" w14:textId="25903BE4" w:rsidR="00A642BA" w:rsidRPr="00701351" w:rsidRDefault="00A642BA" w:rsidP="00A642BA">
            <w:pPr>
              <w:spacing w:before="60" w:after="60"/>
              <w:jc w:val="center"/>
              <w:rPr>
                <w:rFonts w:eastAsia="Times New Roman"/>
                <w:iCs/>
                <w:lang w:val="vi-VN"/>
              </w:rPr>
            </w:pPr>
            <w:r w:rsidRPr="00701351">
              <w:rPr>
                <w:rFonts w:eastAsia="Times New Roman"/>
                <w:iCs/>
                <w:sz w:val="24"/>
                <w:szCs w:val="24"/>
              </w:rPr>
              <w:t xml:space="preserve">UBND </w:t>
            </w:r>
            <w:proofErr w:type="spellStart"/>
            <w:r w:rsidRPr="00701351">
              <w:rPr>
                <w:rFonts w:eastAsia="Times New Roman"/>
                <w:iCs/>
                <w:sz w:val="24"/>
                <w:szCs w:val="24"/>
              </w:rPr>
              <w:t>tỉnh</w:t>
            </w:r>
            <w:proofErr w:type="spellEnd"/>
            <w:r w:rsidRPr="00701351">
              <w:rPr>
                <w:rFonts w:eastAsia="Times New Roman"/>
                <w:iCs/>
                <w:sz w:val="24"/>
                <w:szCs w:val="24"/>
              </w:rPr>
              <w:t xml:space="preserve"> Hậu Giang</w:t>
            </w:r>
          </w:p>
        </w:tc>
        <w:tc>
          <w:tcPr>
            <w:tcW w:w="845" w:type="dxa"/>
            <w:vAlign w:val="center"/>
          </w:tcPr>
          <w:p w14:paraId="2C6ADD64" w14:textId="77777777" w:rsidR="00A642BA" w:rsidRPr="00701351" w:rsidRDefault="00A642BA" w:rsidP="00A642BA">
            <w:pPr>
              <w:spacing w:before="60" w:after="60"/>
              <w:jc w:val="center"/>
              <w:rPr>
                <w:rFonts w:eastAsia="Times New Roman"/>
                <w:sz w:val="24"/>
                <w:szCs w:val="24"/>
                <w:lang w:val="vi-VN"/>
              </w:rPr>
            </w:pPr>
          </w:p>
        </w:tc>
        <w:tc>
          <w:tcPr>
            <w:tcW w:w="781" w:type="dxa"/>
            <w:vAlign w:val="center"/>
          </w:tcPr>
          <w:p w14:paraId="1ABC08EB" w14:textId="77777777" w:rsidR="00A642BA" w:rsidRPr="00701351" w:rsidRDefault="00A642BA" w:rsidP="00A642BA">
            <w:pPr>
              <w:spacing w:before="60" w:after="60"/>
              <w:jc w:val="center"/>
              <w:rPr>
                <w:rFonts w:eastAsia="Times New Roman"/>
                <w:sz w:val="24"/>
                <w:szCs w:val="24"/>
              </w:rPr>
            </w:pPr>
            <w:r w:rsidRPr="00701351">
              <w:rPr>
                <w:rFonts w:eastAsia="Times New Roman"/>
                <w:sz w:val="24"/>
                <w:szCs w:val="24"/>
              </w:rPr>
              <w:t>x</w:t>
            </w:r>
          </w:p>
        </w:tc>
        <w:tc>
          <w:tcPr>
            <w:tcW w:w="781" w:type="dxa"/>
            <w:vAlign w:val="center"/>
          </w:tcPr>
          <w:p w14:paraId="3AAECCB4" w14:textId="77777777" w:rsidR="00A642BA" w:rsidRPr="00701351" w:rsidRDefault="00A642BA" w:rsidP="00A642BA">
            <w:pPr>
              <w:spacing w:before="60" w:after="60"/>
              <w:jc w:val="center"/>
              <w:rPr>
                <w:rFonts w:eastAsia="Times New Roman"/>
                <w:iCs/>
                <w:sz w:val="24"/>
                <w:szCs w:val="24"/>
                <w:lang w:val="vi-VN"/>
              </w:rPr>
            </w:pPr>
          </w:p>
        </w:tc>
        <w:tc>
          <w:tcPr>
            <w:tcW w:w="990" w:type="dxa"/>
            <w:vAlign w:val="center"/>
          </w:tcPr>
          <w:p w14:paraId="5EEFEB1B" w14:textId="77777777" w:rsidR="00A642BA" w:rsidRPr="00701351" w:rsidRDefault="00A642BA" w:rsidP="00A642BA">
            <w:pPr>
              <w:spacing w:before="60" w:after="60"/>
              <w:jc w:val="center"/>
              <w:rPr>
                <w:rFonts w:eastAsia="Times New Roman"/>
                <w:iCs/>
                <w:sz w:val="24"/>
                <w:szCs w:val="24"/>
                <w:lang w:val="vi-VN"/>
              </w:rPr>
            </w:pPr>
          </w:p>
        </w:tc>
        <w:tc>
          <w:tcPr>
            <w:tcW w:w="856" w:type="dxa"/>
            <w:vAlign w:val="center"/>
          </w:tcPr>
          <w:p w14:paraId="351B6338" w14:textId="77777777" w:rsidR="00A642BA" w:rsidRPr="00701351" w:rsidRDefault="00A642BA" w:rsidP="00A642BA">
            <w:pPr>
              <w:spacing w:before="60" w:after="60"/>
              <w:jc w:val="center"/>
              <w:rPr>
                <w:rFonts w:eastAsia="Times New Roman"/>
                <w:iCs/>
                <w:sz w:val="24"/>
                <w:szCs w:val="24"/>
              </w:rPr>
            </w:pPr>
            <w:r w:rsidRPr="00701351">
              <w:rPr>
                <w:rFonts w:eastAsia="Times New Roman"/>
                <w:iCs/>
                <w:sz w:val="24"/>
                <w:szCs w:val="24"/>
              </w:rPr>
              <w:t>x</w:t>
            </w:r>
          </w:p>
        </w:tc>
      </w:tr>
      <w:bookmarkEnd w:id="0"/>
    </w:tbl>
    <w:p w14:paraId="5B5632FA" w14:textId="77777777" w:rsidR="0041656F" w:rsidRPr="00701351" w:rsidRDefault="0041656F" w:rsidP="003A6D48">
      <w:pPr>
        <w:shd w:val="clear" w:color="auto" w:fill="FFFFFF"/>
        <w:spacing w:before="60" w:after="60" w:line="240" w:lineRule="auto"/>
        <w:jc w:val="center"/>
        <w:rPr>
          <w:rFonts w:eastAsia="Times New Roman"/>
          <w:b/>
          <w:bCs/>
        </w:rPr>
      </w:pPr>
    </w:p>
    <w:p w14:paraId="5730E844" w14:textId="77777777" w:rsidR="00E63834" w:rsidRPr="00701351" w:rsidRDefault="00E63834" w:rsidP="003A6D48">
      <w:pPr>
        <w:shd w:val="clear" w:color="auto" w:fill="FFFFFF"/>
        <w:spacing w:before="60" w:after="60" w:line="240" w:lineRule="auto"/>
        <w:jc w:val="center"/>
        <w:rPr>
          <w:rFonts w:eastAsia="Times New Roman"/>
          <w:b/>
          <w:bCs/>
        </w:rPr>
      </w:pPr>
    </w:p>
    <w:sectPr w:rsidR="00E63834" w:rsidRPr="00701351" w:rsidSect="00D956AF">
      <w:headerReference w:type="default" r:id="rId8"/>
      <w:footerReference w:type="default" r:id="rId9"/>
      <w:headerReference w:type="first" r:id="rId10"/>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AC357" w14:textId="77777777" w:rsidR="007014EA" w:rsidRPr="00CF42A2" w:rsidRDefault="007014EA" w:rsidP="00C6238F">
      <w:pPr>
        <w:spacing w:after="0"/>
        <w:rPr>
          <w:sz w:val="27"/>
          <w:szCs w:val="27"/>
        </w:rPr>
      </w:pPr>
      <w:r w:rsidRPr="00CF42A2">
        <w:rPr>
          <w:sz w:val="27"/>
          <w:szCs w:val="27"/>
        </w:rPr>
        <w:separator/>
      </w:r>
    </w:p>
  </w:endnote>
  <w:endnote w:type="continuationSeparator" w:id="0">
    <w:p w14:paraId="42805AF8" w14:textId="77777777" w:rsidR="007014EA" w:rsidRPr="00CF42A2" w:rsidRDefault="007014EA" w:rsidP="00C6238F">
      <w:pPr>
        <w:spacing w:after="0"/>
        <w:rPr>
          <w:sz w:val="27"/>
          <w:szCs w:val="27"/>
        </w:rPr>
      </w:pPr>
      <w:r w:rsidRPr="00CF42A2">
        <w:rPr>
          <w:sz w:val="27"/>
          <w:szCs w:val="27"/>
        </w:rPr>
        <w:continuationSeparator/>
      </w:r>
    </w:p>
  </w:endnote>
  <w:endnote w:type="continuationNotice" w:id="1">
    <w:p w14:paraId="08C9DAB5" w14:textId="77777777" w:rsidR="007014EA" w:rsidRPr="00CF42A2" w:rsidRDefault="007014EA">
      <w:pPr>
        <w:spacing w:after="0" w:line="240" w:lineRule="auto"/>
        <w:rPr>
          <w:sz w:val="27"/>
          <w:szCs w:val="27"/>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notTrueType/>
    <w:pitch w:val="default"/>
  </w:font>
  <w:font w:name="VNI-Times">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ArialH">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nAvant">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TimesNewRomanPS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VnTimeH">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3"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VnCentury Schoolbook">
    <w:charset w:val="00"/>
    <w:family w:val="swiss"/>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Myriad Pro Light">
    <w:altName w:val="Arial"/>
    <w:panose1 w:val="00000000000000000000"/>
    <w:charset w:val="00"/>
    <w:family w:val="swiss"/>
    <w:notTrueType/>
    <w:pitch w:val="variable"/>
    <w:sig w:usb0="20000287" w:usb1="00000001" w:usb2="00000000" w:usb3="00000000" w:csb0="0000019F" w:csb1="00000000"/>
  </w:font>
  <w:font w:name="Helvetica">
    <w:panose1 w:val="020B05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VNI-Helve">
    <w:charset w:val="00"/>
    <w:family w:val="auto"/>
    <w:pitch w:val="variable"/>
    <w:sig w:usb0="00000003" w:usb1="00000000" w:usb2="00000000" w:usb3="00000000" w:csb0="00000001" w:csb1="00000000"/>
  </w:font>
  <w:font w:name="VNI-Cooper">
    <w:charset w:val="00"/>
    <w:family w:val="auto"/>
    <w:pitch w:val="variable"/>
    <w:sig w:usb0="00000003" w:usb1="00000000" w:usb2="00000000" w:usb3="00000000" w:csb0="00000001" w:csb1="00000000"/>
  </w:font>
  <w:font w:name="VNI-Univer">
    <w:charset w:val="00"/>
    <w:family w:val="auto"/>
    <w:pitch w:val="variable"/>
    <w:sig w:usb0="00000003" w:usb1="00000000" w:usb2="00000000" w:usb3="00000000" w:csb0="00000001" w:csb1="00000000"/>
  </w:font>
  <w:font w:name=".VnStamp">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
    <w:altName w:val="Times New Roman"/>
    <w:charset w:val="00"/>
    <w:family w:val="roman"/>
    <w:pitch w:val="default"/>
  </w:font>
  <w:font w:name="Yu Mincho">
    <w:charset w:val="80"/>
    <w:family w:val="roman"/>
    <w:pitch w:val="variable"/>
    <w:sig w:usb0="800002E7" w:usb1="2AC7FCFF" w:usb2="00000012" w:usb3="00000000" w:csb0="0002009F" w:csb1="00000000"/>
  </w:font>
  <w:font w:name="+mn-ea">
    <w:altName w:val="Times New Roman"/>
    <w:panose1 w:val="00000000000000000000"/>
    <w:charset w:val="00"/>
    <w:family w:val="roman"/>
    <w:notTrueType/>
    <w:pitch w:val="default"/>
  </w:font>
  <w:font w:name="Times New Roman Italic">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F5191" w14:textId="77777777" w:rsidR="00B04C10" w:rsidRDefault="00B04C10">
    <w:pPr>
      <w:pStyle w:val="Footer"/>
      <w:jc w:val="right"/>
    </w:pPr>
  </w:p>
  <w:p w14:paraId="3998E4BE" w14:textId="77777777" w:rsidR="00B04C10" w:rsidRDefault="00B04C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8148F" w14:textId="77777777" w:rsidR="007014EA" w:rsidRPr="00CF42A2" w:rsidRDefault="007014EA" w:rsidP="00C6238F">
      <w:pPr>
        <w:spacing w:after="0"/>
        <w:rPr>
          <w:sz w:val="27"/>
          <w:szCs w:val="27"/>
        </w:rPr>
      </w:pPr>
      <w:r w:rsidRPr="00CF42A2">
        <w:rPr>
          <w:sz w:val="27"/>
          <w:szCs w:val="27"/>
        </w:rPr>
        <w:separator/>
      </w:r>
    </w:p>
  </w:footnote>
  <w:footnote w:type="continuationSeparator" w:id="0">
    <w:p w14:paraId="1F6937AF" w14:textId="77777777" w:rsidR="007014EA" w:rsidRPr="00CF42A2" w:rsidRDefault="007014EA" w:rsidP="00C6238F">
      <w:pPr>
        <w:spacing w:after="0"/>
        <w:rPr>
          <w:sz w:val="27"/>
          <w:szCs w:val="27"/>
        </w:rPr>
      </w:pPr>
      <w:r w:rsidRPr="00CF42A2">
        <w:rPr>
          <w:sz w:val="27"/>
          <w:szCs w:val="27"/>
        </w:rPr>
        <w:continuationSeparator/>
      </w:r>
    </w:p>
  </w:footnote>
  <w:footnote w:type="continuationNotice" w:id="1">
    <w:p w14:paraId="1F1F51D4" w14:textId="77777777" w:rsidR="007014EA" w:rsidRPr="00CF42A2" w:rsidRDefault="007014EA">
      <w:pPr>
        <w:spacing w:after="0" w:line="240" w:lineRule="auto"/>
        <w:rPr>
          <w:sz w:val="27"/>
          <w:szCs w:val="27"/>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824154"/>
      <w:docPartObj>
        <w:docPartGallery w:val="Page Numbers (Top of Page)"/>
        <w:docPartUnique/>
      </w:docPartObj>
    </w:sdtPr>
    <w:sdtEndPr>
      <w:rPr>
        <w:noProof/>
      </w:rPr>
    </w:sdtEndPr>
    <w:sdtContent>
      <w:p w14:paraId="4D228574" w14:textId="69FDAE11" w:rsidR="00B04C10" w:rsidRDefault="00B04C10">
        <w:pPr>
          <w:pStyle w:val="Header"/>
          <w:jc w:val="center"/>
        </w:pPr>
        <w:r>
          <w:fldChar w:fldCharType="begin"/>
        </w:r>
        <w:r>
          <w:instrText xml:space="preserve"> PAGE   \* MERGEFORMAT </w:instrText>
        </w:r>
        <w:r>
          <w:fldChar w:fldCharType="separate"/>
        </w:r>
        <w:r w:rsidR="008E7538">
          <w:rPr>
            <w:noProof/>
          </w:rPr>
          <w:t>19</w:t>
        </w:r>
        <w:r>
          <w:rPr>
            <w:noProof/>
          </w:rPr>
          <w:fldChar w:fldCharType="end"/>
        </w:r>
      </w:p>
    </w:sdtContent>
  </w:sdt>
  <w:p w14:paraId="406698E5" w14:textId="77777777" w:rsidR="00B04C10" w:rsidRPr="00CF42A2" w:rsidRDefault="00B04C10">
    <w:pPr>
      <w:pStyle w:val="Header"/>
      <w:jc w:val="center"/>
      <w:rPr>
        <w:sz w:val="27"/>
        <w:szCs w:val="2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602541"/>
      <w:docPartObj>
        <w:docPartGallery w:val="Page Numbers (Top of Page)"/>
        <w:docPartUnique/>
      </w:docPartObj>
    </w:sdtPr>
    <w:sdtEndPr>
      <w:rPr>
        <w:noProof/>
      </w:rPr>
    </w:sdtEndPr>
    <w:sdtContent>
      <w:p w14:paraId="50F25B80" w14:textId="77777777" w:rsidR="00B04C10" w:rsidRDefault="00000000">
        <w:pPr>
          <w:pStyle w:val="Header"/>
          <w:jc w:val="center"/>
        </w:pPr>
      </w:p>
    </w:sdtContent>
  </w:sdt>
  <w:p w14:paraId="7CAD1550" w14:textId="77777777" w:rsidR="00B04C10" w:rsidRDefault="00B04C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FFFFFF81"/>
    <w:lvl w:ilvl="0">
      <w:start w:val="1"/>
      <w:numFmt w:val="bullet"/>
      <w:pStyle w:val="HGcap2"/>
      <w:lvlText w:val=""/>
      <w:lvlJc w:val="left"/>
      <w:pPr>
        <w:tabs>
          <w:tab w:val="left" w:pos="1440"/>
        </w:tabs>
        <w:ind w:left="1440" w:hanging="360"/>
      </w:pPr>
      <w:rPr>
        <w:rFonts w:ascii="Symbol" w:hAnsi="Symbol" w:hint="default"/>
      </w:rPr>
    </w:lvl>
  </w:abstractNum>
  <w:abstractNum w:abstractNumId="1" w15:restartNumberingAfterBreak="0">
    <w:nsid w:val="FFFFFF82"/>
    <w:multiLevelType w:val="singleLevel"/>
    <w:tmpl w:val="FFFFFF82"/>
    <w:lvl w:ilvl="0">
      <w:start w:val="1"/>
      <w:numFmt w:val="bullet"/>
      <w:pStyle w:val="Headingbody4"/>
      <w:lvlText w:val=""/>
      <w:lvlJc w:val="left"/>
      <w:pPr>
        <w:tabs>
          <w:tab w:val="left" w:pos="1080"/>
        </w:tabs>
        <w:ind w:left="1080" w:hanging="360"/>
      </w:pPr>
      <w:rPr>
        <w:rFonts w:ascii="Symbol" w:hAnsi="Symbol" w:hint="default"/>
      </w:rPr>
    </w:lvl>
  </w:abstractNum>
  <w:abstractNum w:abstractNumId="2" w15:restartNumberingAfterBreak="0">
    <w:nsid w:val="FFFFFF83"/>
    <w:multiLevelType w:val="singleLevel"/>
    <w:tmpl w:val="FFFFFF83"/>
    <w:lvl w:ilvl="0">
      <w:start w:val="1"/>
      <w:numFmt w:val="bullet"/>
      <w:pStyle w:val="BangBieu"/>
      <w:lvlText w:val=""/>
      <w:lvlJc w:val="left"/>
      <w:pPr>
        <w:tabs>
          <w:tab w:val="left" w:pos="720"/>
        </w:tabs>
        <w:ind w:left="720" w:hanging="360"/>
      </w:pPr>
      <w:rPr>
        <w:rFonts w:ascii="Symbol" w:hAnsi="Symbol" w:hint="default"/>
      </w:rPr>
    </w:lvl>
  </w:abstractNum>
  <w:abstractNum w:abstractNumId="3" w15:restartNumberingAfterBreak="0">
    <w:nsid w:val="FFFFFF89"/>
    <w:multiLevelType w:val="singleLevel"/>
    <w:tmpl w:val="FFFFFF89"/>
    <w:lvl w:ilvl="0">
      <w:start w:val="1"/>
      <w:numFmt w:val="bullet"/>
      <w:pStyle w:val="bulletnormal"/>
      <w:lvlText w:val=""/>
      <w:lvlJc w:val="left"/>
      <w:pPr>
        <w:tabs>
          <w:tab w:val="left" w:pos="360"/>
        </w:tabs>
        <w:ind w:left="360" w:hanging="360"/>
      </w:pPr>
      <w:rPr>
        <w:rFonts w:ascii="Symbol" w:hAnsi="Symbol" w:hint="default"/>
      </w:rPr>
    </w:lvl>
  </w:abstractNum>
  <w:abstractNum w:abstractNumId="4" w15:restartNumberingAfterBreak="0">
    <w:nsid w:val="06692766"/>
    <w:multiLevelType w:val="hybridMultilevel"/>
    <w:tmpl w:val="7DFA5814"/>
    <w:lvl w:ilvl="0" w:tplc="6CF468B4">
      <w:start w:val="1"/>
      <w:numFmt w:val="decimal"/>
      <w:pStyle w:val="McHnh"/>
      <w:lvlText w:val="Hình %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49059C"/>
    <w:multiLevelType w:val="multilevel"/>
    <w:tmpl w:val="0849059C"/>
    <w:lvl w:ilvl="0">
      <w:start w:val="1"/>
      <w:numFmt w:val="upperRoman"/>
      <w:pStyle w:val="Muca"/>
      <w:lvlText w:val="%1."/>
      <w:lvlJc w:val="right"/>
      <w:pPr>
        <w:ind w:left="644" w:hanging="360"/>
      </w:pPr>
      <w:rPr>
        <w:rFonts w:hint="default"/>
        <w:lang w:val="de-DE"/>
      </w:rPr>
    </w:lvl>
    <w:lvl w:ilvl="1">
      <w:start w:val="1"/>
      <w:numFmt w:val="bullet"/>
      <w:pStyle w:val="Heading2"/>
      <w:lvlText w:val="o"/>
      <w:lvlJc w:val="left"/>
      <w:pPr>
        <w:ind w:left="1156" w:hanging="360"/>
      </w:pPr>
      <w:rPr>
        <w:rFonts w:ascii="Courier New" w:hAnsi="Courier New" w:cs="Courier New" w:hint="default"/>
      </w:rPr>
    </w:lvl>
    <w:lvl w:ilvl="2">
      <w:start w:val="1"/>
      <w:numFmt w:val="bullet"/>
      <w:lvlText w:val=""/>
      <w:lvlJc w:val="left"/>
      <w:pPr>
        <w:ind w:left="1876" w:hanging="360"/>
      </w:pPr>
      <w:rPr>
        <w:rFonts w:ascii="Wingdings" w:hAnsi="Wingdings" w:hint="default"/>
      </w:rPr>
    </w:lvl>
    <w:lvl w:ilvl="3">
      <w:start w:val="1"/>
      <w:numFmt w:val="bullet"/>
      <w:lvlText w:val=""/>
      <w:lvlJc w:val="left"/>
      <w:pPr>
        <w:ind w:left="2596" w:hanging="360"/>
      </w:pPr>
      <w:rPr>
        <w:rFonts w:ascii="Symbol" w:hAnsi="Symbol" w:hint="default"/>
      </w:rPr>
    </w:lvl>
    <w:lvl w:ilvl="4">
      <w:start w:val="1"/>
      <w:numFmt w:val="bullet"/>
      <w:lvlText w:val="o"/>
      <w:lvlJc w:val="left"/>
      <w:pPr>
        <w:ind w:left="3316" w:hanging="360"/>
      </w:pPr>
      <w:rPr>
        <w:rFonts w:ascii="Courier New" w:hAnsi="Courier New" w:cs="Courier New" w:hint="default"/>
      </w:rPr>
    </w:lvl>
    <w:lvl w:ilvl="5">
      <w:start w:val="1"/>
      <w:numFmt w:val="bullet"/>
      <w:lvlText w:val=""/>
      <w:lvlJc w:val="left"/>
      <w:pPr>
        <w:ind w:left="4036" w:hanging="360"/>
      </w:pPr>
      <w:rPr>
        <w:rFonts w:ascii="Wingdings" w:hAnsi="Wingdings" w:hint="default"/>
      </w:rPr>
    </w:lvl>
    <w:lvl w:ilvl="6">
      <w:start w:val="1"/>
      <w:numFmt w:val="bullet"/>
      <w:lvlText w:val=""/>
      <w:lvlJc w:val="left"/>
      <w:pPr>
        <w:ind w:left="4756" w:hanging="360"/>
      </w:pPr>
      <w:rPr>
        <w:rFonts w:ascii="Symbol" w:hAnsi="Symbol" w:hint="default"/>
      </w:rPr>
    </w:lvl>
    <w:lvl w:ilvl="7">
      <w:start w:val="1"/>
      <w:numFmt w:val="bullet"/>
      <w:lvlText w:val="o"/>
      <w:lvlJc w:val="left"/>
      <w:pPr>
        <w:ind w:left="5476" w:hanging="360"/>
      </w:pPr>
      <w:rPr>
        <w:rFonts w:ascii="Courier New" w:hAnsi="Courier New" w:cs="Courier New" w:hint="default"/>
      </w:rPr>
    </w:lvl>
    <w:lvl w:ilvl="8">
      <w:start w:val="1"/>
      <w:numFmt w:val="bullet"/>
      <w:lvlText w:val=""/>
      <w:lvlJc w:val="left"/>
      <w:pPr>
        <w:ind w:left="6196" w:hanging="360"/>
      </w:pPr>
      <w:rPr>
        <w:rFonts w:ascii="Wingdings" w:hAnsi="Wingdings" w:hint="default"/>
      </w:rPr>
    </w:lvl>
  </w:abstractNum>
  <w:abstractNum w:abstractNumId="6" w15:restartNumberingAfterBreak="0">
    <w:nsid w:val="09FF21D5"/>
    <w:multiLevelType w:val="multilevel"/>
    <w:tmpl w:val="09FF21D5"/>
    <w:lvl w:ilvl="0">
      <w:start w:val="1"/>
      <w:numFmt w:val="upperRoman"/>
      <w:pStyle w:val="0Hoathi"/>
      <w:lvlText w:val="%1."/>
      <w:lvlJc w:val="left"/>
      <w:pPr>
        <w:ind w:left="1080" w:hanging="72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ABF639B"/>
    <w:multiLevelType w:val="hybridMultilevel"/>
    <w:tmpl w:val="700AC8EE"/>
    <w:lvl w:ilvl="0" w:tplc="EC04F8A6">
      <w:numFmt w:val="bullet"/>
      <w:pStyle w:val="Nhanmanh"/>
      <w:lvlText w:val="-"/>
      <w:lvlJc w:val="left"/>
      <w:pPr>
        <w:tabs>
          <w:tab w:val="num" w:pos="1069"/>
        </w:tabs>
        <w:ind w:left="1069" w:hanging="360"/>
      </w:pPr>
      <w:rPr>
        <w:rFonts w:ascii="Times New Roman" w:eastAsia="Times New Roman" w:hAnsi="Times New Roman" w:cs="Times New Roman" w:hint="default"/>
      </w:rPr>
    </w:lvl>
    <w:lvl w:ilvl="1" w:tplc="04090019">
      <w:start w:val="2"/>
      <w:numFmt w:val="bullet"/>
      <w:lvlText w:val=""/>
      <w:lvlJc w:val="left"/>
      <w:pPr>
        <w:tabs>
          <w:tab w:val="num" w:pos="1789"/>
        </w:tabs>
        <w:ind w:left="1789" w:hanging="360"/>
      </w:pPr>
      <w:rPr>
        <w:rFonts w:ascii="Wingdings" w:eastAsia="Times New Roman" w:hAnsi="Wingdings" w:cs="Times New Roman" w:hint="default"/>
        <w:color w:val="000000"/>
        <w:sz w:val="22"/>
      </w:rPr>
    </w:lvl>
    <w:lvl w:ilvl="2" w:tplc="0409001B" w:tentative="1">
      <w:start w:val="1"/>
      <w:numFmt w:val="bullet"/>
      <w:lvlText w:val=""/>
      <w:lvlJc w:val="left"/>
      <w:pPr>
        <w:tabs>
          <w:tab w:val="num" w:pos="2509"/>
        </w:tabs>
        <w:ind w:left="2509" w:hanging="360"/>
      </w:pPr>
      <w:rPr>
        <w:rFonts w:ascii="Wingdings" w:hAnsi="Wingdings" w:hint="default"/>
      </w:rPr>
    </w:lvl>
    <w:lvl w:ilvl="3" w:tplc="0409000F" w:tentative="1">
      <w:start w:val="1"/>
      <w:numFmt w:val="bullet"/>
      <w:lvlText w:val=""/>
      <w:lvlJc w:val="left"/>
      <w:pPr>
        <w:tabs>
          <w:tab w:val="num" w:pos="3229"/>
        </w:tabs>
        <w:ind w:left="3229" w:hanging="360"/>
      </w:pPr>
      <w:rPr>
        <w:rFonts w:ascii="Symbol" w:hAnsi="Symbol" w:hint="default"/>
      </w:rPr>
    </w:lvl>
    <w:lvl w:ilvl="4" w:tplc="04090019" w:tentative="1">
      <w:start w:val="1"/>
      <w:numFmt w:val="bullet"/>
      <w:lvlText w:val="o"/>
      <w:lvlJc w:val="left"/>
      <w:pPr>
        <w:tabs>
          <w:tab w:val="num" w:pos="3949"/>
        </w:tabs>
        <w:ind w:left="3949" w:hanging="360"/>
      </w:pPr>
      <w:rPr>
        <w:rFonts w:ascii="Courier New" w:hAnsi="Courier New" w:hint="default"/>
      </w:rPr>
    </w:lvl>
    <w:lvl w:ilvl="5" w:tplc="0409001B" w:tentative="1">
      <w:start w:val="1"/>
      <w:numFmt w:val="bullet"/>
      <w:lvlText w:val=""/>
      <w:lvlJc w:val="left"/>
      <w:pPr>
        <w:tabs>
          <w:tab w:val="num" w:pos="4669"/>
        </w:tabs>
        <w:ind w:left="4669" w:hanging="360"/>
      </w:pPr>
      <w:rPr>
        <w:rFonts w:ascii="Wingdings" w:hAnsi="Wingdings" w:hint="default"/>
      </w:rPr>
    </w:lvl>
    <w:lvl w:ilvl="6" w:tplc="0409000F" w:tentative="1">
      <w:start w:val="1"/>
      <w:numFmt w:val="bullet"/>
      <w:lvlText w:val=""/>
      <w:lvlJc w:val="left"/>
      <w:pPr>
        <w:tabs>
          <w:tab w:val="num" w:pos="5389"/>
        </w:tabs>
        <w:ind w:left="5389" w:hanging="360"/>
      </w:pPr>
      <w:rPr>
        <w:rFonts w:ascii="Symbol" w:hAnsi="Symbol" w:hint="default"/>
      </w:rPr>
    </w:lvl>
    <w:lvl w:ilvl="7" w:tplc="04090019" w:tentative="1">
      <w:start w:val="1"/>
      <w:numFmt w:val="bullet"/>
      <w:lvlText w:val="o"/>
      <w:lvlJc w:val="left"/>
      <w:pPr>
        <w:tabs>
          <w:tab w:val="num" w:pos="6109"/>
        </w:tabs>
        <w:ind w:left="6109" w:hanging="360"/>
      </w:pPr>
      <w:rPr>
        <w:rFonts w:ascii="Courier New" w:hAnsi="Courier New" w:hint="default"/>
      </w:rPr>
    </w:lvl>
    <w:lvl w:ilvl="8" w:tplc="0409001B" w:tentative="1">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0D231DFC"/>
    <w:multiLevelType w:val="multilevel"/>
    <w:tmpl w:val="0D231DFC"/>
    <w:lvl w:ilvl="0">
      <w:start w:val="1"/>
      <w:numFmt w:val="decimal"/>
      <w:pStyle w:val="Bullet2"/>
      <w:lvlText w:val="A%1"/>
      <w:lvlJc w:val="left"/>
      <w:pPr>
        <w:ind w:left="964" w:hanging="964"/>
      </w:pPr>
      <w:rPr>
        <w:rFonts w:hint="default"/>
      </w:rPr>
    </w:lvl>
    <w:lvl w:ilvl="1">
      <w:start w:val="1"/>
      <w:numFmt w:val="decimal"/>
      <w:lvlText w:val="A%1.%2"/>
      <w:lvlJc w:val="left"/>
      <w:pPr>
        <w:ind w:left="964" w:hanging="964"/>
      </w:pPr>
      <w:rPr>
        <w:rFonts w:hint="default"/>
      </w:rPr>
    </w:lvl>
    <w:lvl w:ilvl="2">
      <w:start w:val="1"/>
      <w:numFmt w:val="decimal"/>
      <w:lvlText w:val="A%1.%2.%3"/>
      <w:lvlJc w:val="left"/>
      <w:pPr>
        <w:ind w:left="964" w:hanging="964"/>
      </w:pPr>
      <w:rPr>
        <w:rFonts w:hint="default"/>
      </w:rPr>
    </w:lvl>
    <w:lvl w:ilvl="3">
      <w:start w:val="1"/>
      <w:numFmt w:val="none"/>
      <w:lvlText w:val=""/>
      <w:lvlJc w:val="left"/>
      <w:pPr>
        <w:ind w:left="964" w:hanging="964"/>
      </w:pPr>
      <w:rPr>
        <w:rFonts w:hint="default"/>
      </w:rPr>
    </w:lvl>
    <w:lvl w:ilvl="4">
      <w:start w:val="1"/>
      <w:numFmt w:val="none"/>
      <w:lvlText w:val=""/>
      <w:lvlJc w:val="left"/>
      <w:pPr>
        <w:ind w:left="964" w:hanging="964"/>
      </w:pPr>
      <w:rPr>
        <w:rFonts w:hint="default"/>
      </w:rPr>
    </w:lvl>
    <w:lvl w:ilvl="5">
      <w:start w:val="1"/>
      <w:numFmt w:val="none"/>
      <w:lvlText w:val=""/>
      <w:lvlJc w:val="left"/>
      <w:pPr>
        <w:ind w:left="964" w:hanging="964"/>
      </w:pPr>
      <w:rPr>
        <w:rFonts w:hint="default"/>
      </w:rPr>
    </w:lvl>
    <w:lvl w:ilvl="6">
      <w:start w:val="1"/>
      <w:numFmt w:val="none"/>
      <w:lvlText w:val=""/>
      <w:lvlJc w:val="left"/>
      <w:pPr>
        <w:ind w:left="964" w:hanging="964"/>
      </w:pPr>
      <w:rPr>
        <w:rFonts w:hint="default"/>
      </w:rPr>
    </w:lvl>
    <w:lvl w:ilvl="7">
      <w:start w:val="1"/>
      <w:numFmt w:val="none"/>
      <w:lvlText w:val=""/>
      <w:lvlJc w:val="left"/>
      <w:pPr>
        <w:ind w:left="964" w:hanging="964"/>
      </w:pPr>
      <w:rPr>
        <w:rFonts w:hint="default"/>
      </w:rPr>
    </w:lvl>
    <w:lvl w:ilvl="8">
      <w:start w:val="1"/>
      <w:numFmt w:val="none"/>
      <w:lvlText w:val=""/>
      <w:lvlJc w:val="left"/>
      <w:pPr>
        <w:ind w:left="964" w:hanging="964"/>
      </w:pPr>
      <w:rPr>
        <w:rFonts w:hint="default"/>
      </w:rPr>
    </w:lvl>
  </w:abstractNum>
  <w:abstractNum w:abstractNumId="9" w15:restartNumberingAfterBreak="0">
    <w:nsid w:val="0D45459D"/>
    <w:multiLevelType w:val="hybridMultilevel"/>
    <w:tmpl w:val="F51235BA"/>
    <w:lvl w:ilvl="0" w:tplc="FFFFFFFF">
      <w:start w:val="1"/>
      <w:numFmt w:val="bullet"/>
      <w:pStyle w:val="Cong1"/>
      <w:lvlText w:val="-"/>
      <w:lvlJc w:val="left"/>
      <w:pPr>
        <w:tabs>
          <w:tab w:val="num" w:pos="1620"/>
        </w:tabs>
        <w:ind w:left="1620" w:hanging="900"/>
      </w:pPr>
      <w:rPr>
        <w:rFonts w:ascii="Times New Roman" w:eastAsia="Times New Roman" w:hAnsi="Times New Roman" w:cs="Times New Roman" w:hint="default"/>
      </w:rPr>
    </w:lvl>
    <w:lvl w:ilvl="1" w:tplc="FFFFFFFF" w:tentative="1">
      <w:start w:val="1"/>
      <w:numFmt w:val="bullet"/>
      <w:pStyle w:val="ListNumber2"/>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D4A0650"/>
    <w:multiLevelType w:val="multilevel"/>
    <w:tmpl w:val="0D4A0650"/>
    <w:lvl w:ilvl="0">
      <w:start w:val="1"/>
      <w:numFmt w:val="decimal"/>
      <w:pStyle w:val="Tiucp1"/>
      <w:lvlText w:val="%1."/>
      <w:lvlJc w:val="left"/>
      <w:pPr>
        <w:ind w:left="1080" w:hanging="720"/>
      </w:pPr>
      <w:rPr>
        <w:rFonts w:hint="default"/>
      </w:rPr>
    </w:lvl>
    <w:lvl w:ilvl="1">
      <w:start w:val="3"/>
      <w:numFmt w:val="decimal"/>
      <w:pStyle w:val="Tiucp2"/>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1" w15:restartNumberingAfterBreak="0">
    <w:nsid w:val="0DCF66E5"/>
    <w:multiLevelType w:val="multilevel"/>
    <w:tmpl w:val="AF862DB8"/>
    <w:lvl w:ilvl="0">
      <w:start w:val="1"/>
      <w:numFmt w:val="decimal"/>
      <w:pStyle w:val="Gach3"/>
      <w:lvlText w:val="%1."/>
      <w:lvlJc w:val="left"/>
      <w:pPr>
        <w:tabs>
          <w:tab w:val="num" w:pos="495"/>
        </w:tabs>
        <w:ind w:left="495" w:hanging="49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2" w15:restartNumberingAfterBreak="0">
    <w:nsid w:val="0E421BB4"/>
    <w:multiLevelType w:val="hybridMultilevel"/>
    <w:tmpl w:val="384C24E8"/>
    <w:lvl w:ilvl="0" w:tplc="3D6A8364">
      <w:start w:val="1"/>
      <w:numFmt w:val="decimal"/>
      <w:pStyle w:val="McBng"/>
      <w:lvlText w:val="Bảng %1."/>
      <w:lvlJc w:val="left"/>
      <w:pPr>
        <w:ind w:left="862" w:hanging="360"/>
      </w:pPr>
      <w:rPr>
        <w:rFonts w:ascii="Times New Roman" w:hAnsi="Times New Roman" w:hint="default"/>
        <w:sz w:val="26"/>
        <w:szCs w:val="26"/>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3" w15:restartNumberingAfterBreak="0">
    <w:nsid w:val="10C101B7"/>
    <w:multiLevelType w:val="multilevel"/>
    <w:tmpl w:val="10C101B7"/>
    <w:lvl w:ilvl="0">
      <w:start w:val="1"/>
      <w:numFmt w:val="decimal"/>
      <w:pStyle w:val="CTPHNI"/>
      <w:lvlText w:val="%1."/>
      <w:lvlJc w:val="left"/>
      <w:pPr>
        <w:ind w:left="360" w:hanging="360"/>
      </w:pPr>
    </w:lvl>
    <w:lvl w:ilvl="1">
      <w:start w:val="1"/>
      <w:numFmt w:val="decimal"/>
      <w:pStyle w:val="02I1"/>
      <w:lvlText w:val="%1.%2."/>
      <w:lvlJc w:val="left"/>
      <w:pPr>
        <w:ind w:left="792" w:hanging="432"/>
      </w:pPr>
    </w:lvl>
    <w:lvl w:ilvl="2">
      <w:start w:val="1"/>
      <w:numFmt w:val="decimal"/>
      <w:pStyle w:val="0311"/>
      <w:lvlText w:val="%1.%2.%3."/>
      <w:lvlJc w:val="left"/>
      <w:pPr>
        <w:ind w:left="1224" w:hanging="504"/>
      </w:pPr>
    </w:lvl>
    <w:lvl w:ilvl="3">
      <w:start w:val="1"/>
      <w:numFmt w:val="decimal"/>
      <w:pStyle w:val="0411"/>
      <w:lvlText w:val="%1.%2.%3.%4."/>
      <w:lvlJc w:val="left"/>
      <w:pPr>
        <w:ind w:left="1728" w:hanging="648"/>
      </w:pPr>
    </w:lvl>
    <w:lvl w:ilvl="4">
      <w:start w:val="1"/>
      <w:numFmt w:val="decimal"/>
      <w:pStyle w:val="0511"/>
      <w:lvlText w:val="%1.%2.%3.%4.%5."/>
      <w:lvlJc w:val="left"/>
      <w:pPr>
        <w:ind w:left="2232" w:hanging="792"/>
      </w:pPr>
    </w:lvl>
    <w:lvl w:ilvl="5">
      <w:start w:val="1"/>
      <w:numFmt w:val="decimal"/>
      <w:pStyle w:val="06a1"/>
      <w:lvlText w:val="%1.%2.%3.%4.%5.%6."/>
      <w:lvlJc w:val="left"/>
      <w:pPr>
        <w:ind w:left="2736" w:hanging="936"/>
      </w:pPr>
    </w:lvl>
    <w:lvl w:ilvl="6">
      <w:start w:val="1"/>
      <w:numFmt w:val="decimal"/>
      <w:pStyle w:val="0711"/>
      <w:lvlText w:val="%1.%2.%3.%4.%5.%6.%7."/>
      <w:lvlJc w:val="left"/>
      <w:pPr>
        <w:ind w:left="3240" w:hanging="1080"/>
      </w:pPr>
    </w:lvl>
    <w:lvl w:ilvl="7">
      <w:start w:val="1"/>
      <w:numFmt w:val="decimal"/>
      <w:pStyle w:val="08Bng1"/>
      <w:lvlText w:val="%1.%2.%3.%4.%5.%6.%7.%8."/>
      <w:lvlJc w:val="left"/>
      <w:pPr>
        <w:ind w:left="3744" w:hanging="1224"/>
      </w:pPr>
    </w:lvl>
    <w:lvl w:ilvl="8">
      <w:start w:val="1"/>
      <w:numFmt w:val="decimal"/>
      <w:pStyle w:val="09Hnh1"/>
      <w:lvlText w:val="%1.%2.%3.%4.%5.%6.%7.%8.%9."/>
      <w:lvlJc w:val="left"/>
      <w:pPr>
        <w:ind w:left="4320" w:hanging="1440"/>
      </w:pPr>
    </w:lvl>
  </w:abstractNum>
  <w:abstractNum w:abstractNumId="14" w15:restartNumberingAfterBreak="0">
    <w:nsid w:val="10E317C0"/>
    <w:multiLevelType w:val="hybridMultilevel"/>
    <w:tmpl w:val="AACE1434"/>
    <w:lvl w:ilvl="0" w:tplc="FFFFFFFF">
      <w:start w:val="1"/>
      <w:numFmt w:val="bullet"/>
      <w:pStyle w:val="Gach1"/>
      <w:lvlText w:val="-"/>
      <w:lvlJc w:val="left"/>
      <w:pPr>
        <w:tabs>
          <w:tab w:val="num" w:pos="1605"/>
        </w:tabs>
        <w:ind w:left="1605" w:hanging="885"/>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2631D6E"/>
    <w:multiLevelType w:val="multilevel"/>
    <w:tmpl w:val="12631D6E"/>
    <w:lvl w:ilvl="0">
      <w:start w:val="1"/>
      <w:numFmt w:val="bullet"/>
      <w:pStyle w:val="Bullet1"/>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43E4A5F"/>
    <w:multiLevelType w:val="multilevel"/>
    <w:tmpl w:val="143E4A5F"/>
    <w:lvl w:ilvl="0">
      <w:start w:val="1"/>
      <w:numFmt w:val="lowerLetter"/>
      <w:pStyle w:val="DoanVanBullets2"/>
      <w:lvlText w:val="%1."/>
      <w:lvlJc w:val="left"/>
      <w:pPr>
        <w:ind w:left="1962" w:hanging="360"/>
      </w:pPr>
    </w:lvl>
    <w:lvl w:ilvl="1">
      <w:start w:val="1"/>
      <w:numFmt w:val="lowerLetter"/>
      <w:lvlText w:val="%2."/>
      <w:lvlJc w:val="left"/>
      <w:pPr>
        <w:ind w:left="2682" w:hanging="360"/>
      </w:pPr>
    </w:lvl>
    <w:lvl w:ilvl="2">
      <w:start w:val="1"/>
      <w:numFmt w:val="lowerRoman"/>
      <w:lvlText w:val="%3."/>
      <w:lvlJc w:val="right"/>
      <w:pPr>
        <w:ind w:left="3402" w:hanging="180"/>
      </w:pPr>
    </w:lvl>
    <w:lvl w:ilvl="3">
      <w:start w:val="1"/>
      <w:numFmt w:val="decimal"/>
      <w:lvlText w:val="%4."/>
      <w:lvlJc w:val="left"/>
      <w:pPr>
        <w:ind w:left="4122" w:hanging="360"/>
      </w:pPr>
    </w:lvl>
    <w:lvl w:ilvl="4">
      <w:start w:val="1"/>
      <w:numFmt w:val="lowerLetter"/>
      <w:lvlText w:val="%5."/>
      <w:lvlJc w:val="left"/>
      <w:pPr>
        <w:ind w:left="4842" w:hanging="360"/>
      </w:pPr>
    </w:lvl>
    <w:lvl w:ilvl="5">
      <w:start w:val="1"/>
      <w:numFmt w:val="lowerRoman"/>
      <w:lvlText w:val="%6."/>
      <w:lvlJc w:val="right"/>
      <w:pPr>
        <w:ind w:left="5562" w:hanging="180"/>
      </w:pPr>
    </w:lvl>
    <w:lvl w:ilvl="6">
      <w:start w:val="1"/>
      <w:numFmt w:val="decimal"/>
      <w:lvlText w:val="%7."/>
      <w:lvlJc w:val="left"/>
      <w:pPr>
        <w:ind w:left="6282" w:hanging="360"/>
      </w:pPr>
    </w:lvl>
    <w:lvl w:ilvl="7">
      <w:start w:val="1"/>
      <w:numFmt w:val="lowerLetter"/>
      <w:lvlText w:val="%8."/>
      <w:lvlJc w:val="left"/>
      <w:pPr>
        <w:ind w:left="7002" w:hanging="360"/>
      </w:pPr>
    </w:lvl>
    <w:lvl w:ilvl="8">
      <w:start w:val="1"/>
      <w:numFmt w:val="lowerRoman"/>
      <w:lvlText w:val="%9."/>
      <w:lvlJc w:val="right"/>
      <w:pPr>
        <w:ind w:left="7722" w:hanging="180"/>
      </w:pPr>
    </w:lvl>
  </w:abstractNum>
  <w:abstractNum w:abstractNumId="17" w15:restartNumberingAfterBreak="0">
    <w:nsid w:val="16D06053"/>
    <w:multiLevelType w:val="multilevel"/>
    <w:tmpl w:val="16D06053"/>
    <w:lvl w:ilvl="0">
      <w:start w:val="1"/>
      <w:numFmt w:val="decimal"/>
      <w:pStyle w:val="Bullet"/>
      <w:lvlText w:val="%1."/>
      <w:lvlJc w:val="left"/>
      <w:pPr>
        <w:ind w:left="852" w:hanging="852"/>
      </w:pPr>
      <w:rPr>
        <w:rFonts w:hint="default"/>
        <w:b/>
        <w:bCs/>
        <w:i w:val="0"/>
        <w:iCs w:val="0"/>
        <w:caps w:val="0"/>
        <w:smallCaps w:val="0"/>
        <w:strike w:val="0"/>
        <w:dstrike w:val="0"/>
        <w:vanish w:val="0"/>
        <w:color w:val="auto"/>
        <w:spacing w:val="0"/>
        <w:kern w:val="0"/>
        <w:position w:val="0"/>
        <w:u w:val="none"/>
        <w:vertAlign w:val="baseline"/>
        <w:lang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lvlText w:val="%1.%2."/>
      <w:lvlJc w:val="left"/>
      <w:pPr>
        <w:ind w:left="1052" w:hanging="792"/>
      </w:pPr>
      <w:rPr>
        <w:b/>
        <w:bCs/>
        <w:i w:val="0"/>
        <w:iCs w:val="0"/>
        <w:caps w:val="0"/>
        <w:smallCaps w:val="0"/>
        <w:strike w:val="0"/>
        <w:dstrike w:val="0"/>
        <w:vanish w:val="0"/>
        <w:color w:val="000000"/>
        <w:spacing w:val="0"/>
        <w:kern w:val="0"/>
        <w:position w:val="0"/>
        <w:u w:val="none"/>
        <w:vertAlign w:val="baseline"/>
        <w:lang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2">
      <w:start w:val="1"/>
      <w:numFmt w:val="decimal"/>
      <w:lvlText w:val="%1.%2.%3."/>
      <w:lvlJc w:val="left"/>
      <w:pPr>
        <w:ind w:left="1987" w:hanging="852"/>
      </w:pPr>
      <w:rPr>
        <w:b w:val="0"/>
        <w:bCs w:val="0"/>
        <w:i w:val="0"/>
        <w:iCs w:val="0"/>
        <w:caps w:val="0"/>
        <w:smallCaps w:val="0"/>
        <w:strike w:val="0"/>
        <w:dstrike w:val="0"/>
        <w:vanish w:val="0"/>
        <w:color w:val="000000"/>
        <w:spacing w:val="0"/>
        <w:kern w:val="0"/>
        <w:position w:val="0"/>
        <w:u w:val="none"/>
        <w:vertAlign w:val="baseline"/>
        <w:lang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numFmt w:val="bullet"/>
      <w:lvlText w:val="-"/>
      <w:lvlJc w:val="left"/>
      <w:pPr>
        <w:ind w:left="260" w:hanging="360"/>
      </w:pPr>
      <w:rPr>
        <w:rFonts w:ascii="Arial" w:eastAsia="Arial" w:hAnsi="Arial" w:cs="Arial" w:hint="default"/>
        <w:w w:val="99"/>
        <w:lang w:eastAsia="en-US" w:bidi="ar-SA"/>
      </w:rPr>
    </w:lvl>
    <w:lvl w:ilvl="4">
      <w:numFmt w:val="bullet"/>
      <w:lvlText w:val="•"/>
      <w:lvlJc w:val="left"/>
      <w:pPr>
        <w:ind w:left="1260" w:hanging="360"/>
      </w:pPr>
      <w:rPr>
        <w:rFonts w:hint="default"/>
        <w:lang w:eastAsia="en-US" w:bidi="ar-SA"/>
      </w:rPr>
    </w:lvl>
    <w:lvl w:ilvl="5">
      <w:numFmt w:val="bullet"/>
      <w:lvlText w:val="•"/>
      <w:lvlJc w:val="left"/>
      <w:pPr>
        <w:ind w:left="2744" w:hanging="360"/>
      </w:pPr>
      <w:rPr>
        <w:rFonts w:hint="default"/>
        <w:lang w:eastAsia="en-US" w:bidi="ar-SA"/>
      </w:rPr>
    </w:lvl>
    <w:lvl w:ilvl="6">
      <w:numFmt w:val="bullet"/>
      <w:lvlText w:val="•"/>
      <w:lvlJc w:val="left"/>
      <w:pPr>
        <w:ind w:left="4228" w:hanging="360"/>
      </w:pPr>
      <w:rPr>
        <w:rFonts w:hint="default"/>
        <w:lang w:eastAsia="en-US" w:bidi="ar-SA"/>
      </w:rPr>
    </w:lvl>
    <w:lvl w:ilvl="7">
      <w:numFmt w:val="bullet"/>
      <w:lvlText w:val="•"/>
      <w:lvlJc w:val="left"/>
      <w:pPr>
        <w:ind w:left="5713" w:hanging="360"/>
      </w:pPr>
      <w:rPr>
        <w:rFonts w:hint="default"/>
        <w:lang w:eastAsia="en-US" w:bidi="ar-SA"/>
      </w:rPr>
    </w:lvl>
    <w:lvl w:ilvl="8">
      <w:numFmt w:val="bullet"/>
      <w:lvlText w:val="•"/>
      <w:lvlJc w:val="left"/>
      <w:pPr>
        <w:ind w:left="7197" w:hanging="360"/>
      </w:pPr>
      <w:rPr>
        <w:rFonts w:hint="default"/>
        <w:lang w:eastAsia="en-US" w:bidi="ar-SA"/>
      </w:rPr>
    </w:lvl>
  </w:abstractNum>
  <w:abstractNum w:abstractNumId="18" w15:restartNumberingAfterBreak="0">
    <w:nsid w:val="184F5679"/>
    <w:multiLevelType w:val="hybridMultilevel"/>
    <w:tmpl w:val="ACCCAE8A"/>
    <w:lvl w:ilvl="0" w:tplc="C6D2D9F2">
      <w:start w:val="5"/>
      <w:numFmt w:val="bullet"/>
      <w:lvlText w:val="-"/>
      <w:lvlJc w:val="left"/>
      <w:pPr>
        <w:ind w:left="1080" w:hanging="360"/>
      </w:pPr>
      <w:rPr>
        <w:rFonts w:ascii="Times New Roman" w:eastAsia="Batang"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AA5668C"/>
    <w:multiLevelType w:val="hybridMultilevel"/>
    <w:tmpl w:val="AE7C7856"/>
    <w:lvl w:ilvl="0" w:tplc="EB944A84">
      <w:start w:val="1"/>
      <w:numFmt w:val="upperRoman"/>
      <w:pStyle w:val="MucI"/>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2F6D0B"/>
    <w:multiLevelType w:val="multilevel"/>
    <w:tmpl w:val="1C2F6D0B"/>
    <w:lvl w:ilvl="0">
      <w:start w:val="1"/>
      <w:numFmt w:val="decimal"/>
      <w:lvlText w:val="%1"/>
      <w:lvlJc w:val="left"/>
      <w:pPr>
        <w:tabs>
          <w:tab w:val="left" w:pos="360"/>
        </w:tabs>
        <w:ind w:left="360" w:hanging="360"/>
      </w:pPr>
      <w:rPr>
        <w:rFonts w:hint="default"/>
      </w:rPr>
    </w:lvl>
    <w:lvl w:ilvl="1">
      <w:start w:val="2"/>
      <w:numFmt w:val="decimal"/>
      <w:pStyle w:val="1"/>
      <w:isLgl/>
      <w:lvlText w:val="2.%2"/>
      <w:lvlJc w:val="left"/>
      <w:pPr>
        <w:tabs>
          <w:tab w:val="left" w:pos="431"/>
        </w:tabs>
        <w:ind w:left="431" w:hanging="431"/>
      </w:pPr>
      <w:rPr>
        <w:rFonts w:hint="default"/>
      </w:rPr>
    </w:lvl>
    <w:lvl w:ilvl="2">
      <w:start w:val="2"/>
      <w:numFmt w:val="none"/>
      <w:isLgl/>
      <w:lvlText w:val="2.2.1.1"/>
      <w:lvlJc w:val="left"/>
      <w:pPr>
        <w:tabs>
          <w:tab w:val="left" w:pos="0"/>
        </w:tabs>
        <w:ind w:left="0" w:firstLine="0"/>
      </w:pPr>
      <w:rPr>
        <w:rFonts w:hint="default"/>
      </w:rPr>
    </w:lvl>
    <w:lvl w:ilvl="3">
      <w:start w:val="1"/>
      <w:numFmt w:val="decimal"/>
      <w:lvlText w:val="2.%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21" w15:restartNumberingAfterBreak="0">
    <w:nsid w:val="25402E90"/>
    <w:multiLevelType w:val="hybridMultilevel"/>
    <w:tmpl w:val="E9C6D35A"/>
    <w:styleLink w:val="1111111191211"/>
    <w:lvl w:ilvl="0" w:tplc="A99EB744">
      <w:start w:val="1"/>
      <w:numFmt w:val="bullet"/>
      <w:lvlText w:val="-"/>
      <w:lvlJc w:val="left"/>
      <w:pPr>
        <w:tabs>
          <w:tab w:val="num" w:pos="720"/>
        </w:tabs>
        <w:ind w:left="720" w:hanging="360"/>
      </w:pPr>
      <w:rPr>
        <w:rFonts w:ascii="Times New Roman" w:hAnsi="Times New Roman" w:hint="default"/>
      </w:rPr>
    </w:lvl>
    <w:lvl w:ilvl="1" w:tplc="5E9C1E1A" w:tentative="1">
      <w:start w:val="1"/>
      <w:numFmt w:val="bullet"/>
      <w:lvlText w:val="-"/>
      <w:lvlJc w:val="left"/>
      <w:pPr>
        <w:tabs>
          <w:tab w:val="num" w:pos="1440"/>
        </w:tabs>
        <w:ind w:left="1440" w:hanging="360"/>
      </w:pPr>
      <w:rPr>
        <w:rFonts w:ascii="Times New Roman" w:hAnsi="Times New Roman" w:hint="default"/>
      </w:rPr>
    </w:lvl>
    <w:lvl w:ilvl="2" w:tplc="2018B01A" w:tentative="1">
      <w:start w:val="1"/>
      <w:numFmt w:val="bullet"/>
      <w:lvlText w:val="-"/>
      <w:lvlJc w:val="left"/>
      <w:pPr>
        <w:tabs>
          <w:tab w:val="num" w:pos="2160"/>
        </w:tabs>
        <w:ind w:left="2160" w:hanging="360"/>
      </w:pPr>
      <w:rPr>
        <w:rFonts w:ascii="Times New Roman" w:hAnsi="Times New Roman" w:hint="default"/>
      </w:rPr>
    </w:lvl>
    <w:lvl w:ilvl="3" w:tplc="58760A4A" w:tentative="1">
      <w:start w:val="1"/>
      <w:numFmt w:val="bullet"/>
      <w:lvlText w:val="-"/>
      <w:lvlJc w:val="left"/>
      <w:pPr>
        <w:tabs>
          <w:tab w:val="num" w:pos="2880"/>
        </w:tabs>
        <w:ind w:left="2880" w:hanging="360"/>
      </w:pPr>
      <w:rPr>
        <w:rFonts w:ascii="Times New Roman" w:hAnsi="Times New Roman" w:hint="default"/>
      </w:rPr>
    </w:lvl>
    <w:lvl w:ilvl="4" w:tplc="0F2A08B2" w:tentative="1">
      <w:start w:val="1"/>
      <w:numFmt w:val="bullet"/>
      <w:lvlText w:val="-"/>
      <w:lvlJc w:val="left"/>
      <w:pPr>
        <w:tabs>
          <w:tab w:val="num" w:pos="3600"/>
        </w:tabs>
        <w:ind w:left="3600" w:hanging="360"/>
      </w:pPr>
      <w:rPr>
        <w:rFonts w:ascii="Times New Roman" w:hAnsi="Times New Roman" w:hint="default"/>
      </w:rPr>
    </w:lvl>
    <w:lvl w:ilvl="5" w:tplc="06A89AB4" w:tentative="1">
      <w:start w:val="1"/>
      <w:numFmt w:val="bullet"/>
      <w:lvlText w:val="-"/>
      <w:lvlJc w:val="left"/>
      <w:pPr>
        <w:tabs>
          <w:tab w:val="num" w:pos="4320"/>
        </w:tabs>
        <w:ind w:left="4320" w:hanging="360"/>
      </w:pPr>
      <w:rPr>
        <w:rFonts w:ascii="Times New Roman" w:hAnsi="Times New Roman" w:hint="default"/>
      </w:rPr>
    </w:lvl>
    <w:lvl w:ilvl="6" w:tplc="54B28C7C" w:tentative="1">
      <w:start w:val="1"/>
      <w:numFmt w:val="bullet"/>
      <w:lvlText w:val="-"/>
      <w:lvlJc w:val="left"/>
      <w:pPr>
        <w:tabs>
          <w:tab w:val="num" w:pos="5040"/>
        </w:tabs>
        <w:ind w:left="5040" w:hanging="360"/>
      </w:pPr>
      <w:rPr>
        <w:rFonts w:ascii="Times New Roman" w:hAnsi="Times New Roman" w:hint="default"/>
      </w:rPr>
    </w:lvl>
    <w:lvl w:ilvl="7" w:tplc="01BE1CF6" w:tentative="1">
      <w:start w:val="1"/>
      <w:numFmt w:val="bullet"/>
      <w:lvlText w:val="-"/>
      <w:lvlJc w:val="left"/>
      <w:pPr>
        <w:tabs>
          <w:tab w:val="num" w:pos="5760"/>
        </w:tabs>
        <w:ind w:left="5760" w:hanging="360"/>
      </w:pPr>
      <w:rPr>
        <w:rFonts w:ascii="Times New Roman" w:hAnsi="Times New Roman" w:hint="default"/>
      </w:rPr>
    </w:lvl>
    <w:lvl w:ilvl="8" w:tplc="89AE5528"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25457FE0"/>
    <w:multiLevelType w:val="hybridMultilevel"/>
    <w:tmpl w:val="4600F438"/>
    <w:lvl w:ilvl="0" w:tplc="FFFFFFFF">
      <w:start w:val="1"/>
      <w:numFmt w:val="upperRoman"/>
      <w:pStyle w:val="Than-ds"/>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3" w15:restartNumberingAfterBreak="0">
    <w:nsid w:val="27161E08"/>
    <w:multiLevelType w:val="hybridMultilevel"/>
    <w:tmpl w:val="99E69B8C"/>
    <w:styleLink w:val="11111111912111"/>
    <w:lvl w:ilvl="0" w:tplc="04090001">
      <w:start w:val="1"/>
      <w:numFmt w:val="bullet"/>
      <w:lvlText w:val=""/>
      <w:lvlJc w:val="left"/>
      <w:pPr>
        <w:ind w:left="1429" w:hanging="360"/>
      </w:pPr>
      <w:rPr>
        <w:rFonts w:ascii="Symbol" w:hAnsi="Symbol" w:hint="default"/>
      </w:rPr>
    </w:lvl>
    <w:lvl w:ilvl="1" w:tplc="042A0003">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24" w15:restartNumberingAfterBreak="0">
    <w:nsid w:val="27872D58"/>
    <w:multiLevelType w:val="hybridMultilevel"/>
    <w:tmpl w:val="96A6FF60"/>
    <w:styleLink w:val="111111119121"/>
    <w:lvl w:ilvl="0" w:tplc="D4C2AA66">
      <w:numFmt w:val="bullet"/>
      <w:lvlText w:val="*"/>
      <w:lvlJc w:val="left"/>
      <w:pPr>
        <w:ind w:left="200" w:hanging="195"/>
      </w:pPr>
      <w:rPr>
        <w:rFonts w:ascii="Times New Roman" w:eastAsia="Times New Roman" w:hAnsi="Times New Roman" w:cs="Times New Roman" w:hint="default"/>
        <w:w w:val="100"/>
        <w:sz w:val="26"/>
        <w:szCs w:val="26"/>
        <w:shd w:val="clear" w:color="auto" w:fill="FFFF00"/>
        <w:lang w:eastAsia="en-US" w:bidi="ar-SA"/>
      </w:rPr>
    </w:lvl>
    <w:lvl w:ilvl="1" w:tplc="AF7A9042">
      <w:numFmt w:val="bullet"/>
      <w:lvlText w:val="-"/>
      <w:lvlJc w:val="left"/>
      <w:pPr>
        <w:ind w:left="260" w:hanging="150"/>
      </w:pPr>
      <w:rPr>
        <w:rFonts w:hint="default"/>
        <w:w w:val="99"/>
        <w:lang w:eastAsia="en-US" w:bidi="ar-SA"/>
      </w:rPr>
    </w:lvl>
    <w:lvl w:ilvl="2" w:tplc="9878A5F0">
      <w:numFmt w:val="bullet"/>
      <w:lvlText w:val="-"/>
      <w:lvlJc w:val="left"/>
      <w:pPr>
        <w:ind w:left="260" w:hanging="175"/>
      </w:pPr>
      <w:rPr>
        <w:rFonts w:ascii="Times New Roman" w:eastAsia="Times New Roman" w:hAnsi="Times New Roman" w:cs="Times New Roman" w:hint="default"/>
        <w:color w:val="00AF50"/>
        <w:w w:val="99"/>
        <w:sz w:val="26"/>
        <w:szCs w:val="26"/>
        <w:lang w:eastAsia="en-US" w:bidi="ar-SA"/>
      </w:rPr>
    </w:lvl>
    <w:lvl w:ilvl="3" w:tplc="51E0720A">
      <w:numFmt w:val="bullet"/>
      <w:lvlText w:val="•"/>
      <w:lvlJc w:val="left"/>
      <w:pPr>
        <w:ind w:left="2242" w:hanging="175"/>
      </w:pPr>
      <w:rPr>
        <w:rFonts w:hint="default"/>
        <w:lang w:eastAsia="en-US" w:bidi="ar-SA"/>
      </w:rPr>
    </w:lvl>
    <w:lvl w:ilvl="4" w:tplc="4E36EE72">
      <w:numFmt w:val="bullet"/>
      <w:lvlText w:val="•"/>
      <w:lvlJc w:val="left"/>
      <w:pPr>
        <w:ind w:left="3233" w:hanging="175"/>
      </w:pPr>
      <w:rPr>
        <w:rFonts w:hint="default"/>
        <w:lang w:eastAsia="en-US" w:bidi="ar-SA"/>
      </w:rPr>
    </w:lvl>
    <w:lvl w:ilvl="5" w:tplc="50403DC2">
      <w:numFmt w:val="bullet"/>
      <w:lvlText w:val="•"/>
      <w:lvlJc w:val="left"/>
      <w:pPr>
        <w:ind w:left="4224" w:hanging="175"/>
      </w:pPr>
      <w:rPr>
        <w:rFonts w:hint="default"/>
        <w:lang w:eastAsia="en-US" w:bidi="ar-SA"/>
      </w:rPr>
    </w:lvl>
    <w:lvl w:ilvl="6" w:tplc="C8AAC112">
      <w:numFmt w:val="bullet"/>
      <w:lvlText w:val="•"/>
      <w:lvlJc w:val="left"/>
      <w:pPr>
        <w:ind w:left="5215" w:hanging="175"/>
      </w:pPr>
      <w:rPr>
        <w:rFonts w:hint="default"/>
        <w:lang w:eastAsia="en-US" w:bidi="ar-SA"/>
      </w:rPr>
    </w:lvl>
    <w:lvl w:ilvl="7" w:tplc="882698A2">
      <w:numFmt w:val="bullet"/>
      <w:lvlText w:val="•"/>
      <w:lvlJc w:val="left"/>
      <w:pPr>
        <w:ind w:left="6206" w:hanging="175"/>
      </w:pPr>
      <w:rPr>
        <w:rFonts w:hint="default"/>
        <w:lang w:eastAsia="en-US" w:bidi="ar-SA"/>
      </w:rPr>
    </w:lvl>
    <w:lvl w:ilvl="8" w:tplc="0958CB98">
      <w:numFmt w:val="bullet"/>
      <w:lvlText w:val="•"/>
      <w:lvlJc w:val="left"/>
      <w:pPr>
        <w:ind w:left="7197" w:hanging="175"/>
      </w:pPr>
      <w:rPr>
        <w:rFonts w:hint="default"/>
        <w:lang w:eastAsia="en-US" w:bidi="ar-SA"/>
      </w:rPr>
    </w:lvl>
  </w:abstractNum>
  <w:abstractNum w:abstractNumId="25" w15:restartNumberingAfterBreak="0">
    <w:nsid w:val="2BEA5C57"/>
    <w:multiLevelType w:val="hybridMultilevel"/>
    <w:tmpl w:val="8006D9F4"/>
    <w:lvl w:ilvl="0" w:tplc="24D42E6C">
      <w:start w:val="1"/>
      <w:numFmt w:val="bullet"/>
      <w:pStyle w:val="Standard4"/>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24D42E6C"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EC16112"/>
    <w:multiLevelType w:val="hybridMultilevel"/>
    <w:tmpl w:val="1DBC3E48"/>
    <w:lvl w:ilvl="0" w:tplc="E114478E">
      <w:start w:val="1"/>
      <w:numFmt w:val="decimal"/>
      <w:pStyle w:val="HGcap3"/>
      <w:lvlText w:val="%1.1"/>
      <w:lvlJc w:val="left"/>
      <w:pPr>
        <w:ind w:left="144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2EE24B42"/>
    <w:multiLevelType w:val="multilevel"/>
    <w:tmpl w:val="2EE24B42"/>
    <w:lvl w:ilvl="0">
      <w:numFmt w:val="bullet"/>
      <w:pStyle w:val="DoanVanBullets"/>
      <w:lvlText w:val="-"/>
      <w:lvlJc w:val="left"/>
      <w:pPr>
        <w:ind w:left="1080" w:hanging="360"/>
      </w:pPr>
      <w:rPr>
        <w:rFonts w:ascii="Arial" w:eastAsia="Times New Roman" w:hAnsi="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8" w15:restartNumberingAfterBreak="0">
    <w:nsid w:val="30795A8A"/>
    <w:multiLevelType w:val="multilevel"/>
    <w:tmpl w:val="E76CC3E2"/>
    <w:lvl w:ilvl="0">
      <w:start w:val="1"/>
      <w:numFmt w:val="upperRoman"/>
      <w:pStyle w:val="PhnI"/>
      <w:lvlText w:val="PHẦN %1:"/>
      <w:lvlJc w:val="left"/>
      <w:pPr>
        <w:ind w:left="357" w:hanging="357"/>
      </w:pPr>
      <w:rPr>
        <w:rFonts w:hint="default"/>
      </w:rPr>
    </w:lvl>
    <w:lvl w:ilvl="1">
      <w:start w:val="1"/>
      <w:numFmt w:val="upperRoman"/>
      <w:pStyle w:val="McI"/>
      <w:lvlText w:val="%2."/>
      <w:lvlJc w:val="left"/>
      <w:pPr>
        <w:tabs>
          <w:tab w:val="num" w:pos="284"/>
        </w:tabs>
        <w:ind w:left="454" w:hanging="170"/>
      </w:pPr>
      <w:rPr>
        <w:rFonts w:hint="default"/>
      </w:rPr>
    </w:lvl>
    <w:lvl w:ilvl="2">
      <w:start w:val="1"/>
      <w:numFmt w:val="decimal"/>
      <w:pStyle w:val="Mc1"/>
      <w:lvlText w:val="%3."/>
      <w:lvlJc w:val="left"/>
      <w:pPr>
        <w:tabs>
          <w:tab w:val="num" w:pos="5953"/>
        </w:tabs>
        <w:ind w:left="6520" w:hanging="567"/>
      </w:pPr>
      <w:rPr>
        <w:rFonts w:hint="default"/>
        <w:i w:val="0"/>
        <w:color w:val="385623" w:themeColor="accent6" w:themeShade="80"/>
      </w:rPr>
    </w:lvl>
    <w:lvl w:ilvl="3">
      <w:start w:val="1"/>
      <w:numFmt w:val="decimal"/>
      <w:pStyle w:val="Mc11"/>
      <w:lvlText w:val="%3.%4."/>
      <w:lvlJc w:val="left"/>
      <w:pPr>
        <w:ind w:left="1248" w:hanging="113"/>
      </w:pPr>
      <w:rPr>
        <w:rFonts w:hint="default"/>
        <w:color w:val="auto"/>
        <w:sz w:val="26"/>
        <w:szCs w:val="26"/>
      </w:rPr>
    </w:lvl>
    <w:lvl w:ilvl="4">
      <w:start w:val="1"/>
      <w:numFmt w:val="decimal"/>
      <w:pStyle w:val="McI11"/>
      <w:lvlText w:val="%3.%4.%5."/>
      <w:lvlJc w:val="left"/>
      <w:pPr>
        <w:ind w:left="1632" w:hanging="357"/>
      </w:pPr>
      <w:rPr>
        <w:rFonts w:hint="default"/>
        <w:b w:val="0"/>
      </w:rPr>
    </w:lvl>
    <w:lvl w:ilvl="5">
      <w:start w:val="1"/>
      <w:numFmt w:val="decimal"/>
      <w:pStyle w:val="Mc1111"/>
      <w:lvlText w:val="%3.%4.%5.%6."/>
      <w:lvlJc w:val="left"/>
      <w:pPr>
        <w:ind w:left="2160" w:hanging="360"/>
      </w:pPr>
      <w:rPr>
        <w:rFonts w:hint="default"/>
        <w:b w:val="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15677E9"/>
    <w:multiLevelType w:val="multilevel"/>
    <w:tmpl w:val="315677E9"/>
    <w:lvl w:ilvl="0">
      <w:start w:val="1"/>
      <w:numFmt w:val="bullet"/>
      <w:pStyle w:val="Headingbody5"/>
      <w:lvlText w:val=""/>
      <w:lvlJc w:val="left"/>
      <w:pPr>
        <w:ind w:left="720" w:hanging="360"/>
      </w:pPr>
      <w:rPr>
        <w:rFonts w:ascii="Symbol" w:hAnsi="Symbol" w:cs="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31DD1569"/>
    <w:multiLevelType w:val="multilevel"/>
    <w:tmpl w:val="C8423C12"/>
    <w:lvl w:ilvl="0">
      <w:start w:val="1"/>
      <w:numFmt w:val="bullet"/>
      <w:pStyle w:val="daucong"/>
      <w:suff w:val="space"/>
      <w:lvlText w:val=""/>
      <w:lvlJc w:val="left"/>
      <w:pPr>
        <w:ind w:left="0" w:firstLine="964"/>
      </w:pPr>
      <w:rPr>
        <w:rFonts w:ascii="Symbol" w:hAnsi="Symbol" w:hint="default"/>
        <w:b w:val="0"/>
        <w:i w:val="0"/>
        <w:sz w:val="26"/>
        <w:szCs w:val="26"/>
      </w:rPr>
    </w:lvl>
    <w:lvl w:ilvl="1">
      <w:start w:val="1"/>
      <w:numFmt w:val="decimal"/>
      <w:suff w:val="space"/>
      <w:lvlText w:val="1.2.%2."/>
      <w:lvlJc w:val="left"/>
      <w:pPr>
        <w:ind w:left="0" w:firstLine="0"/>
      </w:pPr>
      <w:rPr>
        <w:rFonts w:ascii="Times New Roman" w:hAnsi="Times New Roman" w:hint="default"/>
        <w:b/>
        <w:i w:val="0"/>
        <w:sz w:val="26"/>
        <w:szCs w:val="26"/>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31" w15:restartNumberingAfterBreak="0">
    <w:nsid w:val="31E84E8A"/>
    <w:multiLevelType w:val="hybridMultilevel"/>
    <w:tmpl w:val="97E809C4"/>
    <w:lvl w:ilvl="0" w:tplc="0DC8043A">
      <w:start w:val="18"/>
      <w:numFmt w:val="decimal"/>
      <w:pStyle w:val="TabletList"/>
      <w:suff w:val="space"/>
      <w:lvlText w:val="Bảng %1:"/>
      <w:lvlJc w:val="left"/>
      <w:pPr>
        <w:ind w:left="1778" w:hanging="360"/>
      </w:pPr>
      <w:rPr>
        <w:rFonts w:hint="default"/>
        <w:i w:val="0"/>
        <w:iCs/>
        <w:sz w:val="28"/>
        <w:szCs w:val="28"/>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32EE2469"/>
    <w:multiLevelType w:val="hybridMultilevel"/>
    <w:tmpl w:val="AA7A839A"/>
    <w:lvl w:ilvl="0" w:tplc="1A42BD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91D4A4C"/>
    <w:multiLevelType w:val="multilevel"/>
    <w:tmpl w:val="58EE02EA"/>
    <w:styleLink w:val="1111115001"/>
    <w:lvl w:ilvl="0">
      <w:start w:val="3"/>
      <w:numFmt w:val="decimal"/>
      <w:lvlText w:val="%1."/>
      <w:lvlJc w:val="left"/>
      <w:pPr>
        <w:ind w:left="432" w:hanging="432"/>
      </w:pPr>
      <w:rPr>
        <w:rFonts w:hint="default"/>
      </w:rPr>
    </w:lvl>
    <w:lvl w:ilvl="1">
      <w:start w:val="1"/>
      <w:numFmt w:val="upperRoman"/>
      <w:lvlText w:val="%2."/>
      <w:lvlJc w:val="right"/>
      <w:pPr>
        <w:ind w:left="720" w:hanging="720"/>
      </w:pPr>
      <w:rPr>
        <w:rFonts w:hint="default"/>
      </w:rPr>
    </w:lvl>
    <w:lvl w:ilvl="2">
      <w:start w:val="1"/>
      <w:numFmt w:val="decimal"/>
      <w:lvlText w:val="%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3C75137F"/>
    <w:multiLevelType w:val="hybridMultilevel"/>
    <w:tmpl w:val="07BAE7E2"/>
    <w:lvl w:ilvl="0" w:tplc="BD02A596">
      <w:start w:val="1"/>
      <w:numFmt w:val="decimal"/>
      <w:lvlText w:val="%1."/>
      <w:lvlJc w:val="left"/>
      <w:pPr>
        <w:ind w:left="1800" w:hanging="360"/>
      </w:pPr>
      <w:rPr>
        <w:rFonts w:hint="default"/>
      </w:rPr>
    </w:lvl>
    <w:lvl w:ilvl="1" w:tplc="042A0019" w:tentative="1">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35" w15:restartNumberingAfterBreak="0">
    <w:nsid w:val="3D6D405A"/>
    <w:multiLevelType w:val="multilevel"/>
    <w:tmpl w:val="3D6D405A"/>
    <w:lvl w:ilvl="0">
      <w:start w:val="1"/>
      <w:numFmt w:val="decimal"/>
      <w:pStyle w:val="Muc"/>
      <w:lvlText w:val="%1."/>
      <w:lvlJc w:val="left"/>
      <w:pPr>
        <w:tabs>
          <w:tab w:val="left" w:pos="244"/>
        </w:tabs>
        <w:ind w:left="-720" w:firstLine="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6" w15:restartNumberingAfterBreak="0">
    <w:nsid w:val="3F5A2C1F"/>
    <w:multiLevelType w:val="multilevel"/>
    <w:tmpl w:val="3F5A2C1F"/>
    <w:lvl w:ilvl="0">
      <w:start w:val="1"/>
      <w:numFmt w:val="decimal"/>
      <w:pStyle w:val="CTa"/>
      <w:lvlText w:val="%1."/>
      <w:lvlJc w:val="left"/>
      <w:pPr>
        <w:ind w:left="638"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718" w:hanging="720"/>
      </w:pPr>
      <w:rPr>
        <w:rFonts w:hint="default"/>
      </w:rPr>
    </w:lvl>
    <w:lvl w:ilvl="3">
      <w:start w:val="1"/>
      <w:numFmt w:val="lowerLetter"/>
      <w:suff w:val="space"/>
      <w:lvlText w:val="%4)"/>
      <w:lvlJc w:val="left"/>
      <w:rPr>
        <w:rFonts w:hint="default"/>
        <w:b w:val="0"/>
        <w:bCs w:val="0"/>
        <w:i/>
        <w:iCs/>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4">
      <w:start w:val="1"/>
      <w:numFmt w:val="decimal"/>
      <w:isLgl/>
      <w:lvlText w:val="%1.%2.%3.%4.%5"/>
      <w:lvlJc w:val="left"/>
      <w:pPr>
        <w:ind w:left="2798" w:hanging="1080"/>
      </w:pPr>
      <w:rPr>
        <w:rFonts w:hint="default"/>
      </w:rPr>
    </w:lvl>
    <w:lvl w:ilvl="5">
      <w:start w:val="1"/>
      <w:numFmt w:val="decimal"/>
      <w:isLgl/>
      <w:lvlText w:val="%1.%2.%3.%4.%5.%6"/>
      <w:lvlJc w:val="left"/>
      <w:pPr>
        <w:ind w:left="3158" w:hanging="1080"/>
      </w:pPr>
      <w:rPr>
        <w:rFonts w:hint="default"/>
      </w:rPr>
    </w:lvl>
    <w:lvl w:ilvl="6">
      <w:start w:val="1"/>
      <w:numFmt w:val="decimal"/>
      <w:isLgl/>
      <w:lvlText w:val="%1.%2.%3.%4.%5.%6.%7"/>
      <w:lvlJc w:val="left"/>
      <w:pPr>
        <w:ind w:left="3878" w:hanging="1440"/>
      </w:pPr>
      <w:rPr>
        <w:rFonts w:hint="default"/>
      </w:rPr>
    </w:lvl>
    <w:lvl w:ilvl="7">
      <w:start w:val="1"/>
      <w:numFmt w:val="decimal"/>
      <w:isLgl/>
      <w:lvlText w:val="%1.%2.%3.%4.%5.%6.%7.%8"/>
      <w:lvlJc w:val="left"/>
      <w:pPr>
        <w:ind w:left="4238" w:hanging="1440"/>
      </w:pPr>
      <w:rPr>
        <w:rFonts w:hint="default"/>
      </w:rPr>
    </w:lvl>
    <w:lvl w:ilvl="8">
      <w:start w:val="1"/>
      <w:numFmt w:val="decimal"/>
      <w:isLgl/>
      <w:lvlText w:val="%1.%2.%3.%4.%5.%6.%7.%8.%9"/>
      <w:lvlJc w:val="left"/>
      <w:pPr>
        <w:ind w:left="4958" w:hanging="1800"/>
      </w:pPr>
      <w:rPr>
        <w:rFonts w:hint="default"/>
      </w:rPr>
    </w:lvl>
  </w:abstractNum>
  <w:abstractNum w:abstractNumId="37" w15:restartNumberingAfterBreak="0">
    <w:nsid w:val="3F9B54F6"/>
    <w:multiLevelType w:val="singleLevel"/>
    <w:tmpl w:val="3F9B54F6"/>
    <w:lvl w:ilvl="0">
      <w:numFmt w:val="bullet"/>
      <w:pStyle w:val="Headingbody3"/>
      <w:lvlText w:val="-"/>
      <w:lvlJc w:val="left"/>
      <w:pPr>
        <w:tabs>
          <w:tab w:val="left" w:pos="1080"/>
        </w:tabs>
        <w:ind w:left="1080" w:hanging="360"/>
      </w:pPr>
      <w:rPr>
        <w:rFonts w:hint="default"/>
      </w:rPr>
    </w:lvl>
  </w:abstractNum>
  <w:abstractNum w:abstractNumId="38" w15:restartNumberingAfterBreak="0">
    <w:nsid w:val="42173C79"/>
    <w:multiLevelType w:val="singleLevel"/>
    <w:tmpl w:val="42173C79"/>
    <w:lvl w:ilvl="0">
      <w:start w:val="1"/>
      <w:numFmt w:val="decimal"/>
      <w:pStyle w:val="TieuDeBang"/>
      <w:lvlText w:val="%1."/>
      <w:lvlJc w:val="left"/>
      <w:pPr>
        <w:tabs>
          <w:tab w:val="left" w:pos="1080"/>
        </w:tabs>
        <w:ind w:left="113" w:firstLine="607"/>
      </w:pPr>
    </w:lvl>
  </w:abstractNum>
  <w:abstractNum w:abstractNumId="39" w15:restartNumberingAfterBreak="0">
    <w:nsid w:val="42EA48A8"/>
    <w:multiLevelType w:val="multilevel"/>
    <w:tmpl w:val="42EA48A8"/>
    <w:lvl w:ilvl="0">
      <w:start w:val="1"/>
      <w:numFmt w:val="decimal"/>
      <w:pStyle w:val="NOIDUNG2"/>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0" w15:restartNumberingAfterBreak="0">
    <w:nsid w:val="482A4566"/>
    <w:multiLevelType w:val="multilevel"/>
    <w:tmpl w:val="482A4566"/>
    <w:lvl w:ilvl="0">
      <w:start w:val="1"/>
      <w:numFmt w:val="bullet"/>
      <w:pStyle w:val="HinhList"/>
      <w:lvlText w:val="-"/>
      <w:lvlJc w:val="left"/>
      <w:pPr>
        <w:tabs>
          <w:tab w:val="left" w:pos="1080"/>
        </w:tabs>
        <w:ind w:left="1080" w:hanging="360"/>
      </w:p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1" w15:restartNumberingAfterBreak="0">
    <w:nsid w:val="4A155763"/>
    <w:multiLevelType w:val="multilevel"/>
    <w:tmpl w:val="66789580"/>
    <w:styleLink w:val="LFO2"/>
    <w:lvl w:ilvl="0">
      <w:numFmt w:val="bullet"/>
      <w:lvlText w:val="-"/>
      <w:lvlJc w:val="left"/>
      <w:pPr>
        <w:ind w:left="0" w:firstLine="567"/>
      </w:pPr>
      <w:rPr>
        <w:rFonts w:ascii="Times New Roman" w:hAnsi="Times New Roman" w:cs="Times New Roman"/>
        <w:color w:val="auto"/>
        <w:lang w:val="pt-BR"/>
      </w:rPr>
    </w:lvl>
    <w:lvl w:ilvl="1">
      <w:numFmt w:val="bullet"/>
      <w:lvlText w:val="+"/>
      <w:lvlJc w:val="left"/>
      <w:pPr>
        <w:ind w:left="1277" w:hanging="284"/>
      </w:pPr>
      <w:rPr>
        <w:rFonts w:ascii="Times New Roman" w:hAnsi="Times New Roman" w:cs="Times New Roman"/>
        <w:color w:val="auto"/>
      </w:rPr>
    </w:lvl>
    <w:lvl w:ilvl="2">
      <w:numFmt w:val="bullet"/>
      <w:lvlText w:val="»"/>
      <w:lvlJc w:val="left"/>
      <w:pPr>
        <w:ind w:left="2978" w:hanging="284"/>
      </w:pPr>
      <w:rPr>
        <w:rFonts w:ascii="Times New Roman" w:hAnsi="Times New Roman" w:cs="Times New Roman"/>
        <w:color w:val="auto"/>
      </w:rPr>
    </w:lvl>
    <w:lvl w:ilvl="3">
      <w:numFmt w:val="bullet"/>
      <w:lvlText w:val="›"/>
      <w:lvlJc w:val="left"/>
      <w:pPr>
        <w:ind w:left="3262" w:hanging="284"/>
      </w:pPr>
      <w:rPr>
        <w:rFonts w:ascii="Times New Roman" w:hAnsi="Times New Roman" w:cs="Times New Roman"/>
        <w:color w:val="auto"/>
      </w:rPr>
    </w:lvl>
    <w:lvl w:ilvl="4">
      <w:numFmt w:val="bullet"/>
      <w:lvlText w:val="√"/>
      <w:lvlJc w:val="left"/>
      <w:pPr>
        <w:ind w:left="3546" w:hanging="284"/>
      </w:pPr>
      <w:rPr>
        <w:rFonts w:ascii="Times New Roman" w:hAnsi="Times New Roman" w:cs="Times New Roman"/>
        <w:color w:val="auto"/>
      </w:rPr>
    </w:lvl>
    <w:lvl w:ilvl="5">
      <w:numFmt w:val="bullet"/>
      <w:lvlText w:val="#"/>
      <w:lvlJc w:val="left"/>
      <w:pPr>
        <w:ind w:left="3827" w:hanging="281"/>
      </w:pPr>
      <w:rPr>
        <w:rFonts w:ascii="Times New Roman" w:hAnsi="Times New Roman" w:cs="Times New Roman"/>
        <w:color w:val="auto"/>
      </w:rPr>
    </w:lvl>
    <w:lvl w:ilvl="6">
      <w:numFmt w:val="bullet"/>
      <w:lvlText w:val="*"/>
      <w:lvlJc w:val="left"/>
      <w:pPr>
        <w:ind w:left="4111" w:hanging="284"/>
      </w:pPr>
      <w:rPr>
        <w:rFonts w:ascii="Times New Roman" w:hAnsi="Times New Roman" w:cs="Times New Roman"/>
        <w:color w:val="auto"/>
      </w:rPr>
    </w:lvl>
    <w:lvl w:ilvl="7">
      <w:numFmt w:val="bullet"/>
      <w:lvlText w:val="→"/>
      <w:lvlJc w:val="left"/>
      <w:pPr>
        <w:ind w:left="4394" w:hanging="283"/>
      </w:pPr>
      <w:rPr>
        <w:rFonts w:ascii="Times New Roman" w:hAnsi="Times New Roman" w:cs="Times New Roman"/>
        <w:color w:val="auto"/>
      </w:rPr>
    </w:lvl>
    <w:lvl w:ilvl="8">
      <w:numFmt w:val="bullet"/>
      <w:lvlText w:val="●"/>
      <w:lvlJc w:val="left"/>
      <w:pPr>
        <w:ind w:left="4678" w:hanging="284"/>
      </w:pPr>
      <w:rPr>
        <w:rFonts w:ascii="Times New Roman" w:hAnsi="Times New Roman" w:cs="Times New Roman"/>
        <w:color w:val="auto"/>
      </w:rPr>
    </w:lvl>
  </w:abstractNum>
  <w:abstractNum w:abstractNumId="42" w15:restartNumberingAfterBreak="0">
    <w:nsid w:val="4A1E1EF9"/>
    <w:multiLevelType w:val="multilevel"/>
    <w:tmpl w:val="4A1E1EF9"/>
    <w:lvl w:ilvl="0">
      <w:start w:val="1"/>
      <w:numFmt w:val="decimal"/>
      <w:pStyle w:val="BangList"/>
      <w:suff w:val="space"/>
      <w:lvlText w:val="Bảng %1:"/>
      <w:lvlJc w:val="left"/>
      <w:pPr>
        <w:ind w:left="360" w:hanging="360"/>
      </w:pPr>
      <w:rPr>
        <w:rFonts w:ascii="Times New Roman Bold" w:hAnsi="Times New Roman Bold" w:cs="Times New Roman" w:hint="default"/>
        <w:b/>
        <w:bCs w:val="0"/>
        <w:i w:val="0"/>
        <w:iCs w:val="0"/>
        <w:w w:val="100"/>
        <w:sz w:val="28"/>
        <w:szCs w:val="28"/>
      </w:rPr>
    </w:lvl>
    <w:lvl w:ilvl="1">
      <w:start w:val="1"/>
      <w:numFmt w:val="decimal"/>
      <w:suff w:val="space"/>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4F930FB4"/>
    <w:multiLevelType w:val="hybridMultilevel"/>
    <w:tmpl w:val="931E7F6E"/>
    <w:lvl w:ilvl="0" w:tplc="31224596">
      <w:start w:val="1"/>
      <w:numFmt w:val="upperLetter"/>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F937E39"/>
    <w:multiLevelType w:val="multilevel"/>
    <w:tmpl w:val="4F937E39"/>
    <w:lvl w:ilvl="0">
      <w:start w:val="1"/>
      <w:numFmt w:val="bullet"/>
      <w:pStyle w:val="Char1CharCharChar1CharCharChar"/>
      <w:lvlText w:val="-"/>
      <w:lvlJc w:val="left"/>
      <w:pPr>
        <w:ind w:left="720" w:hanging="360"/>
      </w:pPr>
      <w:rPr>
        <w:rFonts w:ascii="Times New Roman" w:hAnsi="Times New Roman" w:hint="default"/>
        <w:b w:val="0"/>
        <w:bCs w:val="0"/>
        <w:i w:val="0"/>
        <w:iCs w:val="0"/>
        <w:caps w:val="0"/>
        <w:strike w:val="0"/>
        <w:dstrike w:val="0"/>
        <w:vanish w:val="0"/>
        <w:color w:val="auto"/>
        <w:sz w:val="24"/>
        <w:szCs w:val="24"/>
        <w:vertAlign w:val="baseline"/>
        <w14:shadow w14:blurRad="0" w14:dist="0" w14:dir="0" w14:sx="0" w14:sy="0" w14:kx="0" w14:ky="0" w14:algn="none">
          <w14:srgbClr w14:val="000000"/>
        </w14:shadow>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503249E6"/>
    <w:multiLevelType w:val="hybridMultilevel"/>
    <w:tmpl w:val="BC2EDDD2"/>
    <w:lvl w:ilvl="0" w:tplc="22E27FF0">
      <w:start w:val="1"/>
      <w:numFmt w:val="low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6" w15:restartNumberingAfterBreak="0">
    <w:nsid w:val="515C7E71"/>
    <w:multiLevelType w:val="multilevel"/>
    <w:tmpl w:val="515C7E71"/>
    <w:lvl w:ilvl="0">
      <w:start w:val="1"/>
      <w:numFmt w:val="upperRoman"/>
      <w:lvlText w:val="CHƯƠNG %1:"/>
      <w:lvlJc w:val="left"/>
      <w:pPr>
        <w:ind w:left="1701" w:hanging="1701"/>
      </w:pPr>
      <w:rPr>
        <w:rFonts w:ascii="Times New Roman" w:eastAsia="Times New Roman" w:hAnsi="Times New Roman" w:cs="Times New Roman"/>
        <w:b/>
        <w:i w:val="0"/>
        <w:smallCaps w:val="0"/>
        <w:strike w:val="0"/>
        <w:dstrike w:val="0"/>
        <w:u w:val="none"/>
        <w:vertAlign w:val="baseline"/>
      </w:rPr>
    </w:lvl>
    <w:lvl w:ilvl="1">
      <w:start w:val="1"/>
      <w:numFmt w:val="decimal"/>
      <w:lvlText w:val="%1.%2."/>
      <w:lvlJc w:val="left"/>
      <w:pPr>
        <w:ind w:left="113" w:hanging="113"/>
      </w:pPr>
      <w:rPr>
        <w:rFonts w:ascii="Times New Roman" w:eastAsia="Times New Roman" w:hAnsi="Times New Roman" w:cs="Times New Roman"/>
        <w:b w:val="0"/>
        <w:i w:val="0"/>
        <w:smallCaps w:val="0"/>
        <w:strike w:val="0"/>
        <w:dstrike w:val="0"/>
        <w:u w:val="none"/>
        <w:vertAlign w:val="baseline"/>
      </w:rPr>
    </w:lvl>
    <w:lvl w:ilvl="2">
      <w:start w:val="1"/>
      <w:numFmt w:val="decimal"/>
      <w:lvlText w:val="%1.%2.%3."/>
      <w:lvlJc w:val="left"/>
      <w:pPr>
        <w:ind w:left="113" w:hanging="113"/>
      </w:pPr>
      <w:rPr>
        <w:rFonts w:ascii="Times New Roman" w:eastAsia="Times New Roman" w:hAnsi="Times New Roman" w:cs="Times New Roman"/>
        <w:b w:val="0"/>
        <w:i w:val="0"/>
        <w:smallCaps w:val="0"/>
        <w:strike w:val="0"/>
        <w:dstrike w:val="0"/>
        <w:u w:val="none"/>
        <w:vertAlign w:val="baseline"/>
      </w:rPr>
    </w:lvl>
    <w:lvl w:ilvl="3">
      <w:start w:val="1"/>
      <w:numFmt w:val="lowerLetter"/>
      <w:lvlText w:val="%4."/>
      <w:lvlJc w:val="left"/>
      <w:pPr>
        <w:ind w:left="113" w:firstLine="171"/>
      </w:pPr>
      <w:rPr>
        <w:rFonts w:ascii="Times New Roman" w:eastAsia="Times New Roman" w:hAnsi="Times New Roman" w:cs="Times New Roman"/>
        <w:b w:val="0"/>
        <w:i w:val="0"/>
        <w:smallCaps w:val="0"/>
        <w:strike w:val="0"/>
        <w:dstrike w:val="0"/>
        <w:u w:val="none"/>
        <w:vertAlign w:val="baseline"/>
      </w:rPr>
    </w:lvl>
    <w:lvl w:ilvl="4">
      <w:start w:val="1"/>
      <w:numFmt w:val="bullet"/>
      <w:lvlText w:val="-"/>
      <w:lvlJc w:val="left"/>
      <w:pPr>
        <w:ind w:left="-141" w:firstLine="283"/>
      </w:pPr>
      <w:rPr>
        <w:rFonts w:ascii="Times New Roman" w:eastAsia="Times New Roman" w:hAnsi="Times New Roman" w:cs="Times New Roman"/>
        <w:b w:val="0"/>
        <w:i w:val="0"/>
        <w:smallCaps w:val="0"/>
        <w:strike w:val="0"/>
        <w:dstrike w:val="0"/>
        <w:u w:val="none"/>
        <w:vertAlign w:val="baseline"/>
      </w:rPr>
    </w:lvl>
    <w:lvl w:ilvl="5">
      <w:start w:val="1"/>
      <w:numFmt w:val="bullet"/>
      <w:pStyle w:val="06a"/>
      <w:lvlText w:val="+"/>
      <w:lvlJc w:val="left"/>
      <w:pPr>
        <w:ind w:left="170" w:hanging="170"/>
      </w:pPr>
      <w:rPr>
        <w:rFonts w:ascii="Times New Roman" w:eastAsia="Times New Roman" w:hAnsi="Times New Roman" w:cs="Times New Roman"/>
        <w:b w:val="0"/>
        <w:i w:val="0"/>
        <w:smallCaps w:val="0"/>
        <w:strike w:val="0"/>
        <w:dstrike w:val="0"/>
        <w:u w:val="none"/>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55CE1144"/>
    <w:multiLevelType w:val="multilevel"/>
    <w:tmpl w:val="4FD2AF48"/>
    <w:lvl w:ilvl="0">
      <w:start w:val="1"/>
      <w:numFmt w:val="bullet"/>
      <w:pStyle w:val="Stylebulleted"/>
      <w:lvlText w:val="-"/>
      <w:lvlJc w:val="left"/>
      <w:pPr>
        <w:tabs>
          <w:tab w:val="num" w:pos="851"/>
        </w:tabs>
        <w:ind w:left="0" w:firstLine="567"/>
      </w:pPr>
      <w:rPr>
        <w:rFonts w:ascii="Times New Roman" w:hAnsi="Times New Roman" w:cs="Times New Roman" w:hint="default"/>
        <w:color w:val="auto"/>
        <w:lang w:val="pt-BR"/>
      </w:rPr>
    </w:lvl>
    <w:lvl w:ilvl="1">
      <w:start w:val="1"/>
      <w:numFmt w:val="bullet"/>
      <w:lvlText w:val="+"/>
      <w:lvlJc w:val="left"/>
      <w:pPr>
        <w:tabs>
          <w:tab w:val="num" w:pos="1277"/>
        </w:tabs>
        <w:ind w:left="1277" w:hanging="284"/>
      </w:pPr>
      <w:rPr>
        <w:rFonts w:ascii="Times New Roman" w:hAnsi="Times New Roman" w:cs="Times New Roman" w:hint="default"/>
        <w:color w:val="auto"/>
      </w:rPr>
    </w:lvl>
    <w:lvl w:ilvl="2">
      <w:start w:val="1"/>
      <w:numFmt w:val="bullet"/>
      <w:lvlText w:val="»"/>
      <w:lvlJc w:val="left"/>
      <w:pPr>
        <w:tabs>
          <w:tab w:val="num" w:pos="2978"/>
        </w:tabs>
        <w:ind w:left="2978" w:hanging="284"/>
      </w:pPr>
      <w:rPr>
        <w:rFonts w:ascii="Times New Roman" w:hAnsi="Times New Roman" w:cs="Times New Roman" w:hint="default"/>
        <w:color w:val="auto"/>
      </w:rPr>
    </w:lvl>
    <w:lvl w:ilvl="3">
      <w:start w:val="1"/>
      <w:numFmt w:val="bullet"/>
      <w:lvlText w:val="›"/>
      <w:lvlJc w:val="left"/>
      <w:pPr>
        <w:tabs>
          <w:tab w:val="num" w:pos="3262"/>
        </w:tabs>
        <w:ind w:left="3262" w:hanging="284"/>
      </w:pPr>
      <w:rPr>
        <w:rFonts w:ascii="Times New Roman" w:hAnsi="Times New Roman" w:cs="Times New Roman" w:hint="default"/>
        <w:color w:val="auto"/>
      </w:rPr>
    </w:lvl>
    <w:lvl w:ilvl="4">
      <w:start w:val="1"/>
      <w:numFmt w:val="bullet"/>
      <w:lvlText w:val="√"/>
      <w:lvlJc w:val="left"/>
      <w:pPr>
        <w:tabs>
          <w:tab w:val="num" w:pos="3546"/>
        </w:tabs>
        <w:ind w:left="3546" w:hanging="284"/>
      </w:pPr>
      <w:rPr>
        <w:rFonts w:ascii="Times New Roman" w:hAnsi="Times New Roman" w:cs="Times New Roman" w:hint="default"/>
        <w:color w:val="auto"/>
      </w:rPr>
    </w:lvl>
    <w:lvl w:ilvl="5">
      <w:start w:val="1"/>
      <w:numFmt w:val="bullet"/>
      <w:lvlText w:val="#"/>
      <w:lvlJc w:val="left"/>
      <w:pPr>
        <w:tabs>
          <w:tab w:val="num" w:pos="3827"/>
        </w:tabs>
        <w:ind w:left="3827" w:hanging="281"/>
      </w:pPr>
      <w:rPr>
        <w:rFonts w:ascii="Times New Roman" w:hAnsi="Times New Roman" w:cs="Times New Roman" w:hint="default"/>
        <w:color w:val="auto"/>
      </w:rPr>
    </w:lvl>
    <w:lvl w:ilvl="6">
      <w:start w:val="1"/>
      <w:numFmt w:val="bullet"/>
      <w:lvlText w:val="*"/>
      <w:lvlJc w:val="left"/>
      <w:pPr>
        <w:tabs>
          <w:tab w:val="num" w:pos="4111"/>
        </w:tabs>
        <w:ind w:left="4111" w:hanging="284"/>
      </w:pPr>
      <w:rPr>
        <w:rFonts w:ascii="Times New Roman" w:hAnsi="Times New Roman" w:cs="Times New Roman" w:hint="default"/>
        <w:color w:val="auto"/>
      </w:rPr>
    </w:lvl>
    <w:lvl w:ilvl="7">
      <w:start w:val="1"/>
      <w:numFmt w:val="bullet"/>
      <w:lvlText w:val="→"/>
      <w:lvlJc w:val="left"/>
      <w:pPr>
        <w:tabs>
          <w:tab w:val="num" w:pos="4394"/>
        </w:tabs>
        <w:ind w:left="4394" w:hanging="283"/>
      </w:pPr>
      <w:rPr>
        <w:rFonts w:ascii="Times New Roman" w:hAnsi="Times New Roman" w:cs="Times New Roman" w:hint="default"/>
        <w:color w:val="auto"/>
      </w:rPr>
    </w:lvl>
    <w:lvl w:ilvl="8">
      <w:start w:val="1"/>
      <w:numFmt w:val="bullet"/>
      <w:lvlText w:val="●"/>
      <w:lvlJc w:val="left"/>
      <w:pPr>
        <w:tabs>
          <w:tab w:val="num" w:pos="4678"/>
        </w:tabs>
        <w:ind w:left="4678" w:hanging="284"/>
      </w:pPr>
      <w:rPr>
        <w:rFonts w:ascii="Times New Roman" w:hAnsi="Times New Roman" w:cs="Times New Roman" w:hint="default"/>
        <w:color w:val="auto"/>
      </w:rPr>
    </w:lvl>
  </w:abstractNum>
  <w:abstractNum w:abstractNumId="48" w15:restartNumberingAfterBreak="0">
    <w:nsid w:val="58421D29"/>
    <w:multiLevelType w:val="multilevel"/>
    <w:tmpl w:val="58421D29"/>
    <w:lvl w:ilvl="0">
      <w:start w:val="1"/>
      <w:numFmt w:val="decimal"/>
      <w:pStyle w:val="Bullet-"/>
      <w:lvlText w:val="Baûng %1. "/>
      <w:lvlJc w:val="left"/>
      <w:pPr>
        <w:tabs>
          <w:tab w:val="left" w:pos="1728"/>
        </w:tabs>
        <w:ind w:left="1728" w:hanging="1728"/>
      </w:pPr>
      <w:rPr>
        <w:rFonts w:ascii="VNI-Times" w:hAnsi="VNI-Times" w:hint="default"/>
        <w:b/>
        <w:i w:val="0"/>
        <w:caps w:val="0"/>
        <w:sz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9" w15:restartNumberingAfterBreak="0">
    <w:nsid w:val="590D1386"/>
    <w:multiLevelType w:val="multilevel"/>
    <w:tmpl w:val="590D1386"/>
    <w:lvl w:ilvl="0">
      <w:start w:val="1"/>
      <w:numFmt w:val="decimal"/>
      <w:pStyle w:val="Ctchm"/>
      <w:lvlText w:val="A%1"/>
      <w:lvlJc w:val="left"/>
      <w:pPr>
        <w:ind w:left="964" w:hanging="964"/>
      </w:pPr>
      <w:rPr>
        <w:rFonts w:hint="default"/>
      </w:rPr>
    </w:lvl>
    <w:lvl w:ilvl="1">
      <w:start w:val="1"/>
      <w:numFmt w:val="decimal"/>
      <w:lvlText w:val="A%1.%2"/>
      <w:lvlJc w:val="left"/>
      <w:pPr>
        <w:ind w:left="964" w:hanging="964"/>
      </w:pPr>
      <w:rPr>
        <w:rFonts w:hint="default"/>
      </w:rPr>
    </w:lvl>
    <w:lvl w:ilvl="2">
      <w:start w:val="1"/>
      <w:numFmt w:val="decimal"/>
      <w:lvlText w:val="A%1.%2.%3"/>
      <w:lvlJc w:val="left"/>
      <w:pPr>
        <w:ind w:left="964" w:hanging="964"/>
      </w:pPr>
      <w:rPr>
        <w:rFonts w:hint="default"/>
      </w:rPr>
    </w:lvl>
    <w:lvl w:ilvl="3">
      <w:start w:val="1"/>
      <w:numFmt w:val="none"/>
      <w:lvlText w:val=""/>
      <w:lvlJc w:val="left"/>
      <w:pPr>
        <w:ind w:left="964" w:hanging="964"/>
      </w:pPr>
      <w:rPr>
        <w:rFonts w:hint="default"/>
      </w:rPr>
    </w:lvl>
    <w:lvl w:ilvl="4">
      <w:start w:val="1"/>
      <w:numFmt w:val="none"/>
      <w:lvlText w:val=""/>
      <w:lvlJc w:val="left"/>
      <w:pPr>
        <w:ind w:left="964" w:hanging="964"/>
      </w:pPr>
      <w:rPr>
        <w:rFonts w:hint="default"/>
      </w:rPr>
    </w:lvl>
    <w:lvl w:ilvl="5">
      <w:start w:val="1"/>
      <w:numFmt w:val="none"/>
      <w:lvlText w:val=""/>
      <w:lvlJc w:val="left"/>
      <w:pPr>
        <w:ind w:left="964" w:hanging="964"/>
      </w:pPr>
      <w:rPr>
        <w:rFonts w:hint="default"/>
      </w:rPr>
    </w:lvl>
    <w:lvl w:ilvl="6">
      <w:start w:val="1"/>
      <w:numFmt w:val="none"/>
      <w:lvlText w:val=""/>
      <w:lvlJc w:val="left"/>
      <w:pPr>
        <w:ind w:left="964" w:hanging="964"/>
      </w:pPr>
      <w:rPr>
        <w:rFonts w:hint="default"/>
      </w:rPr>
    </w:lvl>
    <w:lvl w:ilvl="7">
      <w:start w:val="1"/>
      <w:numFmt w:val="none"/>
      <w:lvlText w:val=""/>
      <w:lvlJc w:val="left"/>
      <w:pPr>
        <w:ind w:left="964" w:hanging="964"/>
      </w:pPr>
      <w:rPr>
        <w:rFonts w:hint="default"/>
      </w:rPr>
    </w:lvl>
    <w:lvl w:ilvl="8">
      <w:start w:val="1"/>
      <w:numFmt w:val="none"/>
      <w:lvlText w:val=""/>
      <w:lvlJc w:val="left"/>
      <w:pPr>
        <w:ind w:left="964" w:hanging="964"/>
      </w:pPr>
      <w:rPr>
        <w:rFonts w:hint="default"/>
      </w:rPr>
    </w:lvl>
  </w:abstractNum>
  <w:abstractNum w:abstractNumId="50" w15:restartNumberingAfterBreak="0">
    <w:nsid w:val="5D95672D"/>
    <w:multiLevelType w:val="hybridMultilevel"/>
    <w:tmpl w:val="760C1BC2"/>
    <w:lvl w:ilvl="0" w:tplc="FFFFFFFF">
      <w:start w:val="1"/>
      <w:numFmt w:val="upperRoman"/>
      <w:pStyle w:val="ListNumber5"/>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1" w15:restartNumberingAfterBreak="0">
    <w:nsid w:val="60236B17"/>
    <w:multiLevelType w:val="multilevel"/>
    <w:tmpl w:val="60236B17"/>
    <w:lvl w:ilvl="0">
      <w:start w:val="1"/>
      <w:numFmt w:val="bullet"/>
      <w:pStyle w:val="text3"/>
      <w:lvlText w:val="-"/>
      <w:lvlJc w:val="left"/>
      <w:pPr>
        <w:tabs>
          <w:tab w:val="left" w:pos="2376"/>
        </w:tabs>
        <w:ind w:left="2376"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2" w15:restartNumberingAfterBreak="0">
    <w:nsid w:val="60E739B5"/>
    <w:multiLevelType w:val="multilevel"/>
    <w:tmpl w:val="60E739B5"/>
    <w:lvl w:ilvl="0">
      <w:start w:val="1"/>
      <w:numFmt w:val="lowerLetter"/>
      <w:pStyle w:val="Muc1"/>
      <w:lvlText w:val="%1)"/>
      <w:lvlJc w:val="left"/>
      <w:pPr>
        <w:ind w:left="9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20232C8"/>
    <w:multiLevelType w:val="hybridMultilevel"/>
    <w:tmpl w:val="A7D0466A"/>
    <w:lvl w:ilvl="0" w:tplc="C8609384">
      <w:start w:val="1"/>
      <w:numFmt w:val="bullet"/>
      <w:lvlText w:val="-"/>
      <w:lvlJc w:val="left"/>
      <w:pPr>
        <w:tabs>
          <w:tab w:val="num" w:pos="720"/>
        </w:tabs>
        <w:ind w:left="720" w:hanging="360"/>
      </w:pPr>
      <w:rPr>
        <w:rFonts w:ascii="Times New Roman" w:hAnsi="Times New Roman" w:hint="default"/>
      </w:rPr>
    </w:lvl>
    <w:lvl w:ilvl="1" w:tplc="D47ADFB0" w:tentative="1">
      <w:start w:val="1"/>
      <w:numFmt w:val="bullet"/>
      <w:lvlText w:val="-"/>
      <w:lvlJc w:val="left"/>
      <w:pPr>
        <w:tabs>
          <w:tab w:val="num" w:pos="1440"/>
        </w:tabs>
        <w:ind w:left="1440" w:hanging="360"/>
      </w:pPr>
      <w:rPr>
        <w:rFonts w:ascii="Times New Roman" w:hAnsi="Times New Roman" w:hint="default"/>
      </w:rPr>
    </w:lvl>
    <w:lvl w:ilvl="2" w:tplc="F8823EF0" w:tentative="1">
      <w:start w:val="1"/>
      <w:numFmt w:val="bullet"/>
      <w:lvlText w:val="-"/>
      <w:lvlJc w:val="left"/>
      <w:pPr>
        <w:tabs>
          <w:tab w:val="num" w:pos="2160"/>
        </w:tabs>
        <w:ind w:left="2160" w:hanging="360"/>
      </w:pPr>
      <w:rPr>
        <w:rFonts w:ascii="Times New Roman" w:hAnsi="Times New Roman" w:hint="default"/>
      </w:rPr>
    </w:lvl>
    <w:lvl w:ilvl="3" w:tplc="FAA06BB2" w:tentative="1">
      <w:start w:val="1"/>
      <w:numFmt w:val="bullet"/>
      <w:lvlText w:val="-"/>
      <w:lvlJc w:val="left"/>
      <w:pPr>
        <w:tabs>
          <w:tab w:val="num" w:pos="2880"/>
        </w:tabs>
        <w:ind w:left="2880" w:hanging="360"/>
      </w:pPr>
      <w:rPr>
        <w:rFonts w:ascii="Times New Roman" w:hAnsi="Times New Roman" w:hint="default"/>
      </w:rPr>
    </w:lvl>
    <w:lvl w:ilvl="4" w:tplc="1C10DCA6" w:tentative="1">
      <w:start w:val="1"/>
      <w:numFmt w:val="bullet"/>
      <w:lvlText w:val="-"/>
      <w:lvlJc w:val="left"/>
      <w:pPr>
        <w:tabs>
          <w:tab w:val="num" w:pos="3600"/>
        </w:tabs>
        <w:ind w:left="3600" w:hanging="360"/>
      </w:pPr>
      <w:rPr>
        <w:rFonts w:ascii="Times New Roman" w:hAnsi="Times New Roman" w:hint="default"/>
      </w:rPr>
    </w:lvl>
    <w:lvl w:ilvl="5" w:tplc="7C927F0C" w:tentative="1">
      <w:start w:val="1"/>
      <w:numFmt w:val="bullet"/>
      <w:lvlText w:val="-"/>
      <w:lvlJc w:val="left"/>
      <w:pPr>
        <w:tabs>
          <w:tab w:val="num" w:pos="4320"/>
        </w:tabs>
        <w:ind w:left="4320" w:hanging="360"/>
      </w:pPr>
      <w:rPr>
        <w:rFonts w:ascii="Times New Roman" w:hAnsi="Times New Roman" w:hint="default"/>
      </w:rPr>
    </w:lvl>
    <w:lvl w:ilvl="6" w:tplc="9162F86E" w:tentative="1">
      <w:start w:val="1"/>
      <w:numFmt w:val="bullet"/>
      <w:lvlText w:val="-"/>
      <w:lvlJc w:val="left"/>
      <w:pPr>
        <w:tabs>
          <w:tab w:val="num" w:pos="5040"/>
        </w:tabs>
        <w:ind w:left="5040" w:hanging="360"/>
      </w:pPr>
      <w:rPr>
        <w:rFonts w:ascii="Times New Roman" w:hAnsi="Times New Roman" w:hint="default"/>
      </w:rPr>
    </w:lvl>
    <w:lvl w:ilvl="7" w:tplc="5428F7A2" w:tentative="1">
      <w:start w:val="1"/>
      <w:numFmt w:val="bullet"/>
      <w:lvlText w:val="-"/>
      <w:lvlJc w:val="left"/>
      <w:pPr>
        <w:tabs>
          <w:tab w:val="num" w:pos="5760"/>
        </w:tabs>
        <w:ind w:left="5760" w:hanging="360"/>
      </w:pPr>
      <w:rPr>
        <w:rFonts w:ascii="Times New Roman" w:hAnsi="Times New Roman" w:hint="default"/>
      </w:rPr>
    </w:lvl>
    <w:lvl w:ilvl="8" w:tplc="B4D61580" w:tentative="1">
      <w:start w:val="1"/>
      <w:numFmt w:val="bullet"/>
      <w:lvlText w:val="-"/>
      <w:lvlJc w:val="left"/>
      <w:pPr>
        <w:tabs>
          <w:tab w:val="num" w:pos="6480"/>
        </w:tabs>
        <w:ind w:left="6480" w:hanging="360"/>
      </w:pPr>
      <w:rPr>
        <w:rFonts w:ascii="Times New Roman" w:hAnsi="Times New Roman" w:hint="default"/>
      </w:rPr>
    </w:lvl>
  </w:abstractNum>
  <w:abstractNum w:abstractNumId="54" w15:restartNumberingAfterBreak="0">
    <w:nsid w:val="64C075C7"/>
    <w:multiLevelType w:val="multilevel"/>
    <w:tmpl w:val="64C075C7"/>
    <w:lvl w:ilvl="0">
      <w:start w:val="1"/>
      <w:numFmt w:val="decimal"/>
      <w:pStyle w:val="Chusomoi"/>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5" w15:restartNumberingAfterBreak="0">
    <w:nsid w:val="6E405714"/>
    <w:multiLevelType w:val="multilevel"/>
    <w:tmpl w:val="6E405714"/>
    <w:lvl w:ilvl="0">
      <w:start w:val="1"/>
      <w:numFmt w:val="upperRoman"/>
      <w:pStyle w:val="Muc-"/>
      <w:lvlText w:val="%1."/>
      <w:lvlJc w:val="right"/>
      <w:pPr>
        <w:ind w:left="1287" w:hanging="360"/>
      </w:pPr>
      <w:rPr>
        <w:rFont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6" w15:restartNumberingAfterBreak="0">
    <w:nsid w:val="717A1318"/>
    <w:multiLevelType w:val="hybridMultilevel"/>
    <w:tmpl w:val="6F24202C"/>
    <w:lvl w:ilvl="0" w:tplc="F482CB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36D74FD"/>
    <w:multiLevelType w:val="multilevel"/>
    <w:tmpl w:val="736D74FD"/>
    <w:lvl w:ilvl="0">
      <w:start w:val="1"/>
      <w:numFmt w:val="decimal"/>
      <w:pStyle w:val="Mc-"/>
      <w:suff w:val="space"/>
      <w:lvlText w:val="Bảng %1:"/>
      <w:lvlJc w:val="left"/>
      <w:pPr>
        <w:ind w:left="2148" w:firstLine="72"/>
      </w:pPr>
      <w:rPr>
        <w:rFonts w:hint="default"/>
        <w:color w:val="auto"/>
      </w:rPr>
    </w:lvl>
    <w:lvl w:ilvl="1">
      <w:start w:val="1"/>
      <w:numFmt w:val="bullet"/>
      <w:lvlText w:val=""/>
      <w:lvlJc w:val="left"/>
      <w:pPr>
        <w:tabs>
          <w:tab w:val="left" w:pos="1440"/>
        </w:tabs>
        <w:ind w:left="1440" w:hanging="360"/>
      </w:pPr>
      <w:rPr>
        <w:rFonts w:ascii="Wingdings" w:hAnsi="Wingdings" w:hint="default"/>
        <w:color w:val="auto"/>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8" w15:restartNumberingAfterBreak="0">
    <w:nsid w:val="746634CB"/>
    <w:multiLevelType w:val="multilevel"/>
    <w:tmpl w:val="8B26920C"/>
    <w:styleLink w:val="111111500"/>
    <w:lvl w:ilvl="0">
      <w:numFmt w:val="bullet"/>
      <w:lvlText w:val="•"/>
      <w:lvlJc w:val="left"/>
      <w:pPr>
        <w:tabs>
          <w:tab w:val="num" w:pos="360"/>
        </w:tabs>
        <w:ind w:left="360" w:hanging="360"/>
      </w:pPr>
      <w:rPr>
        <w:rFonts w:hint="default"/>
        <w:lang w:eastAsia="en-US" w:bidi="ar-SA"/>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9" w15:restartNumberingAfterBreak="0">
    <w:nsid w:val="78256348"/>
    <w:multiLevelType w:val="hybridMultilevel"/>
    <w:tmpl w:val="B330E4C6"/>
    <w:lvl w:ilvl="0" w:tplc="555AB6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E1C3AEC"/>
    <w:multiLevelType w:val="hybridMultilevel"/>
    <w:tmpl w:val="81A88480"/>
    <w:styleLink w:val="11111111912112"/>
    <w:lvl w:ilvl="0" w:tplc="04090009">
      <w:start w:val="1"/>
      <w:numFmt w:val="bullet"/>
      <w:lvlText w:val=""/>
      <w:lvlJc w:val="left"/>
      <w:pPr>
        <w:ind w:left="980" w:hanging="360"/>
      </w:pPr>
      <w:rPr>
        <w:rFonts w:ascii="Wingdings" w:hAnsi="Wingdings" w:hint="default"/>
      </w:rPr>
    </w:lvl>
    <w:lvl w:ilvl="1" w:tplc="042A0003" w:tentative="1">
      <w:start w:val="1"/>
      <w:numFmt w:val="bullet"/>
      <w:lvlText w:val="o"/>
      <w:lvlJc w:val="left"/>
      <w:pPr>
        <w:ind w:left="1700" w:hanging="360"/>
      </w:pPr>
      <w:rPr>
        <w:rFonts w:ascii="Courier New" w:hAnsi="Courier New" w:cs="Courier New" w:hint="default"/>
      </w:rPr>
    </w:lvl>
    <w:lvl w:ilvl="2" w:tplc="042A0005" w:tentative="1">
      <w:start w:val="1"/>
      <w:numFmt w:val="bullet"/>
      <w:lvlText w:val=""/>
      <w:lvlJc w:val="left"/>
      <w:pPr>
        <w:ind w:left="2420" w:hanging="360"/>
      </w:pPr>
      <w:rPr>
        <w:rFonts w:ascii="Wingdings" w:hAnsi="Wingdings" w:hint="default"/>
      </w:rPr>
    </w:lvl>
    <w:lvl w:ilvl="3" w:tplc="042A0001" w:tentative="1">
      <w:start w:val="1"/>
      <w:numFmt w:val="bullet"/>
      <w:lvlText w:val=""/>
      <w:lvlJc w:val="left"/>
      <w:pPr>
        <w:ind w:left="3140" w:hanging="360"/>
      </w:pPr>
      <w:rPr>
        <w:rFonts w:ascii="Symbol" w:hAnsi="Symbol" w:hint="default"/>
      </w:rPr>
    </w:lvl>
    <w:lvl w:ilvl="4" w:tplc="042A0003" w:tentative="1">
      <w:start w:val="1"/>
      <w:numFmt w:val="bullet"/>
      <w:lvlText w:val="o"/>
      <w:lvlJc w:val="left"/>
      <w:pPr>
        <w:ind w:left="3860" w:hanging="360"/>
      </w:pPr>
      <w:rPr>
        <w:rFonts w:ascii="Courier New" w:hAnsi="Courier New" w:cs="Courier New" w:hint="default"/>
      </w:rPr>
    </w:lvl>
    <w:lvl w:ilvl="5" w:tplc="042A0005" w:tentative="1">
      <w:start w:val="1"/>
      <w:numFmt w:val="bullet"/>
      <w:lvlText w:val=""/>
      <w:lvlJc w:val="left"/>
      <w:pPr>
        <w:ind w:left="4580" w:hanging="360"/>
      </w:pPr>
      <w:rPr>
        <w:rFonts w:ascii="Wingdings" w:hAnsi="Wingdings" w:hint="default"/>
      </w:rPr>
    </w:lvl>
    <w:lvl w:ilvl="6" w:tplc="042A0001" w:tentative="1">
      <w:start w:val="1"/>
      <w:numFmt w:val="bullet"/>
      <w:lvlText w:val=""/>
      <w:lvlJc w:val="left"/>
      <w:pPr>
        <w:ind w:left="5300" w:hanging="360"/>
      </w:pPr>
      <w:rPr>
        <w:rFonts w:ascii="Symbol" w:hAnsi="Symbol" w:hint="default"/>
      </w:rPr>
    </w:lvl>
    <w:lvl w:ilvl="7" w:tplc="042A0003" w:tentative="1">
      <w:start w:val="1"/>
      <w:numFmt w:val="bullet"/>
      <w:lvlText w:val="o"/>
      <w:lvlJc w:val="left"/>
      <w:pPr>
        <w:ind w:left="6020" w:hanging="360"/>
      </w:pPr>
      <w:rPr>
        <w:rFonts w:ascii="Courier New" w:hAnsi="Courier New" w:cs="Courier New" w:hint="default"/>
      </w:rPr>
    </w:lvl>
    <w:lvl w:ilvl="8" w:tplc="042A0005" w:tentative="1">
      <w:start w:val="1"/>
      <w:numFmt w:val="bullet"/>
      <w:lvlText w:val=""/>
      <w:lvlJc w:val="left"/>
      <w:pPr>
        <w:ind w:left="6740" w:hanging="360"/>
      </w:pPr>
      <w:rPr>
        <w:rFonts w:ascii="Wingdings" w:hAnsi="Wingdings" w:hint="default"/>
      </w:rPr>
    </w:lvl>
  </w:abstractNum>
  <w:num w:numId="1" w16cid:durableId="319239342">
    <w:abstractNumId w:val="47"/>
  </w:num>
  <w:num w:numId="2" w16cid:durableId="872881179">
    <w:abstractNumId w:val="4"/>
  </w:num>
  <w:num w:numId="3" w16cid:durableId="475804381">
    <w:abstractNumId w:val="14"/>
  </w:num>
  <w:num w:numId="4" w16cid:durableId="1716462356">
    <w:abstractNumId w:val="9"/>
  </w:num>
  <w:num w:numId="5" w16cid:durableId="1882202304">
    <w:abstractNumId w:val="11"/>
  </w:num>
  <w:num w:numId="6" w16cid:durableId="553278722">
    <w:abstractNumId w:val="22"/>
  </w:num>
  <w:num w:numId="7" w16cid:durableId="816533464">
    <w:abstractNumId w:val="50"/>
  </w:num>
  <w:num w:numId="8" w16cid:durableId="1713191158">
    <w:abstractNumId w:val="7"/>
  </w:num>
  <w:num w:numId="9" w16cid:durableId="244187380">
    <w:abstractNumId w:val="12"/>
  </w:num>
  <w:num w:numId="10" w16cid:durableId="1660690035">
    <w:abstractNumId w:val="25"/>
  </w:num>
  <w:num w:numId="11" w16cid:durableId="1828130354">
    <w:abstractNumId w:val="19"/>
  </w:num>
  <w:num w:numId="12" w16cid:durableId="1415125318">
    <w:abstractNumId w:val="26"/>
  </w:num>
  <w:num w:numId="13" w16cid:durableId="2081444462">
    <w:abstractNumId w:val="42"/>
  </w:num>
  <w:num w:numId="14" w16cid:durableId="626470694">
    <w:abstractNumId w:val="35"/>
  </w:num>
  <w:num w:numId="15" w16cid:durableId="970283830">
    <w:abstractNumId w:val="46"/>
  </w:num>
  <w:num w:numId="16" w16cid:durableId="1390106915">
    <w:abstractNumId w:val="54"/>
  </w:num>
  <w:num w:numId="17" w16cid:durableId="773330872">
    <w:abstractNumId w:val="52"/>
  </w:num>
  <w:num w:numId="18" w16cid:durableId="1861234977">
    <w:abstractNumId w:val="36"/>
  </w:num>
  <w:num w:numId="19" w16cid:durableId="58597007">
    <w:abstractNumId w:val="40"/>
  </w:num>
  <w:num w:numId="20" w16cid:durableId="1362974054">
    <w:abstractNumId w:val="49"/>
  </w:num>
  <w:num w:numId="21" w16cid:durableId="966352367">
    <w:abstractNumId w:val="8"/>
  </w:num>
  <w:num w:numId="22" w16cid:durableId="422384355">
    <w:abstractNumId w:val="13"/>
  </w:num>
  <w:num w:numId="23" w16cid:durableId="926035861">
    <w:abstractNumId w:val="5"/>
  </w:num>
  <w:num w:numId="24" w16cid:durableId="989477232">
    <w:abstractNumId w:val="57"/>
  </w:num>
  <w:num w:numId="25" w16cid:durableId="1890876346">
    <w:abstractNumId w:val="0"/>
  </w:num>
  <w:num w:numId="26" w16cid:durableId="1866557708">
    <w:abstractNumId w:val="55"/>
  </w:num>
  <w:num w:numId="27" w16cid:durableId="625160637">
    <w:abstractNumId w:val="44"/>
  </w:num>
  <w:num w:numId="28" w16cid:durableId="1105155167">
    <w:abstractNumId w:val="3"/>
  </w:num>
  <w:num w:numId="29" w16cid:durableId="1914781192">
    <w:abstractNumId w:val="2"/>
  </w:num>
  <w:num w:numId="30" w16cid:durableId="640422739">
    <w:abstractNumId w:val="15"/>
  </w:num>
  <w:num w:numId="31" w16cid:durableId="1502963622">
    <w:abstractNumId w:val="37"/>
  </w:num>
  <w:num w:numId="32" w16cid:durableId="2018187767">
    <w:abstractNumId w:val="1"/>
  </w:num>
  <w:num w:numId="33" w16cid:durableId="1081638824">
    <w:abstractNumId w:val="29"/>
  </w:num>
  <w:num w:numId="34" w16cid:durableId="333143279">
    <w:abstractNumId w:val="27"/>
  </w:num>
  <w:num w:numId="35" w16cid:durableId="421489181">
    <w:abstractNumId w:val="16"/>
  </w:num>
  <w:num w:numId="36" w16cid:durableId="1501043525">
    <w:abstractNumId w:val="38"/>
    <w:lvlOverride w:ilvl="0">
      <w:startOverride w:val="1"/>
    </w:lvlOverride>
  </w:num>
  <w:num w:numId="37" w16cid:durableId="1059092500">
    <w:abstractNumId w:val="51"/>
  </w:num>
  <w:num w:numId="38" w16cid:durableId="625694966">
    <w:abstractNumId w:val="48"/>
  </w:num>
  <w:num w:numId="39" w16cid:durableId="1856652003">
    <w:abstractNumId w:val="20"/>
  </w:num>
  <w:num w:numId="40" w16cid:durableId="1823693471">
    <w:abstractNumId w:val="39"/>
  </w:num>
  <w:num w:numId="41" w16cid:durableId="1449664853">
    <w:abstractNumId w:val="17"/>
  </w:num>
  <w:num w:numId="42" w16cid:durableId="926621092">
    <w:abstractNumId w:val="6"/>
  </w:num>
  <w:num w:numId="43" w16cid:durableId="969550662">
    <w:abstractNumId w:val="10"/>
  </w:num>
  <w:num w:numId="44" w16cid:durableId="1962028642">
    <w:abstractNumId w:val="33"/>
  </w:num>
  <w:num w:numId="45" w16cid:durableId="1847665706">
    <w:abstractNumId w:val="58"/>
  </w:num>
  <w:num w:numId="46" w16cid:durableId="148596246">
    <w:abstractNumId w:val="24"/>
  </w:num>
  <w:num w:numId="47" w16cid:durableId="1569028864">
    <w:abstractNumId w:val="28"/>
  </w:num>
  <w:num w:numId="48" w16cid:durableId="720709373">
    <w:abstractNumId w:val="30"/>
  </w:num>
  <w:num w:numId="49" w16cid:durableId="843855845">
    <w:abstractNumId w:val="21"/>
  </w:num>
  <w:num w:numId="50" w16cid:durableId="184026800">
    <w:abstractNumId w:val="23"/>
  </w:num>
  <w:num w:numId="51" w16cid:durableId="1570771768">
    <w:abstractNumId w:val="31"/>
  </w:num>
  <w:num w:numId="52" w16cid:durableId="231233459">
    <w:abstractNumId w:val="56"/>
  </w:num>
  <w:num w:numId="53" w16cid:durableId="2053772574">
    <w:abstractNumId w:val="60"/>
  </w:num>
  <w:num w:numId="54" w16cid:durableId="1856730099">
    <w:abstractNumId w:val="18"/>
  </w:num>
  <w:num w:numId="55" w16cid:durableId="1058438258">
    <w:abstractNumId w:val="32"/>
  </w:num>
  <w:num w:numId="56" w16cid:durableId="2109689839">
    <w:abstractNumId w:val="43"/>
  </w:num>
  <w:num w:numId="57" w16cid:durableId="1253198994">
    <w:abstractNumId w:val="59"/>
  </w:num>
  <w:num w:numId="58" w16cid:durableId="131795932">
    <w:abstractNumId w:val="45"/>
  </w:num>
  <w:num w:numId="59" w16cid:durableId="1577010308">
    <w:abstractNumId w:val="47"/>
  </w:num>
  <w:num w:numId="60" w16cid:durableId="1485924929">
    <w:abstractNumId w:val="47"/>
  </w:num>
  <w:num w:numId="61" w16cid:durableId="1499269880">
    <w:abstractNumId w:val="47"/>
  </w:num>
  <w:num w:numId="62" w16cid:durableId="994988166">
    <w:abstractNumId w:val="47"/>
  </w:num>
  <w:num w:numId="63" w16cid:durableId="249386825">
    <w:abstractNumId w:val="41"/>
  </w:num>
  <w:num w:numId="64" w16cid:durableId="1434936681">
    <w:abstractNumId w:val="53"/>
  </w:num>
  <w:num w:numId="65" w16cid:durableId="1265259320">
    <w:abstractNumId w:val="3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7F6"/>
    <w:rsid w:val="000002D9"/>
    <w:rsid w:val="0000042F"/>
    <w:rsid w:val="00000606"/>
    <w:rsid w:val="00000E75"/>
    <w:rsid w:val="00000F5E"/>
    <w:rsid w:val="0000169E"/>
    <w:rsid w:val="00001874"/>
    <w:rsid w:val="000018AC"/>
    <w:rsid w:val="000020A4"/>
    <w:rsid w:val="000021F7"/>
    <w:rsid w:val="000025B3"/>
    <w:rsid w:val="00002B30"/>
    <w:rsid w:val="00002BB2"/>
    <w:rsid w:val="00002E15"/>
    <w:rsid w:val="00002E33"/>
    <w:rsid w:val="000030DB"/>
    <w:rsid w:val="00003102"/>
    <w:rsid w:val="000031A1"/>
    <w:rsid w:val="00003461"/>
    <w:rsid w:val="00003476"/>
    <w:rsid w:val="000036A6"/>
    <w:rsid w:val="0000375D"/>
    <w:rsid w:val="000039B3"/>
    <w:rsid w:val="00003A47"/>
    <w:rsid w:val="00003A8E"/>
    <w:rsid w:val="00003B88"/>
    <w:rsid w:val="0000417C"/>
    <w:rsid w:val="000045DF"/>
    <w:rsid w:val="0000493C"/>
    <w:rsid w:val="00004973"/>
    <w:rsid w:val="000049AF"/>
    <w:rsid w:val="00004E32"/>
    <w:rsid w:val="0000517D"/>
    <w:rsid w:val="00005180"/>
    <w:rsid w:val="00005387"/>
    <w:rsid w:val="00005450"/>
    <w:rsid w:val="00005863"/>
    <w:rsid w:val="00005914"/>
    <w:rsid w:val="0000591E"/>
    <w:rsid w:val="00005B7D"/>
    <w:rsid w:val="00005EEB"/>
    <w:rsid w:val="000066D5"/>
    <w:rsid w:val="00006701"/>
    <w:rsid w:val="000067B5"/>
    <w:rsid w:val="00006915"/>
    <w:rsid w:val="00007645"/>
    <w:rsid w:val="00007A83"/>
    <w:rsid w:val="0001056B"/>
    <w:rsid w:val="000105E1"/>
    <w:rsid w:val="0001078B"/>
    <w:rsid w:val="00010B9D"/>
    <w:rsid w:val="00010E30"/>
    <w:rsid w:val="0001124A"/>
    <w:rsid w:val="00011C71"/>
    <w:rsid w:val="00011CAB"/>
    <w:rsid w:val="000121EF"/>
    <w:rsid w:val="00012468"/>
    <w:rsid w:val="000124EF"/>
    <w:rsid w:val="0001254A"/>
    <w:rsid w:val="0001285D"/>
    <w:rsid w:val="00012A3B"/>
    <w:rsid w:val="00012B8F"/>
    <w:rsid w:val="00012DA6"/>
    <w:rsid w:val="00012DDD"/>
    <w:rsid w:val="00013538"/>
    <w:rsid w:val="000135D2"/>
    <w:rsid w:val="0001381B"/>
    <w:rsid w:val="00013CA1"/>
    <w:rsid w:val="00014127"/>
    <w:rsid w:val="00014144"/>
    <w:rsid w:val="0001430B"/>
    <w:rsid w:val="0001469E"/>
    <w:rsid w:val="00014E42"/>
    <w:rsid w:val="00015CCF"/>
    <w:rsid w:val="000162D0"/>
    <w:rsid w:val="00016475"/>
    <w:rsid w:val="000166C4"/>
    <w:rsid w:val="00016917"/>
    <w:rsid w:val="00016C34"/>
    <w:rsid w:val="00016C77"/>
    <w:rsid w:val="00017A40"/>
    <w:rsid w:val="00017ABA"/>
    <w:rsid w:val="00017CF0"/>
    <w:rsid w:val="00020634"/>
    <w:rsid w:val="000209CC"/>
    <w:rsid w:val="00020CF9"/>
    <w:rsid w:val="0002102C"/>
    <w:rsid w:val="0002115E"/>
    <w:rsid w:val="0002170A"/>
    <w:rsid w:val="000224B3"/>
    <w:rsid w:val="00022593"/>
    <w:rsid w:val="00022B20"/>
    <w:rsid w:val="00022E6B"/>
    <w:rsid w:val="00023034"/>
    <w:rsid w:val="00023052"/>
    <w:rsid w:val="0002379C"/>
    <w:rsid w:val="00023A30"/>
    <w:rsid w:val="00023CCA"/>
    <w:rsid w:val="00023EF1"/>
    <w:rsid w:val="0002442B"/>
    <w:rsid w:val="00024C0F"/>
    <w:rsid w:val="0002522C"/>
    <w:rsid w:val="000255CF"/>
    <w:rsid w:val="00025610"/>
    <w:rsid w:val="0002565A"/>
    <w:rsid w:val="00025732"/>
    <w:rsid w:val="0002584E"/>
    <w:rsid w:val="00025BD7"/>
    <w:rsid w:val="00025CD6"/>
    <w:rsid w:val="00025D05"/>
    <w:rsid w:val="00025E40"/>
    <w:rsid w:val="000264D8"/>
    <w:rsid w:val="00026F22"/>
    <w:rsid w:val="00026FE7"/>
    <w:rsid w:val="00027049"/>
    <w:rsid w:val="00027417"/>
    <w:rsid w:val="00027619"/>
    <w:rsid w:val="000276DD"/>
    <w:rsid w:val="00027B64"/>
    <w:rsid w:val="00027ED6"/>
    <w:rsid w:val="00027F2B"/>
    <w:rsid w:val="00030234"/>
    <w:rsid w:val="00030251"/>
    <w:rsid w:val="00030BBC"/>
    <w:rsid w:val="00030E11"/>
    <w:rsid w:val="00031186"/>
    <w:rsid w:val="0003185A"/>
    <w:rsid w:val="00031862"/>
    <w:rsid w:val="00031E4E"/>
    <w:rsid w:val="00032731"/>
    <w:rsid w:val="0003287D"/>
    <w:rsid w:val="00032A10"/>
    <w:rsid w:val="00032FB6"/>
    <w:rsid w:val="00033065"/>
    <w:rsid w:val="00033381"/>
    <w:rsid w:val="00033391"/>
    <w:rsid w:val="00033874"/>
    <w:rsid w:val="00033D9F"/>
    <w:rsid w:val="00033F5B"/>
    <w:rsid w:val="00034133"/>
    <w:rsid w:val="000349AA"/>
    <w:rsid w:val="00034BB1"/>
    <w:rsid w:val="00034D23"/>
    <w:rsid w:val="00035083"/>
    <w:rsid w:val="0003538E"/>
    <w:rsid w:val="000353E7"/>
    <w:rsid w:val="0003569B"/>
    <w:rsid w:val="00035808"/>
    <w:rsid w:val="000359FD"/>
    <w:rsid w:val="000359FE"/>
    <w:rsid w:val="00035C37"/>
    <w:rsid w:val="000362AE"/>
    <w:rsid w:val="00036383"/>
    <w:rsid w:val="00036438"/>
    <w:rsid w:val="000366B7"/>
    <w:rsid w:val="000369E7"/>
    <w:rsid w:val="00036AFD"/>
    <w:rsid w:val="00036C0F"/>
    <w:rsid w:val="000371C3"/>
    <w:rsid w:val="000371DF"/>
    <w:rsid w:val="000373CE"/>
    <w:rsid w:val="00037530"/>
    <w:rsid w:val="00037883"/>
    <w:rsid w:val="000378C1"/>
    <w:rsid w:val="00037C20"/>
    <w:rsid w:val="00037C6A"/>
    <w:rsid w:val="00037D26"/>
    <w:rsid w:val="00037FF2"/>
    <w:rsid w:val="0004014D"/>
    <w:rsid w:val="000402A9"/>
    <w:rsid w:val="000406CB"/>
    <w:rsid w:val="00040BB2"/>
    <w:rsid w:val="000414A9"/>
    <w:rsid w:val="0004174A"/>
    <w:rsid w:val="00041924"/>
    <w:rsid w:val="00041D45"/>
    <w:rsid w:val="00041F4D"/>
    <w:rsid w:val="0004204F"/>
    <w:rsid w:val="000420FB"/>
    <w:rsid w:val="000421BC"/>
    <w:rsid w:val="000426AA"/>
    <w:rsid w:val="00042B6C"/>
    <w:rsid w:val="00042E80"/>
    <w:rsid w:val="000437DF"/>
    <w:rsid w:val="00043C3C"/>
    <w:rsid w:val="00043D46"/>
    <w:rsid w:val="0004424B"/>
    <w:rsid w:val="00044437"/>
    <w:rsid w:val="000445EC"/>
    <w:rsid w:val="000448E3"/>
    <w:rsid w:val="0004497A"/>
    <w:rsid w:val="00044E26"/>
    <w:rsid w:val="00045058"/>
    <w:rsid w:val="00045391"/>
    <w:rsid w:val="000456FF"/>
    <w:rsid w:val="00045F41"/>
    <w:rsid w:val="00045F5B"/>
    <w:rsid w:val="0004660C"/>
    <w:rsid w:val="000474D1"/>
    <w:rsid w:val="000479EA"/>
    <w:rsid w:val="00047AEC"/>
    <w:rsid w:val="00047B3E"/>
    <w:rsid w:val="00047CF2"/>
    <w:rsid w:val="00047F72"/>
    <w:rsid w:val="000506F0"/>
    <w:rsid w:val="00050D6B"/>
    <w:rsid w:val="00051179"/>
    <w:rsid w:val="0005158F"/>
    <w:rsid w:val="000517D0"/>
    <w:rsid w:val="0005183F"/>
    <w:rsid w:val="00052CAD"/>
    <w:rsid w:val="0005300E"/>
    <w:rsid w:val="0005313B"/>
    <w:rsid w:val="0005346D"/>
    <w:rsid w:val="00053DEC"/>
    <w:rsid w:val="00054076"/>
    <w:rsid w:val="00054260"/>
    <w:rsid w:val="00054951"/>
    <w:rsid w:val="00054A3D"/>
    <w:rsid w:val="00054CE6"/>
    <w:rsid w:val="00054D91"/>
    <w:rsid w:val="00055142"/>
    <w:rsid w:val="000551E0"/>
    <w:rsid w:val="0005526B"/>
    <w:rsid w:val="000553CB"/>
    <w:rsid w:val="00055540"/>
    <w:rsid w:val="00055A2C"/>
    <w:rsid w:val="00055C02"/>
    <w:rsid w:val="00055DA7"/>
    <w:rsid w:val="000563FB"/>
    <w:rsid w:val="00056699"/>
    <w:rsid w:val="0005693B"/>
    <w:rsid w:val="00056A7A"/>
    <w:rsid w:val="00056A90"/>
    <w:rsid w:val="00056B56"/>
    <w:rsid w:val="00057147"/>
    <w:rsid w:val="0005730E"/>
    <w:rsid w:val="00057FA1"/>
    <w:rsid w:val="0006017E"/>
    <w:rsid w:val="000601C8"/>
    <w:rsid w:val="0006034A"/>
    <w:rsid w:val="000603EF"/>
    <w:rsid w:val="00060526"/>
    <w:rsid w:val="00060A8F"/>
    <w:rsid w:val="00061414"/>
    <w:rsid w:val="000615A8"/>
    <w:rsid w:val="0006174E"/>
    <w:rsid w:val="00061795"/>
    <w:rsid w:val="00061A36"/>
    <w:rsid w:val="00061D4A"/>
    <w:rsid w:val="00062293"/>
    <w:rsid w:val="00062995"/>
    <w:rsid w:val="00062B3C"/>
    <w:rsid w:val="00063026"/>
    <w:rsid w:val="00063D7E"/>
    <w:rsid w:val="0006409B"/>
    <w:rsid w:val="000640AC"/>
    <w:rsid w:val="00064AD7"/>
    <w:rsid w:val="00064D10"/>
    <w:rsid w:val="0006509D"/>
    <w:rsid w:val="000652CA"/>
    <w:rsid w:val="0006542E"/>
    <w:rsid w:val="00065529"/>
    <w:rsid w:val="000657FF"/>
    <w:rsid w:val="00065B00"/>
    <w:rsid w:val="00065BAE"/>
    <w:rsid w:val="000662E4"/>
    <w:rsid w:val="000671B9"/>
    <w:rsid w:val="000671FA"/>
    <w:rsid w:val="00067576"/>
    <w:rsid w:val="00067A4B"/>
    <w:rsid w:val="00067B0F"/>
    <w:rsid w:val="000708FC"/>
    <w:rsid w:val="00070A7D"/>
    <w:rsid w:val="00070BF2"/>
    <w:rsid w:val="000716BD"/>
    <w:rsid w:val="00071B0F"/>
    <w:rsid w:val="00071D27"/>
    <w:rsid w:val="00071D91"/>
    <w:rsid w:val="00072081"/>
    <w:rsid w:val="000720ED"/>
    <w:rsid w:val="00072297"/>
    <w:rsid w:val="00072840"/>
    <w:rsid w:val="00072AF6"/>
    <w:rsid w:val="00072E26"/>
    <w:rsid w:val="000730DB"/>
    <w:rsid w:val="000731B9"/>
    <w:rsid w:val="0007330B"/>
    <w:rsid w:val="0007341F"/>
    <w:rsid w:val="00073980"/>
    <w:rsid w:val="00073AF6"/>
    <w:rsid w:val="00073C4F"/>
    <w:rsid w:val="00073D9F"/>
    <w:rsid w:val="0007444B"/>
    <w:rsid w:val="00074567"/>
    <w:rsid w:val="00074676"/>
    <w:rsid w:val="00074734"/>
    <w:rsid w:val="0007491A"/>
    <w:rsid w:val="00074D8E"/>
    <w:rsid w:val="00074E0E"/>
    <w:rsid w:val="00074FC3"/>
    <w:rsid w:val="000751CB"/>
    <w:rsid w:val="0007541C"/>
    <w:rsid w:val="000755AB"/>
    <w:rsid w:val="00075609"/>
    <w:rsid w:val="000757D2"/>
    <w:rsid w:val="0007587A"/>
    <w:rsid w:val="00075A74"/>
    <w:rsid w:val="00075DBD"/>
    <w:rsid w:val="00076203"/>
    <w:rsid w:val="000763E6"/>
    <w:rsid w:val="00076899"/>
    <w:rsid w:val="000776C8"/>
    <w:rsid w:val="000777B6"/>
    <w:rsid w:val="000779EF"/>
    <w:rsid w:val="00077BA1"/>
    <w:rsid w:val="00077C19"/>
    <w:rsid w:val="0008093C"/>
    <w:rsid w:val="00080AD7"/>
    <w:rsid w:val="00080B7B"/>
    <w:rsid w:val="00081543"/>
    <w:rsid w:val="00081676"/>
    <w:rsid w:val="00081971"/>
    <w:rsid w:val="00081BDF"/>
    <w:rsid w:val="0008215A"/>
    <w:rsid w:val="0008243A"/>
    <w:rsid w:val="00082584"/>
    <w:rsid w:val="00082864"/>
    <w:rsid w:val="00082C85"/>
    <w:rsid w:val="000834AD"/>
    <w:rsid w:val="000835F0"/>
    <w:rsid w:val="00083780"/>
    <w:rsid w:val="00083A0A"/>
    <w:rsid w:val="00083A70"/>
    <w:rsid w:val="00083ED7"/>
    <w:rsid w:val="00084396"/>
    <w:rsid w:val="0008447C"/>
    <w:rsid w:val="000844EA"/>
    <w:rsid w:val="00084659"/>
    <w:rsid w:val="00084914"/>
    <w:rsid w:val="00084BA0"/>
    <w:rsid w:val="00084D5A"/>
    <w:rsid w:val="000854F9"/>
    <w:rsid w:val="000857A6"/>
    <w:rsid w:val="00085C66"/>
    <w:rsid w:val="00085E3B"/>
    <w:rsid w:val="0008600B"/>
    <w:rsid w:val="0008620B"/>
    <w:rsid w:val="000864FE"/>
    <w:rsid w:val="000865B6"/>
    <w:rsid w:val="000867CE"/>
    <w:rsid w:val="000869D4"/>
    <w:rsid w:val="00086E4D"/>
    <w:rsid w:val="00087107"/>
    <w:rsid w:val="000874DA"/>
    <w:rsid w:val="00087614"/>
    <w:rsid w:val="00087C34"/>
    <w:rsid w:val="00087CCF"/>
    <w:rsid w:val="00087E5A"/>
    <w:rsid w:val="00090168"/>
    <w:rsid w:val="00090350"/>
    <w:rsid w:val="000908F9"/>
    <w:rsid w:val="00090CC8"/>
    <w:rsid w:val="00090D8D"/>
    <w:rsid w:val="000913F1"/>
    <w:rsid w:val="00091601"/>
    <w:rsid w:val="00091691"/>
    <w:rsid w:val="000918BD"/>
    <w:rsid w:val="0009197B"/>
    <w:rsid w:val="00091B24"/>
    <w:rsid w:val="00091CE0"/>
    <w:rsid w:val="000920C3"/>
    <w:rsid w:val="0009214C"/>
    <w:rsid w:val="0009229E"/>
    <w:rsid w:val="0009245F"/>
    <w:rsid w:val="00092A64"/>
    <w:rsid w:val="000931B1"/>
    <w:rsid w:val="00093C90"/>
    <w:rsid w:val="00093CE6"/>
    <w:rsid w:val="00093F75"/>
    <w:rsid w:val="000941C7"/>
    <w:rsid w:val="0009455E"/>
    <w:rsid w:val="0009482F"/>
    <w:rsid w:val="000948AF"/>
    <w:rsid w:val="00094BCC"/>
    <w:rsid w:val="00094E6C"/>
    <w:rsid w:val="00095256"/>
    <w:rsid w:val="000954AD"/>
    <w:rsid w:val="0009550C"/>
    <w:rsid w:val="0009556D"/>
    <w:rsid w:val="0009562A"/>
    <w:rsid w:val="00095772"/>
    <w:rsid w:val="00095E71"/>
    <w:rsid w:val="00095F9B"/>
    <w:rsid w:val="000969DE"/>
    <w:rsid w:val="00096DD6"/>
    <w:rsid w:val="00097035"/>
    <w:rsid w:val="00097043"/>
    <w:rsid w:val="00097596"/>
    <w:rsid w:val="00097C1E"/>
    <w:rsid w:val="00097F82"/>
    <w:rsid w:val="000A05E8"/>
    <w:rsid w:val="000A0792"/>
    <w:rsid w:val="000A1E10"/>
    <w:rsid w:val="000A1FFB"/>
    <w:rsid w:val="000A23FB"/>
    <w:rsid w:val="000A2576"/>
    <w:rsid w:val="000A273C"/>
    <w:rsid w:val="000A3272"/>
    <w:rsid w:val="000A35EF"/>
    <w:rsid w:val="000A36D4"/>
    <w:rsid w:val="000A3C5F"/>
    <w:rsid w:val="000A42A0"/>
    <w:rsid w:val="000A4615"/>
    <w:rsid w:val="000A4D97"/>
    <w:rsid w:val="000A53A9"/>
    <w:rsid w:val="000A53D8"/>
    <w:rsid w:val="000A53E3"/>
    <w:rsid w:val="000A5431"/>
    <w:rsid w:val="000A5602"/>
    <w:rsid w:val="000A5BBB"/>
    <w:rsid w:val="000A5E5E"/>
    <w:rsid w:val="000A5EBE"/>
    <w:rsid w:val="000A5FEF"/>
    <w:rsid w:val="000A6055"/>
    <w:rsid w:val="000A64A0"/>
    <w:rsid w:val="000A6580"/>
    <w:rsid w:val="000A6771"/>
    <w:rsid w:val="000A6D77"/>
    <w:rsid w:val="000A6E53"/>
    <w:rsid w:val="000A706C"/>
    <w:rsid w:val="000A74A4"/>
    <w:rsid w:val="000A75D5"/>
    <w:rsid w:val="000A777C"/>
    <w:rsid w:val="000A77AD"/>
    <w:rsid w:val="000A79FB"/>
    <w:rsid w:val="000A7AF6"/>
    <w:rsid w:val="000A7D5C"/>
    <w:rsid w:val="000B001F"/>
    <w:rsid w:val="000B0132"/>
    <w:rsid w:val="000B036F"/>
    <w:rsid w:val="000B0B86"/>
    <w:rsid w:val="000B0BC7"/>
    <w:rsid w:val="000B270B"/>
    <w:rsid w:val="000B281C"/>
    <w:rsid w:val="000B2E0D"/>
    <w:rsid w:val="000B2E86"/>
    <w:rsid w:val="000B30B2"/>
    <w:rsid w:val="000B32BF"/>
    <w:rsid w:val="000B342B"/>
    <w:rsid w:val="000B381F"/>
    <w:rsid w:val="000B3891"/>
    <w:rsid w:val="000B3DC6"/>
    <w:rsid w:val="000B3F16"/>
    <w:rsid w:val="000B4323"/>
    <w:rsid w:val="000B43E4"/>
    <w:rsid w:val="000B443D"/>
    <w:rsid w:val="000B483E"/>
    <w:rsid w:val="000B4940"/>
    <w:rsid w:val="000B499B"/>
    <w:rsid w:val="000B54E1"/>
    <w:rsid w:val="000B55F0"/>
    <w:rsid w:val="000B577C"/>
    <w:rsid w:val="000B57AA"/>
    <w:rsid w:val="000B59C4"/>
    <w:rsid w:val="000B5C69"/>
    <w:rsid w:val="000B5E56"/>
    <w:rsid w:val="000B5FA5"/>
    <w:rsid w:val="000B6035"/>
    <w:rsid w:val="000B6061"/>
    <w:rsid w:val="000B60DC"/>
    <w:rsid w:val="000B6151"/>
    <w:rsid w:val="000B67DB"/>
    <w:rsid w:val="000B6A09"/>
    <w:rsid w:val="000B6FAC"/>
    <w:rsid w:val="000B73D8"/>
    <w:rsid w:val="000B7B71"/>
    <w:rsid w:val="000B7B84"/>
    <w:rsid w:val="000B7F33"/>
    <w:rsid w:val="000C0348"/>
    <w:rsid w:val="000C0500"/>
    <w:rsid w:val="000C0E1E"/>
    <w:rsid w:val="000C14BF"/>
    <w:rsid w:val="000C1736"/>
    <w:rsid w:val="000C1871"/>
    <w:rsid w:val="000C1A73"/>
    <w:rsid w:val="000C1B12"/>
    <w:rsid w:val="000C1E23"/>
    <w:rsid w:val="000C1E83"/>
    <w:rsid w:val="000C2010"/>
    <w:rsid w:val="000C2210"/>
    <w:rsid w:val="000C2405"/>
    <w:rsid w:val="000C2492"/>
    <w:rsid w:val="000C2B48"/>
    <w:rsid w:val="000C2BC7"/>
    <w:rsid w:val="000C325C"/>
    <w:rsid w:val="000C3442"/>
    <w:rsid w:val="000C3637"/>
    <w:rsid w:val="000C39D8"/>
    <w:rsid w:val="000C3B7B"/>
    <w:rsid w:val="000C3D0B"/>
    <w:rsid w:val="000C3D5E"/>
    <w:rsid w:val="000C3DCE"/>
    <w:rsid w:val="000C405C"/>
    <w:rsid w:val="000C43F5"/>
    <w:rsid w:val="000C4446"/>
    <w:rsid w:val="000C44D0"/>
    <w:rsid w:val="000C4663"/>
    <w:rsid w:val="000C5022"/>
    <w:rsid w:val="000C508E"/>
    <w:rsid w:val="000C5426"/>
    <w:rsid w:val="000C5601"/>
    <w:rsid w:val="000C5899"/>
    <w:rsid w:val="000C58BC"/>
    <w:rsid w:val="000C5AC5"/>
    <w:rsid w:val="000C5B61"/>
    <w:rsid w:val="000C5E27"/>
    <w:rsid w:val="000C5E5E"/>
    <w:rsid w:val="000C5E9C"/>
    <w:rsid w:val="000C5FD8"/>
    <w:rsid w:val="000C6AE3"/>
    <w:rsid w:val="000C6D13"/>
    <w:rsid w:val="000C6EE8"/>
    <w:rsid w:val="000C737E"/>
    <w:rsid w:val="000C7417"/>
    <w:rsid w:val="000C7689"/>
    <w:rsid w:val="000C78E0"/>
    <w:rsid w:val="000C7CAC"/>
    <w:rsid w:val="000C7DFA"/>
    <w:rsid w:val="000C7E8A"/>
    <w:rsid w:val="000D0141"/>
    <w:rsid w:val="000D0AA9"/>
    <w:rsid w:val="000D0C04"/>
    <w:rsid w:val="000D0E0E"/>
    <w:rsid w:val="000D0F2A"/>
    <w:rsid w:val="000D11D3"/>
    <w:rsid w:val="000D1438"/>
    <w:rsid w:val="000D15F8"/>
    <w:rsid w:val="000D1CBD"/>
    <w:rsid w:val="000D2375"/>
    <w:rsid w:val="000D2649"/>
    <w:rsid w:val="000D2745"/>
    <w:rsid w:val="000D28EB"/>
    <w:rsid w:val="000D2A30"/>
    <w:rsid w:val="000D2EDA"/>
    <w:rsid w:val="000D2F51"/>
    <w:rsid w:val="000D3621"/>
    <w:rsid w:val="000D36D6"/>
    <w:rsid w:val="000D388A"/>
    <w:rsid w:val="000D3A17"/>
    <w:rsid w:val="000D3B87"/>
    <w:rsid w:val="000D3BD3"/>
    <w:rsid w:val="000D3C6E"/>
    <w:rsid w:val="000D408F"/>
    <w:rsid w:val="000D46FB"/>
    <w:rsid w:val="000D5355"/>
    <w:rsid w:val="000D568A"/>
    <w:rsid w:val="000D575E"/>
    <w:rsid w:val="000D57D4"/>
    <w:rsid w:val="000D582A"/>
    <w:rsid w:val="000D6793"/>
    <w:rsid w:val="000D67E2"/>
    <w:rsid w:val="000D6933"/>
    <w:rsid w:val="000D6946"/>
    <w:rsid w:val="000D6AAF"/>
    <w:rsid w:val="000D6B31"/>
    <w:rsid w:val="000D6D33"/>
    <w:rsid w:val="000D6E02"/>
    <w:rsid w:val="000D6E89"/>
    <w:rsid w:val="000D6F7E"/>
    <w:rsid w:val="000D7067"/>
    <w:rsid w:val="000D728C"/>
    <w:rsid w:val="000D7979"/>
    <w:rsid w:val="000D7B1F"/>
    <w:rsid w:val="000D7F8A"/>
    <w:rsid w:val="000D7FBE"/>
    <w:rsid w:val="000E0046"/>
    <w:rsid w:val="000E00A1"/>
    <w:rsid w:val="000E05DA"/>
    <w:rsid w:val="000E0A81"/>
    <w:rsid w:val="000E0E63"/>
    <w:rsid w:val="000E140E"/>
    <w:rsid w:val="000E25BE"/>
    <w:rsid w:val="000E2771"/>
    <w:rsid w:val="000E2C1B"/>
    <w:rsid w:val="000E2C4C"/>
    <w:rsid w:val="000E2EF8"/>
    <w:rsid w:val="000E2F05"/>
    <w:rsid w:val="000E3A88"/>
    <w:rsid w:val="000E3AED"/>
    <w:rsid w:val="000E48A2"/>
    <w:rsid w:val="000E48CD"/>
    <w:rsid w:val="000E4AF8"/>
    <w:rsid w:val="000E4CA1"/>
    <w:rsid w:val="000E5077"/>
    <w:rsid w:val="000E51ED"/>
    <w:rsid w:val="000E543B"/>
    <w:rsid w:val="000E5BD8"/>
    <w:rsid w:val="000E5FEB"/>
    <w:rsid w:val="000E6520"/>
    <w:rsid w:val="000E6597"/>
    <w:rsid w:val="000E65F3"/>
    <w:rsid w:val="000E6834"/>
    <w:rsid w:val="000E68BF"/>
    <w:rsid w:val="000E6B61"/>
    <w:rsid w:val="000E6CFD"/>
    <w:rsid w:val="000E6F9D"/>
    <w:rsid w:val="000E70FE"/>
    <w:rsid w:val="000E72E9"/>
    <w:rsid w:val="000E74AB"/>
    <w:rsid w:val="000E7599"/>
    <w:rsid w:val="000E7619"/>
    <w:rsid w:val="000E7953"/>
    <w:rsid w:val="000E7B3E"/>
    <w:rsid w:val="000F0588"/>
    <w:rsid w:val="000F08C1"/>
    <w:rsid w:val="000F1B46"/>
    <w:rsid w:val="000F254F"/>
    <w:rsid w:val="000F345A"/>
    <w:rsid w:val="000F369F"/>
    <w:rsid w:val="000F3770"/>
    <w:rsid w:val="000F3D5C"/>
    <w:rsid w:val="000F3E4F"/>
    <w:rsid w:val="000F3F2B"/>
    <w:rsid w:val="000F40E2"/>
    <w:rsid w:val="000F411C"/>
    <w:rsid w:val="000F440B"/>
    <w:rsid w:val="000F4686"/>
    <w:rsid w:val="000F4700"/>
    <w:rsid w:val="000F4BFF"/>
    <w:rsid w:val="000F4CAA"/>
    <w:rsid w:val="000F5012"/>
    <w:rsid w:val="000F5344"/>
    <w:rsid w:val="000F55A8"/>
    <w:rsid w:val="000F5716"/>
    <w:rsid w:val="000F5CA7"/>
    <w:rsid w:val="000F67AF"/>
    <w:rsid w:val="000F6853"/>
    <w:rsid w:val="000F687E"/>
    <w:rsid w:val="000F6A69"/>
    <w:rsid w:val="000F6EC6"/>
    <w:rsid w:val="000F6F8F"/>
    <w:rsid w:val="000F759B"/>
    <w:rsid w:val="000F79A3"/>
    <w:rsid w:val="000F7C25"/>
    <w:rsid w:val="000F7F90"/>
    <w:rsid w:val="00100279"/>
    <w:rsid w:val="00100804"/>
    <w:rsid w:val="00100C66"/>
    <w:rsid w:val="00100D40"/>
    <w:rsid w:val="00101312"/>
    <w:rsid w:val="0010136F"/>
    <w:rsid w:val="0010150B"/>
    <w:rsid w:val="0010173B"/>
    <w:rsid w:val="001017E0"/>
    <w:rsid w:val="0010195E"/>
    <w:rsid w:val="0010197E"/>
    <w:rsid w:val="00101B0A"/>
    <w:rsid w:val="00101E4D"/>
    <w:rsid w:val="00101EA6"/>
    <w:rsid w:val="00102110"/>
    <w:rsid w:val="00102A69"/>
    <w:rsid w:val="00103378"/>
    <w:rsid w:val="0010345E"/>
    <w:rsid w:val="00103910"/>
    <w:rsid w:val="00103DAF"/>
    <w:rsid w:val="00103FC4"/>
    <w:rsid w:val="00104518"/>
    <w:rsid w:val="00104696"/>
    <w:rsid w:val="001047DF"/>
    <w:rsid w:val="0010496B"/>
    <w:rsid w:val="00104B3D"/>
    <w:rsid w:val="00104C43"/>
    <w:rsid w:val="00104E53"/>
    <w:rsid w:val="00104F19"/>
    <w:rsid w:val="00104FFB"/>
    <w:rsid w:val="00105026"/>
    <w:rsid w:val="001050BB"/>
    <w:rsid w:val="0010530F"/>
    <w:rsid w:val="00105550"/>
    <w:rsid w:val="00105588"/>
    <w:rsid w:val="00105611"/>
    <w:rsid w:val="00105961"/>
    <w:rsid w:val="001059DD"/>
    <w:rsid w:val="00105ADE"/>
    <w:rsid w:val="00105BD7"/>
    <w:rsid w:val="00105D5A"/>
    <w:rsid w:val="00105E7B"/>
    <w:rsid w:val="00105F5D"/>
    <w:rsid w:val="00106F23"/>
    <w:rsid w:val="00107092"/>
    <w:rsid w:val="001076B5"/>
    <w:rsid w:val="00107A0A"/>
    <w:rsid w:val="00107E1C"/>
    <w:rsid w:val="001103C6"/>
    <w:rsid w:val="00110805"/>
    <w:rsid w:val="001113E3"/>
    <w:rsid w:val="00111890"/>
    <w:rsid w:val="00111E9A"/>
    <w:rsid w:val="00111FAB"/>
    <w:rsid w:val="00111FBE"/>
    <w:rsid w:val="001121CA"/>
    <w:rsid w:val="00112856"/>
    <w:rsid w:val="001130D1"/>
    <w:rsid w:val="001133E3"/>
    <w:rsid w:val="0011345B"/>
    <w:rsid w:val="00113541"/>
    <w:rsid w:val="0011354D"/>
    <w:rsid w:val="00113A5D"/>
    <w:rsid w:val="00113C63"/>
    <w:rsid w:val="00113DBD"/>
    <w:rsid w:val="001142A9"/>
    <w:rsid w:val="00114423"/>
    <w:rsid w:val="00114E06"/>
    <w:rsid w:val="00114EB9"/>
    <w:rsid w:val="00114EF8"/>
    <w:rsid w:val="00115A5E"/>
    <w:rsid w:val="00115BC6"/>
    <w:rsid w:val="00115C95"/>
    <w:rsid w:val="00115F31"/>
    <w:rsid w:val="00116141"/>
    <w:rsid w:val="0011617A"/>
    <w:rsid w:val="00116539"/>
    <w:rsid w:val="00116589"/>
    <w:rsid w:val="0011670C"/>
    <w:rsid w:val="00116728"/>
    <w:rsid w:val="00116BEF"/>
    <w:rsid w:val="00116E09"/>
    <w:rsid w:val="00117512"/>
    <w:rsid w:val="0011761B"/>
    <w:rsid w:val="00117777"/>
    <w:rsid w:val="001178E2"/>
    <w:rsid w:val="00117B66"/>
    <w:rsid w:val="00117F2D"/>
    <w:rsid w:val="001201FE"/>
    <w:rsid w:val="001205E3"/>
    <w:rsid w:val="001207E3"/>
    <w:rsid w:val="0012084D"/>
    <w:rsid w:val="00120EA3"/>
    <w:rsid w:val="00121227"/>
    <w:rsid w:val="0012192E"/>
    <w:rsid w:val="00121A29"/>
    <w:rsid w:val="00121E31"/>
    <w:rsid w:val="00122053"/>
    <w:rsid w:val="00122241"/>
    <w:rsid w:val="00122A1A"/>
    <w:rsid w:val="00122B35"/>
    <w:rsid w:val="00122B4D"/>
    <w:rsid w:val="00122F09"/>
    <w:rsid w:val="001231DE"/>
    <w:rsid w:val="00123476"/>
    <w:rsid w:val="0012364A"/>
    <w:rsid w:val="001236B5"/>
    <w:rsid w:val="00123DCE"/>
    <w:rsid w:val="00123E62"/>
    <w:rsid w:val="00123E8C"/>
    <w:rsid w:val="001243EC"/>
    <w:rsid w:val="00124636"/>
    <w:rsid w:val="0012476A"/>
    <w:rsid w:val="001247D6"/>
    <w:rsid w:val="00124AD3"/>
    <w:rsid w:val="00124F58"/>
    <w:rsid w:val="00125170"/>
    <w:rsid w:val="00125347"/>
    <w:rsid w:val="0012539A"/>
    <w:rsid w:val="00125CA1"/>
    <w:rsid w:val="00125EE8"/>
    <w:rsid w:val="0012627D"/>
    <w:rsid w:val="00126378"/>
    <w:rsid w:val="0012641E"/>
    <w:rsid w:val="00126E31"/>
    <w:rsid w:val="0012718A"/>
    <w:rsid w:val="001271B6"/>
    <w:rsid w:val="001271D3"/>
    <w:rsid w:val="00127222"/>
    <w:rsid w:val="00127235"/>
    <w:rsid w:val="00127336"/>
    <w:rsid w:val="00127731"/>
    <w:rsid w:val="00127855"/>
    <w:rsid w:val="00127F1E"/>
    <w:rsid w:val="00127F5F"/>
    <w:rsid w:val="00130687"/>
    <w:rsid w:val="0013077B"/>
    <w:rsid w:val="00130A8D"/>
    <w:rsid w:val="00130C3B"/>
    <w:rsid w:val="00130D59"/>
    <w:rsid w:val="001314BA"/>
    <w:rsid w:val="0013155E"/>
    <w:rsid w:val="001315A4"/>
    <w:rsid w:val="001315D6"/>
    <w:rsid w:val="00131B3E"/>
    <w:rsid w:val="00131B7B"/>
    <w:rsid w:val="00131B97"/>
    <w:rsid w:val="00131CDD"/>
    <w:rsid w:val="00131CE0"/>
    <w:rsid w:val="00131EF3"/>
    <w:rsid w:val="0013200A"/>
    <w:rsid w:val="00132558"/>
    <w:rsid w:val="00132772"/>
    <w:rsid w:val="00132806"/>
    <w:rsid w:val="00132987"/>
    <w:rsid w:val="00132AAA"/>
    <w:rsid w:val="00132C32"/>
    <w:rsid w:val="00133452"/>
    <w:rsid w:val="00133AB9"/>
    <w:rsid w:val="00133CAC"/>
    <w:rsid w:val="00133CE3"/>
    <w:rsid w:val="00133F42"/>
    <w:rsid w:val="0013431E"/>
    <w:rsid w:val="0013466C"/>
    <w:rsid w:val="00134875"/>
    <w:rsid w:val="00134FAD"/>
    <w:rsid w:val="0013502D"/>
    <w:rsid w:val="00135163"/>
    <w:rsid w:val="0013526B"/>
    <w:rsid w:val="00135776"/>
    <w:rsid w:val="00135AF7"/>
    <w:rsid w:val="00136B06"/>
    <w:rsid w:val="00136BB1"/>
    <w:rsid w:val="00136D18"/>
    <w:rsid w:val="00136E05"/>
    <w:rsid w:val="0013727A"/>
    <w:rsid w:val="00137398"/>
    <w:rsid w:val="0013739B"/>
    <w:rsid w:val="00137573"/>
    <w:rsid w:val="001376F0"/>
    <w:rsid w:val="00137769"/>
    <w:rsid w:val="00137B4B"/>
    <w:rsid w:val="00137DD4"/>
    <w:rsid w:val="00137E39"/>
    <w:rsid w:val="00140070"/>
    <w:rsid w:val="0014051A"/>
    <w:rsid w:val="00140BBF"/>
    <w:rsid w:val="0014103D"/>
    <w:rsid w:val="001411EC"/>
    <w:rsid w:val="001415AA"/>
    <w:rsid w:val="001415AD"/>
    <w:rsid w:val="00141630"/>
    <w:rsid w:val="001418F1"/>
    <w:rsid w:val="00141D8C"/>
    <w:rsid w:val="00141F42"/>
    <w:rsid w:val="001423B9"/>
    <w:rsid w:val="00142C92"/>
    <w:rsid w:val="00142D23"/>
    <w:rsid w:val="00142FF9"/>
    <w:rsid w:val="0014364C"/>
    <w:rsid w:val="00143814"/>
    <w:rsid w:val="00143840"/>
    <w:rsid w:val="0014397D"/>
    <w:rsid w:val="00143AF4"/>
    <w:rsid w:val="00143B0E"/>
    <w:rsid w:val="00143B6C"/>
    <w:rsid w:val="00143C35"/>
    <w:rsid w:val="001440F9"/>
    <w:rsid w:val="001442A6"/>
    <w:rsid w:val="00144427"/>
    <w:rsid w:val="001446A4"/>
    <w:rsid w:val="0014485E"/>
    <w:rsid w:val="001449E6"/>
    <w:rsid w:val="00144AAC"/>
    <w:rsid w:val="00144E13"/>
    <w:rsid w:val="00145709"/>
    <w:rsid w:val="00145AD2"/>
    <w:rsid w:val="00145B7C"/>
    <w:rsid w:val="00145CE9"/>
    <w:rsid w:val="00145E9F"/>
    <w:rsid w:val="00145F73"/>
    <w:rsid w:val="0014628E"/>
    <w:rsid w:val="001464D8"/>
    <w:rsid w:val="00146588"/>
    <w:rsid w:val="0014665D"/>
    <w:rsid w:val="00146858"/>
    <w:rsid w:val="0014696F"/>
    <w:rsid w:val="00146B26"/>
    <w:rsid w:val="0014716C"/>
    <w:rsid w:val="00147644"/>
    <w:rsid w:val="00147724"/>
    <w:rsid w:val="00147812"/>
    <w:rsid w:val="00147B85"/>
    <w:rsid w:val="00150143"/>
    <w:rsid w:val="00150C21"/>
    <w:rsid w:val="00150DB7"/>
    <w:rsid w:val="00150DE0"/>
    <w:rsid w:val="00151052"/>
    <w:rsid w:val="001515D8"/>
    <w:rsid w:val="00151624"/>
    <w:rsid w:val="00151B08"/>
    <w:rsid w:val="00151ED4"/>
    <w:rsid w:val="00152812"/>
    <w:rsid w:val="0015289B"/>
    <w:rsid w:val="00152E33"/>
    <w:rsid w:val="00152ED4"/>
    <w:rsid w:val="001536A8"/>
    <w:rsid w:val="0015382D"/>
    <w:rsid w:val="00153954"/>
    <w:rsid w:val="00153A41"/>
    <w:rsid w:val="00154B61"/>
    <w:rsid w:val="00154C3E"/>
    <w:rsid w:val="00154C5A"/>
    <w:rsid w:val="00155029"/>
    <w:rsid w:val="001550D3"/>
    <w:rsid w:val="001553E2"/>
    <w:rsid w:val="00155D96"/>
    <w:rsid w:val="00155E0E"/>
    <w:rsid w:val="00156FDC"/>
    <w:rsid w:val="00157239"/>
    <w:rsid w:val="001572D5"/>
    <w:rsid w:val="001575F2"/>
    <w:rsid w:val="00157B9A"/>
    <w:rsid w:val="00157CF6"/>
    <w:rsid w:val="00157F3E"/>
    <w:rsid w:val="00160195"/>
    <w:rsid w:val="001602B0"/>
    <w:rsid w:val="001602E4"/>
    <w:rsid w:val="00160441"/>
    <w:rsid w:val="001604A8"/>
    <w:rsid w:val="001605D4"/>
    <w:rsid w:val="00160861"/>
    <w:rsid w:val="00160D5C"/>
    <w:rsid w:val="00160E83"/>
    <w:rsid w:val="0016108D"/>
    <w:rsid w:val="00161195"/>
    <w:rsid w:val="00161562"/>
    <w:rsid w:val="00161A0A"/>
    <w:rsid w:val="00161A49"/>
    <w:rsid w:val="00161B0D"/>
    <w:rsid w:val="00161B48"/>
    <w:rsid w:val="00161C99"/>
    <w:rsid w:val="001628D8"/>
    <w:rsid w:val="00162B48"/>
    <w:rsid w:val="00162D1A"/>
    <w:rsid w:val="00162E42"/>
    <w:rsid w:val="0016331B"/>
    <w:rsid w:val="0016333E"/>
    <w:rsid w:val="00163463"/>
    <w:rsid w:val="00163544"/>
    <w:rsid w:val="00163602"/>
    <w:rsid w:val="00163636"/>
    <w:rsid w:val="001641ED"/>
    <w:rsid w:val="00164665"/>
    <w:rsid w:val="0016469D"/>
    <w:rsid w:val="00164712"/>
    <w:rsid w:val="001647EA"/>
    <w:rsid w:val="00164930"/>
    <w:rsid w:val="00164CC0"/>
    <w:rsid w:val="00164D57"/>
    <w:rsid w:val="00164DDD"/>
    <w:rsid w:val="00164F34"/>
    <w:rsid w:val="0016525D"/>
    <w:rsid w:val="00165449"/>
    <w:rsid w:val="001654BF"/>
    <w:rsid w:val="0016553C"/>
    <w:rsid w:val="0016556F"/>
    <w:rsid w:val="00165578"/>
    <w:rsid w:val="001656B7"/>
    <w:rsid w:val="001657C2"/>
    <w:rsid w:val="001657FC"/>
    <w:rsid w:val="0016623D"/>
    <w:rsid w:val="00166C84"/>
    <w:rsid w:val="00166D16"/>
    <w:rsid w:val="00166D81"/>
    <w:rsid w:val="00166E59"/>
    <w:rsid w:val="00167122"/>
    <w:rsid w:val="001672BA"/>
    <w:rsid w:val="0016731A"/>
    <w:rsid w:val="00167487"/>
    <w:rsid w:val="00167B14"/>
    <w:rsid w:val="00167B29"/>
    <w:rsid w:val="001707F6"/>
    <w:rsid w:val="001708B9"/>
    <w:rsid w:val="00170931"/>
    <w:rsid w:val="00171527"/>
    <w:rsid w:val="001716CC"/>
    <w:rsid w:val="00171ABC"/>
    <w:rsid w:val="00171FFB"/>
    <w:rsid w:val="001723E9"/>
    <w:rsid w:val="00172768"/>
    <w:rsid w:val="001727AB"/>
    <w:rsid w:val="001731AB"/>
    <w:rsid w:val="00173413"/>
    <w:rsid w:val="001737DD"/>
    <w:rsid w:val="00173ECA"/>
    <w:rsid w:val="001746DB"/>
    <w:rsid w:val="0017480A"/>
    <w:rsid w:val="0017491E"/>
    <w:rsid w:val="00174A73"/>
    <w:rsid w:val="00174B2A"/>
    <w:rsid w:val="00174DDE"/>
    <w:rsid w:val="00174F5E"/>
    <w:rsid w:val="00175177"/>
    <w:rsid w:val="0017551B"/>
    <w:rsid w:val="00175855"/>
    <w:rsid w:val="0017588E"/>
    <w:rsid w:val="0017597A"/>
    <w:rsid w:val="00175E8A"/>
    <w:rsid w:val="0017637B"/>
    <w:rsid w:val="00176452"/>
    <w:rsid w:val="0017682E"/>
    <w:rsid w:val="00176931"/>
    <w:rsid w:val="0017713C"/>
    <w:rsid w:val="00177585"/>
    <w:rsid w:val="00177667"/>
    <w:rsid w:val="00177803"/>
    <w:rsid w:val="0017782D"/>
    <w:rsid w:val="00177872"/>
    <w:rsid w:val="00177AFD"/>
    <w:rsid w:val="00177B2A"/>
    <w:rsid w:val="00177BF8"/>
    <w:rsid w:val="00177C88"/>
    <w:rsid w:val="00177E9F"/>
    <w:rsid w:val="001803A9"/>
    <w:rsid w:val="00180920"/>
    <w:rsid w:val="00180ADD"/>
    <w:rsid w:val="00180B95"/>
    <w:rsid w:val="00180FE4"/>
    <w:rsid w:val="0018137F"/>
    <w:rsid w:val="001816DF"/>
    <w:rsid w:val="00181C22"/>
    <w:rsid w:val="00181E24"/>
    <w:rsid w:val="001823DD"/>
    <w:rsid w:val="00182650"/>
    <w:rsid w:val="00182666"/>
    <w:rsid w:val="00182774"/>
    <w:rsid w:val="00182848"/>
    <w:rsid w:val="00182866"/>
    <w:rsid w:val="00182BA0"/>
    <w:rsid w:val="00182BEE"/>
    <w:rsid w:val="00182D1F"/>
    <w:rsid w:val="00182EA3"/>
    <w:rsid w:val="001832FE"/>
    <w:rsid w:val="0018379E"/>
    <w:rsid w:val="00183872"/>
    <w:rsid w:val="00183DE1"/>
    <w:rsid w:val="001840B6"/>
    <w:rsid w:val="001843FC"/>
    <w:rsid w:val="001849AA"/>
    <w:rsid w:val="00184CA2"/>
    <w:rsid w:val="00184D72"/>
    <w:rsid w:val="00184FD5"/>
    <w:rsid w:val="0018522F"/>
    <w:rsid w:val="00185232"/>
    <w:rsid w:val="00185583"/>
    <w:rsid w:val="00185CAC"/>
    <w:rsid w:val="001860A6"/>
    <w:rsid w:val="00186270"/>
    <w:rsid w:val="0018658B"/>
    <w:rsid w:val="001868AB"/>
    <w:rsid w:val="00186992"/>
    <w:rsid w:val="00186CF2"/>
    <w:rsid w:val="001872B1"/>
    <w:rsid w:val="001872D7"/>
    <w:rsid w:val="0018749B"/>
    <w:rsid w:val="001875F6"/>
    <w:rsid w:val="001878A9"/>
    <w:rsid w:val="00187A04"/>
    <w:rsid w:val="00190092"/>
    <w:rsid w:val="0019021D"/>
    <w:rsid w:val="00190643"/>
    <w:rsid w:val="00190673"/>
    <w:rsid w:val="00190727"/>
    <w:rsid w:val="00190788"/>
    <w:rsid w:val="00190B41"/>
    <w:rsid w:val="00190E19"/>
    <w:rsid w:val="00190F26"/>
    <w:rsid w:val="001911D6"/>
    <w:rsid w:val="001912F9"/>
    <w:rsid w:val="00191469"/>
    <w:rsid w:val="001917FD"/>
    <w:rsid w:val="00191AFA"/>
    <w:rsid w:val="00191BD4"/>
    <w:rsid w:val="00192365"/>
    <w:rsid w:val="001923F3"/>
    <w:rsid w:val="00192534"/>
    <w:rsid w:val="0019256F"/>
    <w:rsid w:val="00192A23"/>
    <w:rsid w:val="00192B05"/>
    <w:rsid w:val="00192D65"/>
    <w:rsid w:val="00192F0B"/>
    <w:rsid w:val="001930F3"/>
    <w:rsid w:val="00193274"/>
    <w:rsid w:val="00193408"/>
    <w:rsid w:val="00193426"/>
    <w:rsid w:val="00193742"/>
    <w:rsid w:val="00193764"/>
    <w:rsid w:val="001937CA"/>
    <w:rsid w:val="00193C3B"/>
    <w:rsid w:val="00193D26"/>
    <w:rsid w:val="0019416E"/>
    <w:rsid w:val="00194191"/>
    <w:rsid w:val="001947A6"/>
    <w:rsid w:val="00194805"/>
    <w:rsid w:val="00194D59"/>
    <w:rsid w:val="00194EBC"/>
    <w:rsid w:val="00194F28"/>
    <w:rsid w:val="00195391"/>
    <w:rsid w:val="00195470"/>
    <w:rsid w:val="001956B0"/>
    <w:rsid w:val="00195778"/>
    <w:rsid w:val="0019585C"/>
    <w:rsid w:val="00195D47"/>
    <w:rsid w:val="00196440"/>
    <w:rsid w:val="00196461"/>
    <w:rsid w:val="0019691A"/>
    <w:rsid w:val="00196B4F"/>
    <w:rsid w:val="00196B7D"/>
    <w:rsid w:val="001970BE"/>
    <w:rsid w:val="00197513"/>
    <w:rsid w:val="00197936"/>
    <w:rsid w:val="00197ADC"/>
    <w:rsid w:val="001A04ED"/>
    <w:rsid w:val="001A07A1"/>
    <w:rsid w:val="001A0910"/>
    <w:rsid w:val="001A0D3B"/>
    <w:rsid w:val="001A1257"/>
    <w:rsid w:val="001A12F3"/>
    <w:rsid w:val="001A16F2"/>
    <w:rsid w:val="001A178A"/>
    <w:rsid w:val="001A1FDA"/>
    <w:rsid w:val="001A2646"/>
    <w:rsid w:val="001A28F9"/>
    <w:rsid w:val="001A2B50"/>
    <w:rsid w:val="001A2B99"/>
    <w:rsid w:val="001A2BC0"/>
    <w:rsid w:val="001A2EB6"/>
    <w:rsid w:val="001A2EDA"/>
    <w:rsid w:val="001A31D9"/>
    <w:rsid w:val="001A34C0"/>
    <w:rsid w:val="001A38F6"/>
    <w:rsid w:val="001A39F5"/>
    <w:rsid w:val="001A3C4F"/>
    <w:rsid w:val="001A3FCD"/>
    <w:rsid w:val="001A400F"/>
    <w:rsid w:val="001A405C"/>
    <w:rsid w:val="001A4107"/>
    <w:rsid w:val="001A49FB"/>
    <w:rsid w:val="001A4DB5"/>
    <w:rsid w:val="001A5730"/>
    <w:rsid w:val="001A58BA"/>
    <w:rsid w:val="001A5EE0"/>
    <w:rsid w:val="001A60FE"/>
    <w:rsid w:val="001A6784"/>
    <w:rsid w:val="001A67E4"/>
    <w:rsid w:val="001A6819"/>
    <w:rsid w:val="001A6934"/>
    <w:rsid w:val="001A6B2D"/>
    <w:rsid w:val="001A6B9A"/>
    <w:rsid w:val="001A6CE7"/>
    <w:rsid w:val="001A6FA6"/>
    <w:rsid w:val="001A7684"/>
    <w:rsid w:val="001A770A"/>
    <w:rsid w:val="001A786B"/>
    <w:rsid w:val="001A796C"/>
    <w:rsid w:val="001A7A3B"/>
    <w:rsid w:val="001A7C3B"/>
    <w:rsid w:val="001A7EB8"/>
    <w:rsid w:val="001B0998"/>
    <w:rsid w:val="001B0BA7"/>
    <w:rsid w:val="001B0F3C"/>
    <w:rsid w:val="001B1112"/>
    <w:rsid w:val="001B111B"/>
    <w:rsid w:val="001B1192"/>
    <w:rsid w:val="001B16BE"/>
    <w:rsid w:val="001B1911"/>
    <w:rsid w:val="001B1BD9"/>
    <w:rsid w:val="001B2967"/>
    <w:rsid w:val="001B29F9"/>
    <w:rsid w:val="001B2A16"/>
    <w:rsid w:val="001B2D3D"/>
    <w:rsid w:val="001B303D"/>
    <w:rsid w:val="001B3422"/>
    <w:rsid w:val="001B35D2"/>
    <w:rsid w:val="001B3626"/>
    <w:rsid w:val="001B3752"/>
    <w:rsid w:val="001B39E4"/>
    <w:rsid w:val="001B3B06"/>
    <w:rsid w:val="001B3BE2"/>
    <w:rsid w:val="001B3E94"/>
    <w:rsid w:val="001B3FBB"/>
    <w:rsid w:val="001B42EA"/>
    <w:rsid w:val="001B4372"/>
    <w:rsid w:val="001B4781"/>
    <w:rsid w:val="001B4A2A"/>
    <w:rsid w:val="001B4D18"/>
    <w:rsid w:val="001B52ED"/>
    <w:rsid w:val="001B5923"/>
    <w:rsid w:val="001B5B21"/>
    <w:rsid w:val="001B60BC"/>
    <w:rsid w:val="001B61A2"/>
    <w:rsid w:val="001B63E4"/>
    <w:rsid w:val="001B65A9"/>
    <w:rsid w:val="001B691D"/>
    <w:rsid w:val="001B6DCD"/>
    <w:rsid w:val="001B6E4E"/>
    <w:rsid w:val="001B6F31"/>
    <w:rsid w:val="001B704E"/>
    <w:rsid w:val="001B70EF"/>
    <w:rsid w:val="001B7172"/>
    <w:rsid w:val="001B7202"/>
    <w:rsid w:val="001B7637"/>
    <w:rsid w:val="001B76A1"/>
    <w:rsid w:val="001B78F3"/>
    <w:rsid w:val="001B7C7B"/>
    <w:rsid w:val="001C0364"/>
    <w:rsid w:val="001C0A0E"/>
    <w:rsid w:val="001C0D1E"/>
    <w:rsid w:val="001C11C5"/>
    <w:rsid w:val="001C1714"/>
    <w:rsid w:val="001C1E0C"/>
    <w:rsid w:val="001C2326"/>
    <w:rsid w:val="001C27D7"/>
    <w:rsid w:val="001C2998"/>
    <w:rsid w:val="001C2EEF"/>
    <w:rsid w:val="001C2F38"/>
    <w:rsid w:val="001C30C7"/>
    <w:rsid w:val="001C3447"/>
    <w:rsid w:val="001C34C5"/>
    <w:rsid w:val="001C3624"/>
    <w:rsid w:val="001C3A9D"/>
    <w:rsid w:val="001C3AB4"/>
    <w:rsid w:val="001C42EC"/>
    <w:rsid w:val="001C47AD"/>
    <w:rsid w:val="001C4965"/>
    <w:rsid w:val="001C4AE0"/>
    <w:rsid w:val="001C4DDF"/>
    <w:rsid w:val="001C51A4"/>
    <w:rsid w:val="001C53EC"/>
    <w:rsid w:val="001C5771"/>
    <w:rsid w:val="001C584A"/>
    <w:rsid w:val="001C59A0"/>
    <w:rsid w:val="001C615E"/>
    <w:rsid w:val="001C63C0"/>
    <w:rsid w:val="001C6505"/>
    <w:rsid w:val="001C67D2"/>
    <w:rsid w:val="001C6A91"/>
    <w:rsid w:val="001C7AA6"/>
    <w:rsid w:val="001C7B18"/>
    <w:rsid w:val="001C7D77"/>
    <w:rsid w:val="001D001D"/>
    <w:rsid w:val="001D0758"/>
    <w:rsid w:val="001D0ED7"/>
    <w:rsid w:val="001D0F84"/>
    <w:rsid w:val="001D0F87"/>
    <w:rsid w:val="001D12E4"/>
    <w:rsid w:val="001D1397"/>
    <w:rsid w:val="001D13ED"/>
    <w:rsid w:val="001D158B"/>
    <w:rsid w:val="001D1AAB"/>
    <w:rsid w:val="001D1CE0"/>
    <w:rsid w:val="001D1CE1"/>
    <w:rsid w:val="001D2028"/>
    <w:rsid w:val="001D2070"/>
    <w:rsid w:val="001D22A6"/>
    <w:rsid w:val="001D2821"/>
    <w:rsid w:val="001D2876"/>
    <w:rsid w:val="001D2BC0"/>
    <w:rsid w:val="001D2D46"/>
    <w:rsid w:val="001D3034"/>
    <w:rsid w:val="001D33B9"/>
    <w:rsid w:val="001D341D"/>
    <w:rsid w:val="001D3588"/>
    <w:rsid w:val="001D3704"/>
    <w:rsid w:val="001D3737"/>
    <w:rsid w:val="001D3894"/>
    <w:rsid w:val="001D396A"/>
    <w:rsid w:val="001D3A5B"/>
    <w:rsid w:val="001D3D84"/>
    <w:rsid w:val="001D45D8"/>
    <w:rsid w:val="001D46AB"/>
    <w:rsid w:val="001D4772"/>
    <w:rsid w:val="001D4956"/>
    <w:rsid w:val="001D5298"/>
    <w:rsid w:val="001D5562"/>
    <w:rsid w:val="001D56E8"/>
    <w:rsid w:val="001D57FD"/>
    <w:rsid w:val="001D5A84"/>
    <w:rsid w:val="001D5ED9"/>
    <w:rsid w:val="001D5F37"/>
    <w:rsid w:val="001D6469"/>
    <w:rsid w:val="001D6FFB"/>
    <w:rsid w:val="001D718E"/>
    <w:rsid w:val="001D7276"/>
    <w:rsid w:val="001D72BB"/>
    <w:rsid w:val="001D75E8"/>
    <w:rsid w:val="001D7DA1"/>
    <w:rsid w:val="001E09E8"/>
    <w:rsid w:val="001E107A"/>
    <w:rsid w:val="001E1142"/>
    <w:rsid w:val="001E12AD"/>
    <w:rsid w:val="001E1333"/>
    <w:rsid w:val="001E148E"/>
    <w:rsid w:val="001E1582"/>
    <w:rsid w:val="001E1C3E"/>
    <w:rsid w:val="001E1CE3"/>
    <w:rsid w:val="001E21FF"/>
    <w:rsid w:val="001E25DF"/>
    <w:rsid w:val="001E276D"/>
    <w:rsid w:val="001E291D"/>
    <w:rsid w:val="001E2B46"/>
    <w:rsid w:val="001E2CBE"/>
    <w:rsid w:val="001E2CF5"/>
    <w:rsid w:val="001E2EEA"/>
    <w:rsid w:val="001E344E"/>
    <w:rsid w:val="001E3594"/>
    <w:rsid w:val="001E36DE"/>
    <w:rsid w:val="001E3CA5"/>
    <w:rsid w:val="001E3DCA"/>
    <w:rsid w:val="001E3E21"/>
    <w:rsid w:val="001E3F7A"/>
    <w:rsid w:val="001E4037"/>
    <w:rsid w:val="001E40A8"/>
    <w:rsid w:val="001E4189"/>
    <w:rsid w:val="001E419E"/>
    <w:rsid w:val="001E47FF"/>
    <w:rsid w:val="001E4803"/>
    <w:rsid w:val="001E497F"/>
    <w:rsid w:val="001E5050"/>
    <w:rsid w:val="001E519E"/>
    <w:rsid w:val="001E54F3"/>
    <w:rsid w:val="001E56D7"/>
    <w:rsid w:val="001E5832"/>
    <w:rsid w:val="001E593D"/>
    <w:rsid w:val="001E599B"/>
    <w:rsid w:val="001E5A43"/>
    <w:rsid w:val="001E5F9B"/>
    <w:rsid w:val="001E6032"/>
    <w:rsid w:val="001E6420"/>
    <w:rsid w:val="001E6477"/>
    <w:rsid w:val="001E666F"/>
    <w:rsid w:val="001E6783"/>
    <w:rsid w:val="001E683B"/>
    <w:rsid w:val="001E6885"/>
    <w:rsid w:val="001E696F"/>
    <w:rsid w:val="001E6BF3"/>
    <w:rsid w:val="001E6CD9"/>
    <w:rsid w:val="001E7318"/>
    <w:rsid w:val="001E7EC0"/>
    <w:rsid w:val="001F00D7"/>
    <w:rsid w:val="001F06F3"/>
    <w:rsid w:val="001F08EC"/>
    <w:rsid w:val="001F0D33"/>
    <w:rsid w:val="001F110C"/>
    <w:rsid w:val="001F155E"/>
    <w:rsid w:val="001F15A6"/>
    <w:rsid w:val="001F15AC"/>
    <w:rsid w:val="001F17A3"/>
    <w:rsid w:val="001F2503"/>
    <w:rsid w:val="001F26BF"/>
    <w:rsid w:val="001F319B"/>
    <w:rsid w:val="001F338E"/>
    <w:rsid w:val="001F3657"/>
    <w:rsid w:val="001F3B37"/>
    <w:rsid w:val="001F3D43"/>
    <w:rsid w:val="001F3DCA"/>
    <w:rsid w:val="001F4236"/>
    <w:rsid w:val="001F433E"/>
    <w:rsid w:val="001F450E"/>
    <w:rsid w:val="001F49A7"/>
    <w:rsid w:val="001F4A97"/>
    <w:rsid w:val="001F4EB9"/>
    <w:rsid w:val="001F50F3"/>
    <w:rsid w:val="001F5363"/>
    <w:rsid w:val="001F5909"/>
    <w:rsid w:val="001F5BA4"/>
    <w:rsid w:val="001F5D52"/>
    <w:rsid w:val="001F5E02"/>
    <w:rsid w:val="001F5F45"/>
    <w:rsid w:val="001F60DD"/>
    <w:rsid w:val="001F64BB"/>
    <w:rsid w:val="001F6538"/>
    <w:rsid w:val="001F6609"/>
    <w:rsid w:val="001F688D"/>
    <w:rsid w:val="001F69CE"/>
    <w:rsid w:val="001F6CF7"/>
    <w:rsid w:val="001F6EC6"/>
    <w:rsid w:val="001F7950"/>
    <w:rsid w:val="001F79FD"/>
    <w:rsid w:val="001F7EB5"/>
    <w:rsid w:val="00200534"/>
    <w:rsid w:val="002006E5"/>
    <w:rsid w:val="00200D7F"/>
    <w:rsid w:val="002017D2"/>
    <w:rsid w:val="00201C74"/>
    <w:rsid w:val="00201CFE"/>
    <w:rsid w:val="00201FA0"/>
    <w:rsid w:val="00202098"/>
    <w:rsid w:val="00202633"/>
    <w:rsid w:val="002028A0"/>
    <w:rsid w:val="00202C1D"/>
    <w:rsid w:val="00202D2B"/>
    <w:rsid w:val="00202F75"/>
    <w:rsid w:val="002030C3"/>
    <w:rsid w:val="002034B7"/>
    <w:rsid w:val="002037BA"/>
    <w:rsid w:val="00203B1E"/>
    <w:rsid w:val="0020404B"/>
    <w:rsid w:val="00204645"/>
    <w:rsid w:val="00204B96"/>
    <w:rsid w:val="0020534C"/>
    <w:rsid w:val="00205394"/>
    <w:rsid w:val="0020564F"/>
    <w:rsid w:val="00205BA2"/>
    <w:rsid w:val="00205F89"/>
    <w:rsid w:val="002061E3"/>
    <w:rsid w:val="002063A4"/>
    <w:rsid w:val="002063BA"/>
    <w:rsid w:val="00206978"/>
    <w:rsid w:val="00206C3E"/>
    <w:rsid w:val="00206C7C"/>
    <w:rsid w:val="002070C3"/>
    <w:rsid w:val="002079DE"/>
    <w:rsid w:val="00207B77"/>
    <w:rsid w:val="00207BFD"/>
    <w:rsid w:val="00207E22"/>
    <w:rsid w:val="00210812"/>
    <w:rsid w:val="002110E5"/>
    <w:rsid w:val="00211141"/>
    <w:rsid w:val="00211575"/>
    <w:rsid w:val="00211D01"/>
    <w:rsid w:val="00211DB9"/>
    <w:rsid w:val="00211F64"/>
    <w:rsid w:val="00212101"/>
    <w:rsid w:val="002125D2"/>
    <w:rsid w:val="002128EC"/>
    <w:rsid w:val="00212DE1"/>
    <w:rsid w:val="002130B9"/>
    <w:rsid w:val="00213365"/>
    <w:rsid w:val="00213983"/>
    <w:rsid w:val="00213E3F"/>
    <w:rsid w:val="00214923"/>
    <w:rsid w:val="00214AF0"/>
    <w:rsid w:val="00214BA3"/>
    <w:rsid w:val="00215137"/>
    <w:rsid w:val="00215585"/>
    <w:rsid w:val="00215604"/>
    <w:rsid w:val="00215F58"/>
    <w:rsid w:val="0021647C"/>
    <w:rsid w:val="00216487"/>
    <w:rsid w:val="002167CA"/>
    <w:rsid w:val="00216A9D"/>
    <w:rsid w:val="00216BF1"/>
    <w:rsid w:val="00217798"/>
    <w:rsid w:val="00217E7F"/>
    <w:rsid w:val="002203AF"/>
    <w:rsid w:val="00220B82"/>
    <w:rsid w:val="00220ECD"/>
    <w:rsid w:val="00220FED"/>
    <w:rsid w:val="00221433"/>
    <w:rsid w:val="0022162C"/>
    <w:rsid w:val="00221B40"/>
    <w:rsid w:val="00221C1A"/>
    <w:rsid w:val="00221D63"/>
    <w:rsid w:val="00222412"/>
    <w:rsid w:val="0022245F"/>
    <w:rsid w:val="00222881"/>
    <w:rsid w:val="00223801"/>
    <w:rsid w:val="00223E1E"/>
    <w:rsid w:val="0022416A"/>
    <w:rsid w:val="00224173"/>
    <w:rsid w:val="00224926"/>
    <w:rsid w:val="00224E59"/>
    <w:rsid w:val="00224F1D"/>
    <w:rsid w:val="0022521D"/>
    <w:rsid w:val="002254C3"/>
    <w:rsid w:val="00225670"/>
    <w:rsid w:val="00225B2F"/>
    <w:rsid w:val="00225DD7"/>
    <w:rsid w:val="00226077"/>
    <w:rsid w:val="002260A1"/>
    <w:rsid w:val="0022626F"/>
    <w:rsid w:val="002263DF"/>
    <w:rsid w:val="002264C6"/>
    <w:rsid w:val="00227623"/>
    <w:rsid w:val="00227791"/>
    <w:rsid w:val="0022785A"/>
    <w:rsid w:val="002279FE"/>
    <w:rsid w:val="00227B41"/>
    <w:rsid w:val="002302C6"/>
    <w:rsid w:val="002303C5"/>
    <w:rsid w:val="002304AA"/>
    <w:rsid w:val="00230819"/>
    <w:rsid w:val="002309FB"/>
    <w:rsid w:val="00230B29"/>
    <w:rsid w:val="00230D43"/>
    <w:rsid w:val="002310D8"/>
    <w:rsid w:val="002311D6"/>
    <w:rsid w:val="00231665"/>
    <w:rsid w:val="002317E3"/>
    <w:rsid w:val="002318F3"/>
    <w:rsid w:val="00231ADD"/>
    <w:rsid w:val="00231BFF"/>
    <w:rsid w:val="00232A28"/>
    <w:rsid w:val="00232C14"/>
    <w:rsid w:val="00232DF0"/>
    <w:rsid w:val="00232EFC"/>
    <w:rsid w:val="002330FD"/>
    <w:rsid w:val="0023316F"/>
    <w:rsid w:val="002333B1"/>
    <w:rsid w:val="002334F7"/>
    <w:rsid w:val="00233AE3"/>
    <w:rsid w:val="00234064"/>
    <w:rsid w:val="00234501"/>
    <w:rsid w:val="00234790"/>
    <w:rsid w:val="00234B09"/>
    <w:rsid w:val="00234B67"/>
    <w:rsid w:val="00234C0B"/>
    <w:rsid w:val="00235161"/>
    <w:rsid w:val="00235396"/>
    <w:rsid w:val="0023574C"/>
    <w:rsid w:val="00235B75"/>
    <w:rsid w:val="00235DA3"/>
    <w:rsid w:val="00236291"/>
    <w:rsid w:val="002362E6"/>
    <w:rsid w:val="0023653A"/>
    <w:rsid w:val="0023698C"/>
    <w:rsid w:val="00236B9E"/>
    <w:rsid w:val="002371B8"/>
    <w:rsid w:val="002372C8"/>
    <w:rsid w:val="002379A9"/>
    <w:rsid w:val="00237C62"/>
    <w:rsid w:val="0024058B"/>
    <w:rsid w:val="002406FA"/>
    <w:rsid w:val="0024102B"/>
    <w:rsid w:val="002411B6"/>
    <w:rsid w:val="002412D3"/>
    <w:rsid w:val="00242012"/>
    <w:rsid w:val="00242150"/>
    <w:rsid w:val="002423F6"/>
    <w:rsid w:val="002425C0"/>
    <w:rsid w:val="00242819"/>
    <w:rsid w:val="00242A4E"/>
    <w:rsid w:val="00242B50"/>
    <w:rsid w:val="00242BC3"/>
    <w:rsid w:val="0024341C"/>
    <w:rsid w:val="00243426"/>
    <w:rsid w:val="00243ACB"/>
    <w:rsid w:val="0024439F"/>
    <w:rsid w:val="002443ED"/>
    <w:rsid w:val="00244687"/>
    <w:rsid w:val="0024497E"/>
    <w:rsid w:val="00244AE3"/>
    <w:rsid w:val="00244CB3"/>
    <w:rsid w:val="00244E2C"/>
    <w:rsid w:val="002456C5"/>
    <w:rsid w:val="00245840"/>
    <w:rsid w:val="002458ED"/>
    <w:rsid w:val="00245ACC"/>
    <w:rsid w:val="00245D0F"/>
    <w:rsid w:val="00245DB8"/>
    <w:rsid w:val="00245F7B"/>
    <w:rsid w:val="00245F87"/>
    <w:rsid w:val="002461BE"/>
    <w:rsid w:val="00246487"/>
    <w:rsid w:val="00246927"/>
    <w:rsid w:val="00246F93"/>
    <w:rsid w:val="002473E5"/>
    <w:rsid w:val="002473EC"/>
    <w:rsid w:val="00247580"/>
    <w:rsid w:val="00247D2D"/>
    <w:rsid w:val="00247DF9"/>
    <w:rsid w:val="002500FC"/>
    <w:rsid w:val="002508D5"/>
    <w:rsid w:val="002509DA"/>
    <w:rsid w:val="00250AAB"/>
    <w:rsid w:val="00250C52"/>
    <w:rsid w:val="00250C6C"/>
    <w:rsid w:val="00250EB6"/>
    <w:rsid w:val="002510CC"/>
    <w:rsid w:val="002512A7"/>
    <w:rsid w:val="00252216"/>
    <w:rsid w:val="0025222E"/>
    <w:rsid w:val="002524DB"/>
    <w:rsid w:val="00252660"/>
    <w:rsid w:val="002529A5"/>
    <w:rsid w:val="00252B0D"/>
    <w:rsid w:val="00252CD1"/>
    <w:rsid w:val="0025308C"/>
    <w:rsid w:val="00253391"/>
    <w:rsid w:val="00253D45"/>
    <w:rsid w:val="00253E99"/>
    <w:rsid w:val="00253F4C"/>
    <w:rsid w:val="0025416E"/>
    <w:rsid w:val="00254480"/>
    <w:rsid w:val="00254597"/>
    <w:rsid w:val="0025494E"/>
    <w:rsid w:val="00254B9F"/>
    <w:rsid w:val="00255044"/>
    <w:rsid w:val="002556F7"/>
    <w:rsid w:val="002558F7"/>
    <w:rsid w:val="00255A3F"/>
    <w:rsid w:val="00255A99"/>
    <w:rsid w:val="00255B64"/>
    <w:rsid w:val="00255F45"/>
    <w:rsid w:val="002565B1"/>
    <w:rsid w:val="00256878"/>
    <w:rsid w:val="00256A13"/>
    <w:rsid w:val="00256A4C"/>
    <w:rsid w:val="00256E9B"/>
    <w:rsid w:val="00256F59"/>
    <w:rsid w:val="0025747F"/>
    <w:rsid w:val="00257615"/>
    <w:rsid w:val="00257980"/>
    <w:rsid w:val="00257D7F"/>
    <w:rsid w:val="00257EC7"/>
    <w:rsid w:val="002600E3"/>
    <w:rsid w:val="0026022B"/>
    <w:rsid w:val="002609FB"/>
    <w:rsid w:val="00261A98"/>
    <w:rsid w:val="00261C38"/>
    <w:rsid w:val="00261FE1"/>
    <w:rsid w:val="00261FF1"/>
    <w:rsid w:val="00262174"/>
    <w:rsid w:val="00262689"/>
    <w:rsid w:val="002627F8"/>
    <w:rsid w:val="00262B69"/>
    <w:rsid w:val="00263215"/>
    <w:rsid w:val="00263329"/>
    <w:rsid w:val="0026344B"/>
    <w:rsid w:val="002634B6"/>
    <w:rsid w:val="00263566"/>
    <w:rsid w:val="00263B1D"/>
    <w:rsid w:val="00263C53"/>
    <w:rsid w:val="00263E71"/>
    <w:rsid w:val="0026413C"/>
    <w:rsid w:val="0026421F"/>
    <w:rsid w:val="002644C2"/>
    <w:rsid w:val="00264560"/>
    <w:rsid w:val="0026462C"/>
    <w:rsid w:val="002648F1"/>
    <w:rsid w:val="00264B90"/>
    <w:rsid w:val="00264C0F"/>
    <w:rsid w:val="002652DC"/>
    <w:rsid w:val="00265C10"/>
    <w:rsid w:val="00265C38"/>
    <w:rsid w:val="00265D26"/>
    <w:rsid w:val="00265E45"/>
    <w:rsid w:val="0026619D"/>
    <w:rsid w:val="002662F0"/>
    <w:rsid w:val="00266B41"/>
    <w:rsid w:val="00266BD3"/>
    <w:rsid w:val="00266C32"/>
    <w:rsid w:val="00266DFD"/>
    <w:rsid w:val="002670F0"/>
    <w:rsid w:val="00267316"/>
    <w:rsid w:val="00267525"/>
    <w:rsid w:val="00267A6E"/>
    <w:rsid w:val="00267FA7"/>
    <w:rsid w:val="00270711"/>
    <w:rsid w:val="00270BFF"/>
    <w:rsid w:val="00270C62"/>
    <w:rsid w:val="00270CA3"/>
    <w:rsid w:val="00270E60"/>
    <w:rsid w:val="002711FA"/>
    <w:rsid w:val="00271815"/>
    <w:rsid w:val="00271B88"/>
    <w:rsid w:val="00271FD4"/>
    <w:rsid w:val="00272140"/>
    <w:rsid w:val="00272190"/>
    <w:rsid w:val="00272518"/>
    <w:rsid w:val="0027272E"/>
    <w:rsid w:val="00272876"/>
    <w:rsid w:val="00273161"/>
    <w:rsid w:val="0027323E"/>
    <w:rsid w:val="00273809"/>
    <w:rsid w:val="0027431B"/>
    <w:rsid w:val="0027437E"/>
    <w:rsid w:val="00274406"/>
    <w:rsid w:val="0027440C"/>
    <w:rsid w:val="0027471E"/>
    <w:rsid w:val="00274746"/>
    <w:rsid w:val="002749E9"/>
    <w:rsid w:val="00274A10"/>
    <w:rsid w:val="00274A13"/>
    <w:rsid w:val="00275044"/>
    <w:rsid w:val="002753D7"/>
    <w:rsid w:val="00275558"/>
    <w:rsid w:val="0027566C"/>
    <w:rsid w:val="00275825"/>
    <w:rsid w:val="00275B6A"/>
    <w:rsid w:val="00275DF1"/>
    <w:rsid w:val="00275E1D"/>
    <w:rsid w:val="002760D1"/>
    <w:rsid w:val="00276408"/>
    <w:rsid w:val="00276718"/>
    <w:rsid w:val="00276A12"/>
    <w:rsid w:val="00276D2F"/>
    <w:rsid w:val="0027726E"/>
    <w:rsid w:val="002774AF"/>
    <w:rsid w:val="002779C6"/>
    <w:rsid w:val="00277B3F"/>
    <w:rsid w:val="0028061B"/>
    <w:rsid w:val="0028072A"/>
    <w:rsid w:val="002808D1"/>
    <w:rsid w:val="00280A19"/>
    <w:rsid w:val="00280B2D"/>
    <w:rsid w:val="00281143"/>
    <w:rsid w:val="002814DB"/>
    <w:rsid w:val="002827B8"/>
    <w:rsid w:val="00282963"/>
    <w:rsid w:val="00282B32"/>
    <w:rsid w:val="00282C50"/>
    <w:rsid w:val="0028337D"/>
    <w:rsid w:val="00283A1B"/>
    <w:rsid w:val="00283BAF"/>
    <w:rsid w:val="00284216"/>
    <w:rsid w:val="002843C0"/>
    <w:rsid w:val="0028444F"/>
    <w:rsid w:val="00284699"/>
    <w:rsid w:val="00284B42"/>
    <w:rsid w:val="00284F21"/>
    <w:rsid w:val="00285275"/>
    <w:rsid w:val="002855D9"/>
    <w:rsid w:val="00285998"/>
    <w:rsid w:val="00285BE5"/>
    <w:rsid w:val="00285E5B"/>
    <w:rsid w:val="00285E6C"/>
    <w:rsid w:val="002866F4"/>
    <w:rsid w:val="00286B90"/>
    <w:rsid w:val="00286BD7"/>
    <w:rsid w:val="00286C6F"/>
    <w:rsid w:val="0028739A"/>
    <w:rsid w:val="002874C5"/>
    <w:rsid w:val="0028772F"/>
    <w:rsid w:val="002879AF"/>
    <w:rsid w:val="00287A89"/>
    <w:rsid w:val="0029024C"/>
    <w:rsid w:val="002902E6"/>
    <w:rsid w:val="002905D4"/>
    <w:rsid w:val="0029090F"/>
    <w:rsid w:val="00290FF9"/>
    <w:rsid w:val="00291BF6"/>
    <w:rsid w:val="00291DEE"/>
    <w:rsid w:val="00291EFF"/>
    <w:rsid w:val="00292056"/>
    <w:rsid w:val="0029239F"/>
    <w:rsid w:val="002924B8"/>
    <w:rsid w:val="00292701"/>
    <w:rsid w:val="0029274E"/>
    <w:rsid w:val="00292A9D"/>
    <w:rsid w:val="002930C8"/>
    <w:rsid w:val="002935AB"/>
    <w:rsid w:val="002935C5"/>
    <w:rsid w:val="0029399D"/>
    <w:rsid w:val="00293F62"/>
    <w:rsid w:val="002940C3"/>
    <w:rsid w:val="002943BC"/>
    <w:rsid w:val="002943D1"/>
    <w:rsid w:val="002943E3"/>
    <w:rsid w:val="0029444B"/>
    <w:rsid w:val="00294703"/>
    <w:rsid w:val="00294AA2"/>
    <w:rsid w:val="00294E32"/>
    <w:rsid w:val="0029577B"/>
    <w:rsid w:val="002957B0"/>
    <w:rsid w:val="0029595F"/>
    <w:rsid w:val="00295981"/>
    <w:rsid w:val="00295BDC"/>
    <w:rsid w:val="00295DD4"/>
    <w:rsid w:val="00296474"/>
    <w:rsid w:val="00296773"/>
    <w:rsid w:val="002968B1"/>
    <w:rsid w:val="00296DF2"/>
    <w:rsid w:val="002970CD"/>
    <w:rsid w:val="00297219"/>
    <w:rsid w:val="0029745D"/>
    <w:rsid w:val="00297544"/>
    <w:rsid w:val="0029756A"/>
    <w:rsid w:val="00297807"/>
    <w:rsid w:val="00297FB5"/>
    <w:rsid w:val="002A006D"/>
    <w:rsid w:val="002A04F1"/>
    <w:rsid w:val="002A0A9A"/>
    <w:rsid w:val="002A0C19"/>
    <w:rsid w:val="002A14CD"/>
    <w:rsid w:val="002A1A9A"/>
    <w:rsid w:val="002A1BE3"/>
    <w:rsid w:val="002A1BEE"/>
    <w:rsid w:val="002A1C20"/>
    <w:rsid w:val="002A284A"/>
    <w:rsid w:val="002A2909"/>
    <w:rsid w:val="002A2A7B"/>
    <w:rsid w:val="002A2BC6"/>
    <w:rsid w:val="002A2C92"/>
    <w:rsid w:val="002A311B"/>
    <w:rsid w:val="002A38F1"/>
    <w:rsid w:val="002A3C77"/>
    <w:rsid w:val="002A4529"/>
    <w:rsid w:val="002A46C3"/>
    <w:rsid w:val="002A4A80"/>
    <w:rsid w:val="002A53C5"/>
    <w:rsid w:val="002A558E"/>
    <w:rsid w:val="002A5A2C"/>
    <w:rsid w:val="002A624B"/>
    <w:rsid w:val="002A632D"/>
    <w:rsid w:val="002A65C8"/>
    <w:rsid w:val="002A6A52"/>
    <w:rsid w:val="002A6B77"/>
    <w:rsid w:val="002A6F58"/>
    <w:rsid w:val="002A761C"/>
    <w:rsid w:val="002A7EE1"/>
    <w:rsid w:val="002B03E9"/>
    <w:rsid w:val="002B0F23"/>
    <w:rsid w:val="002B135E"/>
    <w:rsid w:val="002B14BC"/>
    <w:rsid w:val="002B1562"/>
    <w:rsid w:val="002B1585"/>
    <w:rsid w:val="002B1A19"/>
    <w:rsid w:val="002B1C19"/>
    <w:rsid w:val="002B1D14"/>
    <w:rsid w:val="002B1DC0"/>
    <w:rsid w:val="002B22C8"/>
    <w:rsid w:val="002B23C0"/>
    <w:rsid w:val="002B2518"/>
    <w:rsid w:val="002B275A"/>
    <w:rsid w:val="002B2CC9"/>
    <w:rsid w:val="002B2CD0"/>
    <w:rsid w:val="002B2E19"/>
    <w:rsid w:val="002B3313"/>
    <w:rsid w:val="002B348D"/>
    <w:rsid w:val="002B3563"/>
    <w:rsid w:val="002B38F1"/>
    <w:rsid w:val="002B3FB1"/>
    <w:rsid w:val="002B4361"/>
    <w:rsid w:val="002B4501"/>
    <w:rsid w:val="002B46C8"/>
    <w:rsid w:val="002B4A66"/>
    <w:rsid w:val="002B4D39"/>
    <w:rsid w:val="002B5070"/>
    <w:rsid w:val="002B52BD"/>
    <w:rsid w:val="002B549C"/>
    <w:rsid w:val="002B607A"/>
    <w:rsid w:val="002B60D2"/>
    <w:rsid w:val="002B61D8"/>
    <w:rsid w:val="002B647D"/>
    <w:rsid w:val="002B65BA"/>
    <w:rsid w:val="002B6713"/>
    <w:rsid w:val="002B67CB"/>
    <w:rsid w:val="002B6842"/>
    <w:rsid w:val="002B69CD"/>
    <w:rsid w:val="002B69F8"/>
    <w:rsid w:val="002B6AE7"/>
    <w:rsid w:val="002B6B56"/>
    <w:rsid w:val="002B6EBE"/>
    <w:rsid w:val="002B6F7B"/>
    <w:rsid w:val="002B7364"/>
    <w:rsid w:val="002B74FD"/>
    <w:rsid w:val="002B7884"/>
    <w:rsid w:val="002B78B5"/>
    <w:rsid w:val="002B7EB3"/>
    <w:rsid w:val="002C0189"/>
    <w:rsid w:val="002C035C"/>
    <w:rsid w:val="002C07DD"/>
    <w:rsid w:val="002C0A3A"/>
    <w:rsid w:val="002C0A74"/>
    <w:rsid w:val="002C0C34"/>
    <w:rsid w:val="002C1321"/>
    <w:rsid w:val="002C15A7"/>
    <w:rsid w:val="002C1889"/>
    <w:rsid w:val="002C1AB9"/>
    <w:rsid w:val="002C1C36"/>
    <w:rsid w:val="002C1EB4"/>
    <w:rsid w:val="002C1FFF"/>
    <w:rsid w:val="002C2150"/>
    <w:rsid w:val="002C22AE"/>
    <w:rsid w:val="002C238A"/>
    <w:rsid w:val="002C2A95"/>
    <w:rsid w:val="002C2D22"/>
    <w:rsid w:val="002C3422"/>
    <w:rsid w:val="002C34AA"/>
    <w:rsid w:val="002C38B6"/>
    <w:rsid w:val="002C409C"/>
    <w:rsid w:val="002C4319"/>
    <w:rsid w:val="002C46A6"/>
    <w:rsid w:val="002C4A2D"/>
    <w:rsid w:val="002C4AB7"/>
    <w:rsid w:val="002C53FB"/>
    <w:rsid w:val="002C60EC"/>
    <w:rsid w:val="002C60F0"/>
    <w:rsid w:val="002C625D"/>
    <w:rsid w:val="002C63F6"/>
    <w:rsid w:val="002C698B"/>
    <w:rsid w:val="002C69E6"/>
    <w:rsid w:val="002C6ACE"/>
    <w:rsid w:val="002C6F84"/>
    <w:rsid w:val="002C6FEB"/>
    <w:rsid w:val="002C7117"/>
    <w:rsid w:val="002C74EF"/>
    <w:rsid w:val="002C755A"/>
    <w:rsid w:val="002C7645"/>
    <w:rsid w:val="002C76C6"/>
    <w:rsid w:val="002C779C"/>
    <w:rsid w:val="002C77D9"/>
    <w:rsid w:val="002C7811"/>
    <w:rsid w:val="002C79A7"/>
    <w:rsid w:val="002C7ADA"/>
    <w:rsid w:val="002C7F00"/>
    <w:rsid w:val="002D00CF"/>
    <w:rsid w:val="002D033A"/>
    <w:rsid w:val="002D0A7E"/>
    <w:rsid w:val="002D1267"/>
    <w:rsid w:val="002D140C"/>
    <w:rsid w:val="002D148B"/>
    <w:rsid w:val="002D2024"/>
    <w:rsid w:val="002D2186"/>
    <w:rsid w:val="002D2738"/>
    <w:rsid w:val="002D2BDC"/>
    <w:rsid w:val="002D2F42"/>
    <w:rsid w:val="002D2FA3"/>
    <w:rsid w:val="002D3174"/>
    <w:rsid w:val="002D335B"/>
    <w:rsid w:val="002D35AE"/>
    <w:rsid w:val="002D380E"/>
    <w:rsid w:val="002D3A5E"/>
    <w:rsid w:val="002D44D8"/>
    <w:rsid w:val="002D4781"/>
    <w:rsid w:val="002D4A2E"/>
    <w:rsid w:val="002D4A99"/>
    <w:rsid w:val="002D5218"/>
    <w:rsid w:val="002D532C"/>
    <w:rsid w:val="002D5504"/>
    <w:rsid w:val="002D566E"/>
    <w:rsid w:val="002D5765"/>
    <w:rsid w:val="002D5B2F"/>
    <w:rsid w:val="002D5D56"/>
    <w:rsid w:val="002D5E35"/>
    <w:rsid w:val="002D5F11"/>
    <w:rsid w:val="002D5F48"/>
    <w:rsid w:val="002D61A5"/>
    <w:rsid w:val="002D62CD"/>
    <w:rsid w:val="002D6B03"/>
    <w:rsid w:val="002D6D4F"/>
    <w:rsid w:val="002D6DD9"/>
    <w:rsid w:val="002D7006"/>
    <w:rsid w:val="002D7376"/>
    <w:rsid w:val="002D7592"/>
    <w:rsid w:val="002D75BF"/>
    <w:rsid w:val="002D76DB"/>
    <w:rsid w:val="002D7715"/>
    <w:rsid w:val="002D7AA3"/>
    <w:rsid w:val="002D7B8A"/>
    <w:rsid w:val="002E0183"/>
    <w:rsid w:val="002E04B0"/>
    <w:rsid w:val="002E069F"/>
    <w:rsid w:val="002E09B3"/>
    <w:rsid w:val="002E09CF"/>
    <w:rsid w:val="002E09EB"/>
    <w:rsid w:val="002E0AD2"/>
    <w:rsid w:val="002E0C13"/>
    <w:rsid w:val="002E1140"/>
    <w:rsid w:val="002E151A"/>
    <w:rsid w:val="002E18B9"/>
    <w:rsid w:val="002E2457"/>
    <w:rsid w:val="002E2705"/>
    <w:rsid w:val="002E2C58"/>
    <w:rsid w:val="002E3239"/>
    <w:rsid w:val="002E3414"/>
    <w:rsid w:val="002E346E"/>
    <w:rsid w:val="002E3B1E"/>
    <w:rsid w:val="002E418E"/>
    <w:rsid w:val="002E4637"/>
    <w:rsid w:val="002E4C89"/>
    <w:rsid w:val="002E4C96"/>
    <w:rsid w:val="002E4D29"/>
    <w:rsid w:val="002E4EA6"/>
    <w:rsid w:val="002E5438"/>
    <w:rsid w:val="002E547E"/>
    <w:rsid w:val="002E54C6"/>
    <w:rsid w:val="002E5788"/>
    <w:rsid w:val="002E58D7"/>
    <w:rsid w:val="002E5A65"/>
    <w:rsid w:val="002E5BC3"/>
    <w:rsid w:val="002E5CC8"/>
    <w:rsid w:val="002E5FBC"/>
    <w:rsid w:val="002E618D"/>
    <w:rsid w:val="002E6212"/>
    <w:rsid w:val="002E6541"/>
    <w:rsid w:val="002E6563"/>
    <w:rsid w:val="002E6614"/>
    <w:rsid w:val="002E66FB"/>
    <w:rsid w:val="002E67A8"/>
    <w:rsid w:val="002E6896"/>
    <w:rsid w:val="002E6E5B"/>
    <w:rsid w:val="002E6ED1"/>
    <w:rsid w:val="002E78C6"/>
    <w:rsid w:val="002E7A86"/>
    <w:rsid w:val="002E7A92"/>
    <w:rsid w:val="002E7F2F"/>
    <w:rsid w:val="002E7F99"/>
    <w:rsid w:val="002F000F"/>
    <w:rsid w:val="002F029A"/>
    <w:rsid w:val="002F029D"/>
    <w:rsid w:val="002F03D0"/>
    <w:rsid w:val="002F04CE"/>
    <w:rsid w:val="002F0839"/>
    <w:rsid w:val="002F0978"/>
    <w:rsid w:val="002F09ED"/>
    <w:rsid w:val="002F1467"/>
    <w:rsid w:val="002F1761"/>
    <w:rsid w:val="002F1E8F"/>
    <w:rsid w:val="002F1F62"/>
    <w:rsid w:val="002F20E7"/>
    <w:rsid w:val="002F2147"/>
    <w:rsid w:val="002F2340"/>
    <w:rsid w:val="002F240F"/>
    <w:rsid w:val="002F251D"/>
    <w:rsid w:val="002F2717"/>
    <w:rsid w:val="002F28F3"/>
    <w:rsid w:val="002F2A07"/>
    <w:rsid w:val="002F30DD"/>
    <w:rsid w:val="002F3D69"/>
    <w:rsid w:val="002F40A9"/>
    <w:rsid w:val="002F42BA"/>
    <w:rsid w:val="002F45F9"/>
    <w:rsid w:val="002F463E"/>
    <w:rsid w:val="002F47A0"/>
    <w:rsid w:val="002F4FC6"/>
    <w:rsid w:val="002F5228"/>
    <w:rsid w:val="002F548B"/>
    <w:rsid w:val="002F55FD"/>
    <w:rsid w:val="002F5819"/>
    <w:rsid w:val="002F5A5B"/>
    <w:rsid w:val="002F5DFE"/>
    <w:rsid w:val="002F63EF"/>
    <w:rsid w:val="002F686D"/>
    <w:rsid w:val="002F687D"/>
    <w:rsid w:val="002F693C"/>
    <w:rsid w:val="002F6C44"/>
    <w:rsid w:val="002F6F25"/>
    <w:rsid w:val="002F79D6"/>
    <w:rsid w:val="002F7D0B"/>
    <w:rsid w:val="002F7D17"/>
    <w:rsid w:val="003002DA"/>
    <w:rsid w:val="00300A33"/>
    <w:rsid w:val="00300B8E"/>
    <w:rsid w:val="00300E12"/>
    <w:rsid w:val="00300E3F"/>
    <w:rsid w:val="00300F30"/>
    <w:rsid w:val="0030104E"/>
    <w:rsid w:val="00301826"/>
    <w:rsid w:val="0030199E"/>
    <w:rsid w:val="00301A9F"/>
    <w:rsid w:val="00301C9E"/>
    <w:rsid w:val="00301DF7"/>
    <w:rsid w:val="003030EE"/>
    <w:rsid w:val="0030320A"/>
    <w:rsid w:val="00303F04"/>
    <w:rsid w:val="0030406F"/>
    <w:rsid w:val="00304314"/>
    <w:rsid w:val="0030442D"/>
    <w:rsid w:val="00304A28"/>
    <w:rsid w:val="00304B98"/>
    <w:rsid w:val="00304D0B"/>
    <w:rsid w:val="003054A8"/>
    <w:rsid w:val="003054B7"/>
    <w:rsid w:val="00305868"/>
    <w:rsid w:val="00305AB8"/>
    <w:rsid w:val="003061CA"/>
    <w:rsid w:val="00307A32"/>
    <w:rsid w:val="00307C2A"/>
    <w:rsid w:val="0031078B"/>
    <w:rsid w:val="00311008"/>
    <w:rsid w:val="0031103B"/>
    <w:rsid w:val="00311092"/>
    <w:rsid w:val="00311BB3"/>
    <w:rsid w:val="00311C50"/>
    <w:rsid w:val="00311E0F"/>
    <w:rsid w:val="00311FA3"/>
    <w:rsid w:val="00312397"/>
    <w:rsid w:val="00312423"/>
    <w:rsid w:val="0031283A"/>
    <w:rsid w:val="00312F78"/>
    <w:rsid w:val="0031345A"/>
    <w:rsid w:val="0031365D"/>
    <w:rsid w:val="00314CA6"/>
    <w:rsid w:val="003153CE"/>
    <w:rsid w:val="00315502"/>
    <w:rsid w:val="00315B02"/>
    <w:rsid w:val="00315E16"/>
    <w:rsid w:val="00315FB2"/>
    <w:rsid w:val="003160E4"/>
    <w:rsid w:val="00316117"/>
    <w:rsid w:val="003161C0"/>
    <w:rsid w:val="00316227"/>
    <w:rsid w:val="00316262"/>
    <w:rsid w:val="0031662D"/>
    <w:rsid w:val="00316DB5"/>
    <w:rsid w:val="00316E56"/>
    <w:rsid w:val="0031715A"/>
    <w:rsid w:val="003172FF"/>
    <w:rsid w:val="0031743D"/>
    <w:rsid w:val="003176EC"/>
    <w:rsid w:val="0031782E"/>
    <w:rsid w:val="00317AF9"/>
    <w:rsid w:val="00317C85"/>
    <w:rsid w:val="00317D81"/>
    <w:rsid w:val="00317E93"/>
    <w:rsid w:val="00317ED6"/>
    <w:rsid w:val="00317FE2"/>
    <w:rsid w:val="00320463"/>
    <w:rsid w:val="003204A5"/>
    <w:rsid w:val="00320511"/>
    <w:rsid w:val="00320D04"/>
    <w:rsid w:val="00321341"/>
    <w:rsid w:val="003213EB"/>
    <w:rsid w:val="0032163A"/>
    <w:rsid w:val="0032183F"/>
    <w:rsid w:val="00321A17"/>
    <w:rsid w:val="00322024"/>
    <w:rsid w:val="00322620"/>
    <w:rsid w:val="0032286F"/>
    <w:rsid w:val="0032299A"/>
    <w:rsid w:val="00322A28"/>
    <w:rsid w:val="00322ABE"/>
    <w:rsid w:val="00322DB9"/>
    <w:rsid w:val="00322E77"/>
    <w:rsid w:val="003230C6"/>
    <w:rsid w:val="00323285"/>
    <w:rsid w:val="00323360"/>
    <w:rsid w:val="00323599"/>
    <w:rsid w:val="00323AE0"/>
    <w:rsid w:val="00323BD8"/>
    <w:rsid w:val="0032419D"/>
    <w:rsid w:val="00324201"/>
    <w:rsid w:val="00325124"/>
    <w:rsid w:val="003252C1"/>
    <w:rsid w:val="00326082"/>
    <w:rsid w:val="0032646A"/>
    <w:rsid w:val="00326763"/>
    <w:rsid w:val="00326A77"/>
    <w:rsid w:val="003270B4"/>
    <w:rsid w:val="003274B0"/>
    <w:rsid w:val="003278FF"/>
    <w:rsid w:val="00327928"/>
    <w:rsid w:val="00327B9C"/>
    <w:rsid w:val="00327C45"/>
    <w:rsid w:val="00327E98"/>
    <w:rsid w:val="00330B90"/>
    <w:rsid w:val="0033143A"/>
    <w:rsid w:val="003315AD"/>
    <w:rsid w:val="003319DF"/>
    <w:rsid w:val="00331A3A"/>
    <w:rsid w:val="00331C87"/>
    <w:rsid w:val="00331D46"/>
    <w:rsid w:val="003320EE"/>
    <w:rsid w:val="003323F8"/>
    <w:rsid w:val="00332672"/>
    <w:rsid w:val="00333289"/>
    <w:rsid w:val="00333591"/>
    <w:rsid w:val="003335C9"/>
    <w:rsid w:val="00333633"/>
    <w:rsid w:val="0033364A"/>
    <w:rsid w:val="003338AD"/>
    <w:rsid w:val="00333B75"/>
    <w:rsid w:val="00333F45"/>
    <w:rsid w:val="00334223"/>
    <w:rsid w:val="0033432C"/>
    <w:rsid w:val="00334478"/>
    <w:rsid w:val="00334771"/>
    <w:rsid w:val="00334AF6"/>
    <w:rsid w:val="00334B11"/>
    <w:rsid w:val="00334E8C"/>
    <w:rsid w:val="00335506"/>
    <w:rsid w:val="0033590F"/>
    <w:rsid w:val="00335F78"/>
    <w:rsid w:val="0033618A"/>
    <w:rsid w:val="0033620A"/>
    <w:rsid w:val="0033650F"/>
    <w:rsid w:val="0033670F"/>
    <w:rsid w:val="00336BE4"/>
    <w:rsid w:val="00336F86"/>
    <w:rsid w:val="0033705C"/>
    <w:rsid w:val="00337905"/>
    <w:rsid w:val="00337D67"/>
    <w:rsid w:val="00340528"/>
    <w:rsid w:val="00340556"/>
    <w:rsid w:val="00340DEE"/>
    <w:rsid w:val="00340ED9"/>
    <w:rsid w:val="00341021"/>
    <w:rsid w:val="003411CC"/>
    <w:rsid w:val="0034133D"/>
    <w:rsid w:val="00341823"/>
    <w:rsid w:val="0034185B"/>
    <w:rsid w:val="00341BA2"/>
    <w:rsid w:val="0034219A"/>
    <w:rsid w:val="00342713"/>
    <w:rsid w:val="00343119"/>
    <w:rsid w:val="00343305"/>
    <w:rsid w:val="003443A6"/>
    <w:rsid w:val="003446A9"/>
    <w:rsid w:val="00344DE6"/>
    <w:rsid w:val="00344FC9"/>
    <w:rsid w:val="00345629"/>
    <w:rsid w:val="00345DE7"/>
    <w:rsid w:val="003461DF"/>
    <w:rsid w:val="00346F27"/>
    <w:rsid w:val="0034750F"/>
    <w:rsid w:val="00347619"/>
    <w:rsid w:val="003476CB"/>
    <w:rsid w:val="00347E16"/>
    <w:rsid w:val="00347E6B"/>
    <w:rsid w:val="00350282"/>
    <w:rsid w:val="0035073C"/>
    <w:rsid w:val="00350816"/>
    <w:rsid w:val="00350B4B"/>
    <w:rsid w:val="00350C12"/>
    <w:rsid w:val="00350FED"/>
    <w:rsid w:val="00351157"/>
    <w:rsid w:val="0035154B"/>
    <w:rsid w:val="00351569"/>
    <w:rsid w:val="00351A7E"/>
    <w:rsid w:val="00351C37"/>
    <w:rsid w:val="00351DD0"/>
    <w:rsid w:val="00351E1A"/>
    <w:rsid w:val="00351EC6"/>
    <w:rsid w:val="00352104"/>
    <w:rsid w:val="0035219A"/>
    <w:rsid w:val="0035266F"/>
    <w:rsid w:val="003528A5"/>
    <w:rsid w:val="003528A6"/>
    <w:rsid w:val="00352BAC"/>
    <w:rsid w:val="00352C45"/>
    <w:rsid w:val="00353251"/>
    <w:rsid w:val="003534F2"/>
    <w:rsid w:val="00353740"/>
    <w:rsid w:val="003539B3"/>
    <w:rsid w:val="0035420E"/>
    <w:rsid w:val="003542EF"/>
    <w:rsid w:val="00354343"/>
    <w:rsid w:val="00354EAC"/>
    <w:rsid w:val="003551C1"/>
    <w:rsid w:val="00355342"/>
    <w:rsid w:val="00355AAC"/>
    <w:rsid w:val="003561AA"/>
    <w:rsid w:val="0035662E"/>
    <w:rsid w:val="003566C9"/>
    <w:rsid w:val="003566CF"/>
    <w:rsid w:val="00356758"/>
    <w:rsid w:val="00356E11"/>
    <w:rsid w:val="0035700A"/>
    <w:rsid w:val="003570BF"/>
    <w:rsid w:val="003572C2"/>
    <w:rsid w:val="0035731F"/>
    <w:rsid w:val="00357323"/>
    <w:rsid w:val="00357699"/>
    <w:rsid w:val="003578DE"/>
    <w:rsid w:val="00357DEB"/>
    <w:rsid w:val="00357F2F"/>
    <w:rsid w:val="003605A5"/>
    <w:rsid w:val="0036087F"/>
    <w:rsid w:val="00360B9C"/>
    <w:rsid w:val="00360D43"/>
    <w:rsid w:val="003613CF"/>
    <w:rsid w:val="003613D1"/>
    <w:rsid w:val="00361433"/>
    <w:rsid w:val="0036188F"/>
    <w:rsid w:val="00361976"/>
    <w:rsid w:val="00361DB6"/>
    <w:rsid w:val="0036213C"/>
    <w:rsid w:val="0036219E"/>
    <w:rsid w:val="003623E9"/>
    <w:rsid w:val="0036260F"/>
    <w:rsid w:val="0036296E"/>
    <w:rsid w:val="00362D5B"/>
    <w:rsid w:val="00362DDE"/>
    <w:rsid w:val="0036323C"/>
    <w:rsid w:val="00363451"/>
    <w:rsid w:val="00363558"/>
    <w:rsid w:val="00363848"/>
    <w:rsid w:val="00363B13"/>
    <w:rsid w:val="00363C75"/>
    <w:rsid w:val="00363EDC"/>
    <w:rsid w:val="0036459D"/>
    <w:rsid w:val="003646CF"/>
    <w:rsid w:val="00364AD4"/>
    <w:rsid w:val="00364BDE"/>
    <w:rsid w:val="00364D2D"/>
    <w:rsid w:val="00364E4E"/>
    <w:rsid w:val="00364ED7"/>
    <w:rsid w:val="00365680"/>
    <w:rsid w:val="00365AE0"/>
    <w:rsid w:val="00365BEE"/>
    <w:rsid w:val="00365C90"/>
    <w:rsid w:val="00365CDB"/>
    <w:rsid w:val="00365D17"/>
    <w:rsid w:val="00365E0F"/>
    <w:rsid w:val="00365F76"/>
    <w:rsid w:val="0036607B"/>
    <w:rsid w:val="003660F9"/>
    <w:rsid w:val="003663E7"/>
    <w:rsid w:val="0036659A"/>
    <w:rsid w:val="003665D8"/>
    <w:rsid w:val="00366FCE"/>
    <w:rsid w:val="0036705F"/>
    <w:rsid w:val="00367181"/>
    <w:rsid w:val="00367860"/>
    <w:rsid w:val="00367861"/>
    <w:rsid w:val="00367AE9"/>
    <w:rsid w:val="00367D59"/>
    <w:rsid w:val="003705F4"/>
    <w:rsid w:val="003708F7"/>
    <w:rsid w:val="003713EF"/>
    <w:rsid w:val="00371CE9"/>
    <w:rsid w:val="00371F39"/>
    <w:rsid w:val="00372049"/>
    <w:rsid w:val="0037272A"/>
    <w:rsid w:val="00373369"/>
    <w:rsid w:val="0037345B"/>
    <w:rsid w:val="00373652"/>
    <w:rsid w:val="00373788"/>
    <w:rsid w:val="00374093"/>
    <w:rsid w:val="00374184"/>
    <w:rsid w:val="00374736"/>
    <w:rsid w:val="003748E0"/>
    <w:rsid w:val="003748E2"/>
    <w:rsid w:val="00374A0C"/>
    <w:rsid w:val="00374B05"/>
    <w:rsid w:val="00374C9C"/>
    <w:rsid w:val="00374E84"/>
    <w:rsid w:val="00375004"/>
    <w:rsid w:val="0037525E"/>
    <w:rsid w:val="00375332"/>
    <w:rsid w:val="00375536"/>
    <w:rsid w:val="00376092"/>
    <w:rsid w:val="00376426"/>
    <w:rsid w:val="00376636"/>
    <w:rsid w:val="0037678F"/>
    <w:rsid w:val="00376B9E"/>
    <w:rsid w:val="00376EFD"/>
    <w:rsid w:val="00377135"/>
    <w:rsid w:val="0037751D"/>
    <w:rsid w:val="00377586"/>
    <w:rsid w:val="00377D07"/>
    <w:rsid w:val="00377F24"/>
    <w:rsid w:val="00380112"/>
    <w:rsid w:val="00380395"/>
    <w:rsid w:val="00380631"/>
    <w:rsid w:val="00380821"/>
    <w:rsid w:val="00380947"/>
    <w:rsid w:val="003809AC"/>
    <w:rsid w:val="00380CB1"/>
    <w:rsid w:val="00380CC6"/>
    <w:rsid w:val="00380D2E"/>
    <w:rsid w:val="00380E72"/>
    <w:rsid w:val="00380EB5"/>
    <w:rsid w:val="0038103A"/>
    <w:rsid w:val="00381045"/>
    <w:rsid w:val="0038105C"/>
    <w:rsid w:val="003810B0"/>
    <w:rsid w:val="0038228C"/>
    <w:rsid w:val="00382393"/>
    <w:rsid w:val="003823D4"/>
    <w:rsid w:val="00382ADD"/>
    <w:rsid w:val="00382B2E"/>
    <w:rsid w:val="003831DF"/>
    <w:rsid w:val="00383507"/>
    <w:rsid w:val="003839AB"/>
    <w:rsid w:val="00383A07"/>
    <w:rsid w:val="00383AF5"/>
    <w:rsid w:val="00383BC5"/>
    <w:rsid w:val="0038412B"/>
    <w:rsid w:val="003848F2"/>
    <w:rsid w:val="00384921"/>
    <w:rsid w:val="00384E26"/>
    <w:rsid w:val="00385759"/>
    <w:rsid w:val="00386406"/>
    <w:rsid w:val="00386412"/>
    <w:rsid w:val="00386617"/>
    <w:rsid w:val="003867B5"/>
    <w:rsid w:val="003869F2"/>
    <w:rsid w:val="0038705F"/>
    <w:rsid w:val="0038767F"/>
    <w:rsid w:val="0038789B"/>
    <w:rsid w:val="00387BE3"/>
    <w:rsid w:val="00387F8B"/>
    <w:rsid w:val="003908D5"/>
    <w:rsid w:val="00390B68"/>
    <w:rsid w:val="00390E2B"/>
    <w:rsid w:val="00390FE5"/>
    <w:rsid w:val="003913CB"/>
    <w:rsid w:val="003915B2"/>
    <w:rsid w:val="00391688"/>
    <w:rsid w:val="00391988"/>
    <w:rsid w:val="00391CA8"/>
    <w:rsid w:val="00391D9F"/>
    <w:rsid w:val="00391F42"/>
    <w:rsid w:val="003921A3"/>
    <w:rsid w:val="00392494"/>
    <w:rsid w:val="00392D15"/>
    <w:rsid w:val="003930C8"/>
    <w:rsid w:val="0039317B"/>
    <w:rsid w:val="0039353D"/>
    <w:rsid w:val="00393855"/>
    <w:rsid w:val="00393913"/>
    <w:rsid w:val="003939F9"/>
    <w:rsid w:val="00393E8F"/>
    <w:rsid w:val="00394251"/>
    <w:rsid w:val="00394339"/>
    <w:rsid w:val="003945FE"/>
    <w:rsid w:val="00394A4C"/>
    <w:rsid w:val="00394AAF"/>
    <w:rsid w:val="00394BBA"/>
    <w:rsid w:val="00394E58"/>
    <w:rsid w:val="00394F8F"/>
    <w:rsid w:val="00395A1F"/>
    <w:rsid w:val="00395A4B"/>
    <w:rsid w:val="00395AF9"/>
    <w:rsid w:val="00395E89"/>
    <w:rsid w:val="00396067"/>
    <w:rsid w:val="00396447"/>
    <w:rsid w:val="0039649B"/>
    <w:rsid w:val="003965EE"/>
    <w:rsid w:val="003969F9"/>
    <w:rsid w:val="00396DF1"/>
    <w:rsid w:val="00396F4D"/>
    <w:rsid w:val="003970C2"/>
    <w:rsid w:val="003976D7"/>
    <w:rsid w:val="003978BA"/>
    <w:rsid w:val="003979BA"/>
    <w:rsid w:val="003A00BB"/>
    <w:rsid w:val="003A0156"/>
    <w:rsid w:val="003A0518"/>
    <w:rsid w:val="003A08D7"/>
    <w:rsid w:val="003A15DA"/>
    <w:rsid w:val="003A1A5C"/>
    <w:rsid w:val="003A1A6B"/>
    <w:rsid w:val="003A1FF7"/>
    <w:rsid w:val="003A22FC"/>
    <w:rsid w:val="003A2325"/>
    <w:rsid w:val="003A248B"/>
    <w:rsid w:val="003A28FF"/>
    <w:rsid w:val="003A29A5"/>
    <w:rsid w:val="003A2A8D"/>
    <w:rsid w:val="003A31B7"/>
    <w:rsid w:val="003A32FF"/>
    <w:rsid w:val="003A3373"/>
    <w:rsid w:val="003A3569"/>
    <w:rsid w:val="003A3682"/>
    <w:rsid w:val="003A3952"/>
    <w:rsid w:val="003A3C89"/>
    <w:rsid w:val="003A3D3E"/>
    <w:rsid w:val="003A3D87"/>
    <w:rsid w:val="003A4A48"/>
    <w:rsid w:val="003A4DB1"/>
    <w:rsid w:val="003A4F16"/>
    <w:rsid w:val="003A4FDE"/>
    <w:rsid w:val="003A55B8"/>
    <w:rsid w:val="003A5721"/>
    <w:rsid w:val="003A5744"/>
    <w:rsid w:val="003A599D"/>
    <w:rsid w:val="003A5C15"/>
    <w:rsid w:val="003A5D52"/>
    <w:rsid w:val="003A5E26"/>
    <w:rsid w:val="003A601A"/>
    <w:rsid w:val="003A6340"/>
    <w:rsid w:val="003A6389"/>
    <w:rsid w:val="003A64FA"/>
    <w:rsid w:val="003A6526"/>
    <w:rsid w:val="003A66AF"/>
    <w:rsid w:val="003A6906"/>
    <w:rsid w:val="003A69D0"/>
    <w:rsid w:val="003A6C06"/>
    <w:rsid w:val="003A6D48"/>
    <w:rsid w:val="003A6F03"/>
    <w:rsid w:val="003A6F0D"/>
    <w:rsid w:val="003A7524"/>
    <w:rsid w:val="003A77B0"/>
    <w:rsid w:val="003A79F1"/>
    <w:rsid w:val="003A7A64"/>
    <w:rsid w:val="003A7B99"/>
    <w:rsid w:val="003A7D08"/>
    <w:rsid w:val="003A7DCD"/>
    <w:rsid w:val="003A7E42"/>
    <w:rsid w:val="003A7F9C"/>
    <w:rsid w:val="003B00EB"/>
    <w:rsid w:val="003B0850"/>
    <w:rsid w:val="003B090B"/>
    <w:rsid w:val="003B138C"/>
    <w:rsid w:val="003B16BE"/>
    <w:rsid w:val="003B1920"/>
    <w:rsid w:val="003B1EC3"/>
    <w:rsid w:val="003B2235"/>
    <w:rsid w:val="003B2376"/>
    <w:rsid w:val="003B24E9"/>
    <w:rsid w:val="003B258A"/>
    <w:rsid w:val="003B2703"/>
    <w:rsid w:val="003B2720"/>
    <w:rsid w:val="003B283C"/>
    <w:rsid w:val="003B345E"/>
    <w:rsid w:val="003B377C"/>
    <w:rsid w:val="003B385B"/>
    <w:rsid w:val="003B46F2"/>
    <w:rsid w:val="003B494B"/>
    <w:rsid w:val="003B4A18"/>
    <w:rsid w:val="003B4BF5"/>
    <w:rsid w:val="003B4CA9"/>
    <w:rsid w:val="003B4D8B"/>
    <w:rsid w:val="003B51E2"/>
    <w:rsid w:val="003B5663"/>
    <w:rsid w:val="003B582B"/>
    <w:rsid w:val="003B5860"/>
    <w:rsid w:val="003B58B5"/>
    <w:rsid w:val="003B5AF2"/>
    <w:rsid w:val="003B5E4D"/>
    <w:rsid w:val="003B5E56"/>
    <w:rsid w:val="003B6203"/>
    <w:rsid w:val="003B64CC"/>
    <w:rsid w:val="003B65EF"/>
    <w:rsid w:val="003B668E"/>
    <w:rsid w:val="003B6E2F"/>
    <w:rsid w:val="003B6F0F"/>
    <w:rsid w:val="003B6F14"/>
    <w:rsid w:val="003B70ED"/>
    <w:rsid w:val="003B74F9"/>
    <w:rsid w:val="003B7A45"/>
    <w:rsid w:val="003C0009"/>
    <w:rsid w:val="003C0175"/>
    <w:rsid w:val="003C01F1"/>
    <w:rsid w:val="003C042A"/>
    <w:rsid w:val="003C05B7"/>
    <w:rsid w:val="003C098A"/>
    <w:rsid w:val="003C09BA"/>
    <w:rsid w:val="003C165A"/>
    <w:rsid w:val="003C184A"/>
    <w:rsid w:val="003C1989"/>
    <w:rsid w:val="003C1CFF"/>
    <w:rsid w:val="003C20EC"/>
    <w:rsid w:val="003C2713"/>
    <w:rsid w:val="003C2D96"/>
    <w:rsid w:val="003C36AA"/>
    <w:rsid w:val="003C3B48"/>
    <w:rsid w:val="003C3EBA"/>
    <w:rsid w:val="003C485E"/>
    <w:rsid w:val="003C4DFE"/>
    <w:rsid w:val="003C51E9"/>
    <w:rsid w:val="003C520C"/>
    <w:rsid w:val="003C54BE"/>
    <w:rsid w:val="003C54C6"/>
    <w:rsid w:val="003C5591"/>
    <w:rsid w:val="003C6247"/>
    <w:rsid w:val="003C64E7"/>
    <w:rsid w:val="003C6876"/>
    <w:rsid w:val="003C68D4"/>
    <w:rsid w:val="003C6DA9"/>
    <w:rsid w:val="003C6DDE"/>
    <w:rsid w:val="003C6DF9"/>
    <w:rsid w:val="003C6E76"/>
    <w:rsid w:val="003C71AE"/>
    <w:rsid w:val="003C74C3"/>
    <w:rsid w:val="003C78CC"/>
    <w:rsid w:val="003C7CA9"/>
    <w:rsid w:val="003D002D"/>
    <w:rsid w:val="003D01B8"/>
    <w:rsid w:val="003D049F"/>
    <w:rsid w:val="003D0D70"/>
    <w:rsid w:val="003D0E36"/>
    <w:rsid w:val="003D1685"/>
    <w:rsid w:val="003D1919"/>
    <w:rsid w:val="003D1C80"/>
    <w:rsid w:val="003D1CC9"/>
    <w:rsid w:val="003D1F21"/>
    <w:rsid w:val="003D1FE4"/>
    <w:rsid w:val="003D2132"/>
    <w:rsid w:val="003D2562"/>
    <w:rsid w:val="003D25D1"/>
    <w:rsid w:val="003D2832"/>
    <w:rsid w:val="003D284B"/>
    <w:rsid w:val="003D289C"/>
    <w:rsid w:val="003D2D88"/>
    <w:rsid w:val="003D2FF7"/>
    <w:rsid w:val="003D3007"/>
    <w:rsid w:val="003D3C1F"/>
    <w:rsid w:val="003D4136"/>
    <w:rsid w:val="003D4243"/>
    <w:rsid w:val="003D47BF"/>
    <w:rsid w:val="003D4860"/>
    <w:rsid w:val="003D4F48"/>
    <w:rsid w:val="003D518C"/>
    <w:rsid w:val="003D5224"/>
    <w:rsid w:val="003D5416"/>
    <w:rsid w:val="003D58E6"/>
    <w:rsid w:val="003D5B1B"/>
    <w:rsid w:val="003D640A"/>
    <w:rsid w:val="003D69F4"/>
    <w:rsid w:val="003D6B7E"/>
    <w:rsid w:val="003D6C92"/>
    <w:rsid w:val="003D7042"/>
    <w:rsid w:val="003D7084"/>
    <w:rsid w:val="003D7681"/>
    <w:rsid w:val="003D7C42"/>
    <w:rsid w:val="003D7EE3"/>
    <w:rsid w:val="003E0076"/>
    <w:rsid w:val="003E057F"/>
    <w:rsid w:val="003E0AFF"/>
    <w:rsid w:val="003E1645"/>
    <w:rsid w:val="003E16BE"/>
    <w:rsid w:val="003E191E"/>
    <w:rsid w:val="003E19B2"/>
    <w:rsid w:val="003E1A43"/>
    <w:rsid w:val="003E1B74"/>
    <w:rsid w:val="003E1E60"/>
    <w:rsid w:val="003E2717"/>
    <w:rsid w:val="003E27DB"/>
    <w:rsid w:val="003E2A83"/>
    <w:rsid w:val="003E2AC2"/>
    <w:rsid w:val="003E2C5D"/>
    <w:rsid w:val="003E37A1"/>
    <w:rsid w:val="003E38ED"/>
    <w:rsid w:val="003E3F4D"/>
    <w:rsid w:val="003E42F1"/>
    <w:rsid w:val="003E4522"/>
    <w:rsid w:val="003E4550"/>
    <w:rsid w:val="003E4AE1"/>
    <w:rsid w:val="003E4D08"/>
    <w:rsid w:val="003E4D25"/>
    <w:rsid w:val="003E4D29"/>
    <w:rsid w:val="003E4DE9"/>
    <w:rsid w:val="003E5049"/>
    <w:rsid w:val="003E517D"/>
    <w:rsid w:val="003E51D7"/>
    <w:rsid w:val="003E538D"/>
    <w:rsid w:val="003E5EA4"/>
    <w:rsid w:val="003E63FC"/>
    <w:rsid w:val="003E6C6A"/>
    <w:rsid w:val="003E6D64"/>
    <w:rsid w:val="003E733C"/>
    <w:rsid w:val="003E7416"/>
    <w:rsid w:val="003E7637"/>
    <w:rsid w:val="003E76C0"/>
    <w:rsid w:val="003E76E8"/>
    <w:rsid w:val="003E7C30"/>
    <w:rsid w:val="003E7EFA"/>
    <w:rsid w:val="003F0665"/>
    <w:rsid w:val="003F069B"/>
    <w:rsid w:val="003F0B14"/>
    <w:rsid w:val="003F1087"/>
    <w:rsid w:val="003F114D"/>
    <w:rsid w:val="003F1496"/>
    <w:rsid w:val="003F14E0"/>
    <w:rsid w:val="003F172A"/>
    <w:rsid w:val="003F1820"/>
    <w:rsid w:val="003F18B0"/>
    <w:rsid w:val="003F197D"/>
    <w:rsid w:val="003F1FD9"/>
    <w:rsid w:val="003F2173"/>
    <w:rsid w:val="003F22DA"/>
    <w:rsid w:val="003F2672"/>
    <w:rsid w:val="003F2B0B"/>
    <w:rsid w:val="003F2F45"/>
    <w:rsid w:val="003F35A1"/>
    <w:rsid w:val="003F3B4E"/>
    <w:rsid w:val="003F4148"/>
    <w:rsid w:val="003F42F6"/>
    <w:rsid w:val="003F46ED"/>
    <w:rsid w:val="003F4B5D"/>
    <w:rsid w:val="003F4CA7"/>
    <w:rsid w:val="003F4D61"/>
    <w:rsid w:val="003F4ED1"/>
    <w:rsid w:val="003F5079"/>
    <w:rsid w:val="003F52EE"/>
    <w:rsid w:val="003F54B1"/>
    <w:rsid w:val="003F58B3"/>
    <w:rsid w:val="003F5987"/>
    <w:rsid w:val="003F5AA7"/>
    <w:rsid w:val="003F5F7B"/>
    <w:rsid w:val="003F60AE"/>
    <w:rsid w:val="003F62F0"/>
    <w:rsid w:val="003F6565"/>
    <w:rsid w:val="003F6EC7"/>
    <w:rsid w:val="003F6F07"/>
    <w:rsid w:val="003F7051"/>
    <w:rsid w:val="003F714F"/>
    <w:rsid w:val="003F73B4"/>
    <w:rsid w:val="003F7763"/>
    <w:rsid w:val="003F7B55"/>
    <w:rsid w:val="003F7DBB"/>
    <w:rsid w:val="00400021"/>
    <w:rsid w:val="00400A2D"/>
    <w:rsid w:val="00400AAE"/>
    <w:rsid w:val="00400F36"/>
    <w:rsid w:val="00401063"/>
    <w:rsid w:val="00401580"/>
    <w:rsid w:val="0040297A"/>
    <w:rsid w:val="004029D0"/>
    <w:rsid w:val="00402D11"/>
    <w:rsid w:val="0040357E"/>
    <w:rsid w:val="00403BD8"/>
    <w:rsid w:val="00403EFB"/>
    <w:rsid w:val="0040404F"/>
    <w:rsid w:val="004041DD"/>
    <w:rsid w:val="0040440E"/>
    <w:rsid w:val="00404674"/>
    <w:rsid w:val="00404770"/>
    <w:rsid w:val="0040482B"/>
    <w:rsid w:val="00406158"/>
    <w:rsid w:val="0040637D"/>
    <w:rsid w:val="0040679E"/>
    <w:rsid w:val="00406C13"/>
    <w:rsid w:val="00406E3E"/>
    <w:rsid w:val="00406F56"/>
    <w:rsid w:val="00407177"/>
    <w:rsid w:val="0040733B"/>
    <w:rsid w:val="004074DD"/>
    <w:rsid w:val="004075D9"/>
    <w:rsid w:val="0040762D"/>
    <w:rsid w:val="0040762F"/>
    <w:rsid w:val="004076CF"/>
    <w:rsid w:val="00407877"/>
    <w:rsid w:val="00407905"/>
    <w:rsid w:val="004079CF"/>
    <w:rsid w:val="0041031D"/>
    <w:rsid w:val="0041040E"/>
    <w:rsid w:val="00410429"/>
    <w:rsid w:val="004104D0"/>
    <w:rsid w:val="0041058E"/>
    <w:rsid w:val="004108A7"/>
    <w:rsid w:val="004108E7"/>
    <w:rsid w:val="00410B06"/>
    <w:rsid w:val="00410B83"/>
    <w:rsid w:val="00410C0F"/>
    <w:rsid w:val="00410EB9"/>
    <w:rsid w:val="00410F9E"/>
    <w:rsid w:val="00410FE0"/>
    <w:rsid w:val="004112DE"/>
    <w:rsid w:val="0041143C"/>
    <w:rsid w:val="00411465"/>
    <w:rsid w:val="004116DD"/>
    <w:rsid w:val="00411E7E"/>
    <w:rsid w:val="00411EE1"/>
    <w:rsid w:val="0041205D"/>
    <w:rsid w:val="00412653"/>
    <w:rsid w:val="004126FB"/>
    <w:rsid w:val="00412E5C"/>
    <w:rsid w:val="00412FA7"/>
    <w:rsid w:val="00413593"/>
    <w:rsid w:val="0041378C"/>
    <w:rsid w:val="00413C5C"/>
    <w:rsid w:val="004142A2"/>
    <w:rsid w:val="004147E7"/>
    <w:rsid w:val="004148F2"/>
    <w:rsid w:val="00414A03"/>
    <w:rsid w:val="00414BDA"/>
    <w:rsid w:val="00414F49"/>
    <w:rsid w:val="0041505C"/>
    <w:rsid w:val="00415406"/>
    <w:rsid w:val="004156F9"/>
    <w:rsid w:val="00415794"/>
    <w:rsid w:val="00415DB6"/>
    <w:rsid w:val="00415E99"/>
    <w:rsid w:val="00415F73"/>
    <w:rsid w:val="00416076"/>
    <w:rsid w:val="00416387"/>
    <w:rsid w:val="0041653A"/>
    <w:rsid w:val="0041656F"/>
    <w:rsid w:val="0041669C"/>
    <w:rsid w:val="0041689E"/>
    <w:rsid w:val="00416FE1"/>
    <w:rsid w:val="00417044"/>
    <w:rsid w:val="00417147"/>
    <w:rsid w:val="00417262"/>
    <w:rsid w:val="004177B0"/>
    <w:rsid w:val="0041789C"/>
    <w:rsid w:val="00417C96"/>
    <w:rsid w:val="00417F70"/>
    <w:rsid w:val="00420244"/>
    <w:rsid w:val="004203E6"/>
    <w:rsid w:val="00420EAA"/>
    <w:rsid w:val="00420F85"/>
    <w:rsid w:val="004210A4"/>
    <w:rsid w:val="0042222A"/>
    <w:rsid w:val="00422BDB"/>
    <w:rsid w:val="00422C59"/>
    <w:rsid w:val="00422D42"/>
    <w:rsid w:val="00423530"/>
    <w:rsid w:val="004235E2"/>
    <w:rsid w:val="00423BEA"/>
    <w:rsid w:val="00423C17"/>
    <w:rsid w:val="00423DFF"/>
    <w:rsid w:val="0042406D"/>
    <w:rsid w:val="004248EC"/>
    <w:rsid w:val="00424D6E"/>
    <w:rsid w:val="00424D9D"/>
    <w:rsid w:val="00425173"/>
    <w:rsid w:val="0042524A"/>
    <w:rsid w:val="004259F6"/>
    <w:rsid w:val="00425A44"/>
    <w:rsid w:val="00425C2D"/>
    <w:rsid w:val="00425D77"/>
    <w:rsid w:val="00425ECD"/>
    <w:rsid w:val="00426060"/>
    <w:rsid w:val="00426063"/>
    <w:rsid w:val="00426186"/>
    <w:rsid w:val="004261C1"/>
    <w:rsid w:val="00426554"/>
    <w:rsid w:val="0042656A"/>
    <w:rsid w:val="004269E5"/>
    <w:rsid w:val="00426B1A"/>
    <w:rsid w:val="00426C9A"/>
    <w:rsid w:val="0042797B"/>
    <w:rsid w:val="00427BD4"/>
    <w:rsid w:val="00427E77"/>
    <w:rsid w:val="0043013E"/>
    <w:rsid w:val="004302EC"/>
    <w:rsid w:val="004306B3"/>
    <w:rsid w:val="0043086A"/>
    <w:rsid w:val="00430AC9"/>
    <w:rsid w:val="00430C5C"/>
    <w:rsid w:val="00430D44"/>
    <w:rsid w:val="00431088"/>
    <w:rsid w:val="00431290"/>
    <w:rsid w:val="004313B7"/>
    <w:rsid w:val="004315A8"/>
    <w:rsid w:val="004316F9"/>
    <w:rsid w:val="00431841"/>
    <w:rsid w:val="00431CDE"/>
    <w:rsid w:val="004320B0"/>
    <w:rsid w:val="0043221F"/>
    <w:rsid w:val="0043245F"/>
    <w:rsid w:val="00432A41"/>
    <w:rsid w:val="00433341"/>
    <w:rsid w:val="004334C6"/>
    <w:rsid w:val="004339C9"/>
    <w:rsid w:val="00433A48"/>
    <w:rsid w:val="00433ACE"/>
    <w:rsid w:val="00433F43"/>
    <w:rsid w:val="0043467A"/>
    <w:rsid w:val="0043496C"/>
    <w:rsid w:val="004349CD"/>
    <w:rsid w:val="00434A08"/>
    <w:rsid w:val="00434A51"/>
    <w:rsid w:val="00434E58"/>
    <w:rsid w:val="00434FBA"/>
    <w:rsid w:val="00435103"/>
    <w:rsid w:val="00435212"/>
    <w:rsid w:val="0043527A"/>
    <w:rsid w:val="004352A5"/>
    <w:rsid w:val="00435828"/>
    <w:rsid w:val="00435BBE"/>
    <w:rsid w:val="00435CEF"/>
    <w:rsid w:val="00435EF0"/>
    <w:rsid w:val="00436676"/>
    <w:rsid w:val="00436848"/>
    <w:rsid w:val="004371F7"/>
    <w:rsid w:val="0043733C"/>
    <w:rsid w:val="00437350"/>
    <w:rsid w:val="00437775"/>
    <w:rsid w:val="004379B1"/>
    <w:rsid w:val="00440411"/>
    <w:rsid w:val="00440B4D"/>
    <w:rsid w:val="00440BAF"/>
    <w:rsid w:val="00440CFE"/>
    <w:rsid w:val="00441415"/>
    <w:rsid w:val="00441473"/>
    <w:rsid w:val="00441A94"/>
    <w:rsid w:val="00441E88"/>
    <w:rsid w:val="00441F4B"/>
    <w:rsid w:val="00442002"/>
    <w:rsid w:val="00442165"/>
    <w:rsid w:val="0044221B"/>
    <w:rsid w:val="0044246C"/>
    <w:rsid w:val="004428A5"/>
    <w:rsid w:val="0044305F"/>
    <w:rsid w:val="004431F5"/>
    <w:rsid w:val="00443583"/>
    <w:rsid w:val="004436BA"/>
    <w:rsid w:val="00443770"/>
    <w:rsid w:val="004438D0"/>
    <w:rsid w:val="00443971"/>
    <w:rsid w:val="004439EA"/>
    <w:rsid w:val="00443AA4"/>
    <w:rsid w:val="00443F7B"/>
    <w:rsid w:val="004441D6"/>
    <w:rsid w:val="00444681"/>
    <w:rsid w:val="00444689"/>
    <w:rsid w:val="00444FC7"/>
    <w:rsid w:val="004450D6"/>
    <w:rsid w:val="004456FF"/>
    <w:rsid w:val="00445853"/>
    <w:rsid w:val="00445FCE"/>
    <w:rsid w:val="00445FDE"/>
    <w:rsid w:val="0044619D"/>
    <w:rsid w:val="0044628B"/>
    <w:rsid w:val="00446394"/>
    <w:rsid w:val="00446541"/>
    <w:rsid w:val="00446A7A"/>
    <w:rsid w:val="00446C19"/>
    <w:rsid w:val="004476A7"/>
    <w:rsid w:val="0045066C"/>
    <w:rsid w:val="004509AB"/>
    <w:rsid w:val="00450E0D"/>
    <w:rsid w:val="00451103"/>
    <w:rsid w:val="00451229"/>
    <w:rsid w:val="004512AE"/>
    <w:rsid w:val="0045155D"/>
    <w:rsid w:val="004516A2"/>
    <w:rsid w:val="004519B2"/>
    <w:rsid w:val="00451A79"/>
    <w:rsid w:val="00451E4D"/>
    <w:rsid w:val="004520B6"/>
    <w:rsid w:val="0045222F"/>
    <w:rsid w:val="004526B9"/>
    <w:rsid w:val="004527AD"/>
    <w:rsid w:val="00453725"/>
    <w:rsid w:val="00453765"/>
    <w:rsid w:val="00453DB3"/>
    <w:rsid w:val="00453FA7"/>
    <w:rsid w:val="00454042"/>
    <w:rsid w:val="00454C93"/>
    <w:rsid w:val="00454EEB"/>
    <w:rsid w:val="0045505C"/>
    <w:rsid w:val="00455533"/>
    <w:rsid w:val="0045570A"/>
    <w:rsid w:val="00455957"/>
    <w:rsid w:val="00455B17"/>
    <w:rsid w:val="00455F65"/>
    <w:rsid w:val="00456456"/>
    <w:rsid w:val="004564B4"/>
    <w:rsid w:val="00456B68"/>
    <w:rsid w:val="00456CB6"/>
    <w:rsid w:val="00457887"/>
    <w:rsid w:val="00457973"/>
    <w:rsid w:val="00457E72"/>
    <w:rsid w:val="004605AA"/>
    <w:rsid w:val="004606D3"/>
    <w:rsid w:val="00460778"/>
    <w:rsid w:val="00460A03"/>
    <w:rsid w:val="00460E1F"/>
    <w:rsid w:val="004612BC"/>
    <w:rsid w:val="004613E1"/>
    <w:rsid w:val="00461452"/>
    <w:rsid w:val="004614D6"/>
    <w:rsid w:val="0046151E"/>
    <w:rsid w:val="00461791"/>
    <w:rsid w:val="004621D9"/>
    <w:rsid w:val="004624EC"/>
    <w:rsid w:val="004628FA"/>
    <w:rsid w:val="0046291B"/>
    <w:rsid w:val="004630C8"/>
    <w:rsid w:val="0046336B"/>
    <w:rsid w:val="0046342E"/>
    <w:rsid w:val="0046386A"/>
    <w:rsid w:val="00463C9F"/>
    <w:rsid w:val="00463CF6"/>
    <w:rsid w:val="00463EB9"/>
    <w:rsid w:val="004640CB"/>
    <w:rsid w:val="004643CC"/>
    <w:rsid w:val="0046447F"/>
    <w:rsid w:val="004649C8"/>
    <w:rsid w:val="00464AB5"/>
    <w:rsid w:val="00465193"/>
    <w:rsid w:val="004651D2"/>
    <w:rsid w:val="004654C0"/>
    <w:rsid w:val="0046592B"/>
    <w:rsid w:val="00465947"/>
    <w:rsid w:val="00465D66"/>
    <w:rsid w:val="00465FCE"/>
    <w:rsid w:val="004662FE"/>
    <w:rsid w:val="00466320"/>
    <w:rsid w:val="0046655D"/>
    <w:rsid w:val="0046661F"/>
    <w:rsid w:val="00466951"/>
    <w:rsid w:val="00466B32"/>
    <w:rsid w:val="00466D01"/>
    <w:rsid w:val="00466F6D"/>
    <w:rsid w:val="004671D4"/>
    <w:rsid w:val="00467467"/>
    <w:rsid w:val="004676F3"/>
    <w:rsid w:val="0046788D"/>
    <w:rsid w:val="0047017E"/>
    <w:rsid w:val="00470E44"/>
    <w:rsid w:val="00470ECB"/>
    <w:rsid w:val="00471619"/>
    <w:rsid w:val="00471970"/>
    <w:rsid w:val="00471BA9"/>
    <w:rsid w:val="00471C74"/>
    <w:rsid w:val="00471E4E"/>
    <w:rsid w:val="004722B8"/>
    <w:rsid w:val="004725F1"/>
    <w:rsid w:val="004728BE"/>
    <w:rsid w:val="00472B17"/>
    <w:rsid w:val="00472B6F"/>
    <w:rsid w:val="00472CE0"/>
    <w:rsid w:val="00472E9B"/>
    <w:rsid w:val="0047311C"/>
    <w:rsid w:val="00473266"/>
    <w:rsid w:val="00473283"/>
    <w:rsid w:val="0047356F"/>
    <w:rsid w:val="0047406D"/>
    <w:rsid w:val="00474127"/>
    <w:rsid w:val="004742D3"/>
    <w:rsid w:val="00474459"/>
    <w:rsid w:val="0047448D"/>
    <w:rsid w:val="004744A6"/>
    <w:rsid w:val="004748C4"/>
    <w:rsid w:val="004749F8"/>
    <w:rsid w:val="00474B0A"/>
    <w:rsid w:val="00475A2C"/>
    <w:rsid w:val="00475BAA"/>
    <w:rsid w:val="00475D87"/>
    <w:rsid w:val="00475DC3"/>
    <w:rsid w:val="00475DF1"/>
    <w:rsid w:val="00475EA2"/>
    <w:rsid w:val="00475F9A"/>
    <w:rsid w:val="00476112"/>
    <w:rsid w:val="00476442"/>
    <w:rsid w:val="00476986"/>
    <w:rsid w:val="00476AD8"/>
    <w:rsid w:val="004770B9"/>
    <w:rsid w:val="00477210"/>
    <w:rsid w:val="00477239"/>
    <w:rsid w:val="0047726E"/>
    <w:rsid w:val="00477311"/>
    <w:rsid w:val="00477C0E"/>
    <w:rsid w:val="00477EE9"/>
    <w:rsid w:val="00480045"/>
    <w:rsid w:val="004800E0"/>
    <w:rsid w:val="0048078B"/>
    <w:rsid w:val="00480D26"/>
    <w:rsid w:val="00481888"/>
    <w:rsid w:val="00481CBA"/>
    <w:rsid w:val="00481F75"/>
    <w:rsid w:val="0048243D"/>
    <w:rsid w:val="00482553"/>
    <w:rsid w:val="004827FD"/>
    <w:rsid w:val="0048290F"/>
    <w:rsid w:val="00482EBE"/>
    <w:rsid w:val="00482EFC"/>
    <w:rsid w:val="004834CB"/>
    <w:rsid w:val="00483600"/>
    <w:rsid w:val="004838A2"/>
    <w:rsid w:val="00483BB2"/>
    <w:rsid w:val="00483E80"/>
    <w:rsid w:val="004840FA"/>
    <w:rsid w:val="004842F5"/>
    <w:rsid w:val="00484594"/>
    <w:rsid w:val="00484703"/>
    <w:rsid w:val="004849AA"/>
    <w:rsid w:val="00484DBD"/>
    <w:rsid w:val="00484F7E"/>
    <w:rsid w:val="00485447"/>
    <w:rsid w:val="00485B48"/>
    <w:rsid w:val="004860FA"/>
    <w:rsid w:val="00486661"/>
    <w:rsid w:val="00486E0D"/>
    <w:rsid w:val="00486F44"/>
    <w:rsid w:val="004879E9"/>
    <w:rsid w:val="00487EB4"/>
    <w:rsid w:val="0049013D"/>
    <w:rsid w:val="00490189"/>
    <w:rsid w:val="00490498"/>
    <w:rsid w:val="0049081E"/>
    <w:rsid w:val="00490976"/>
    <w:rsid w:val="00490B7E"/>
    <w:rsid w:val="0049133E"/>
    <w:rsid w:val="004914B2"/>
    <w:rsid w:val="0049157D"/>
    <w:rsid w:val="0049179F"/>
    <w:rsid w:val="00491995"/>
    <w:rsid w:val="00491E1D"/>
    <w:rsid w:val="00491F42"/>
    <w:rsid w:val="0049228F"/>
    <w:rsid w:val="00492344"/>
    <w:rsid w:val="0049239D"/>
    <w:rsid w:val="0049240F"/>
    <w:rsid w:val="004926AE"/>
    <w:rsid w:val="004926BB"/>
    <w:rsid w:val="00492A02"/>
    <w:rsid w:val="00492A27"/>
    <w:rsid w:val="00492C20"/>
    <w:rsid w:val="00492E39"/>
    <w:rsid w:val="004934BA"/>
    <w:rsid w:val="004945B9"/>
    <w:rsid w:val="00494608"/>
    <w:rsid w:val="00494865"/>
    <w:rsid w:val="00494895"/>
    <w:rsid w:val="00494B11"/>
    <w:rsid w:val="00494C40"/>
    <w:rsid w:val="00494CE7"/>
    <w:rsid w:val="00495188"/>
    <w:rsid w:val="00495407"/>
    <w:rsid w:val="004954B1"/>
    <w:rsid w:val="004959EC"/>
    <w:rsid w:val="00495AA3"/>
    <w:rsid w:val="00495B7F"/>
    <w:rsid w:val="00495CFF"/>
    <w:rsid w:val="00495DE5"/>
    <w:rsid w:val="004960B5"/>
    <w:rsid w:val="0049678D"/>
    <w:rsid w:val="00496808"/>
    <w:rsid w:val="0049683C"/>
    <w:rsid w:val="00496926"/>
    <w:rsid w:val="004979B4"/>
    <w:rsid w:val="00497ACE"/>
    <w:rsid w:val="00497CBC"/>
    <w:rsid w:val="00497F1D"/>
    <w:rsid w:val="004A00D9"/>
    <w:rsid w:val="004A0182"/>
    <w:rsid w:val="004A02F6"/>
    <w:rsid w:val="004A04CF"/>
    <w:rsid w:val="004A06BE"/>
    <w:rsid w:val="004A088F"/>
    <w:rsid w:val="004A0958"/>
    <w:rsid w:val="004A0DDC"/>
    <w:rsid w:val="004A11F7"/>
    <w:rsid w:val="004A141E"/>
    <w:rsid w:val="004A15DA"/>
    <w:rsid w:val="004A1783"/>
    <w:rsid w:val="004A1B05"/>
    <w:rsid w:val="004A1BC8"/>
    <w:rsid w:val="004A1E17"/>
    <w:rsid w:val="004A206F"/>
    <w:rsid w:val="004A2316"/>
    <w:rsid w:val="004A2571"/>
    <w:rsid w:val="004A2BBE"/>
    <w:rsid w:val="004A2D3A"/>
    <w:rsid w:val="004A2FF6"/>
    <w:rsid w:val="004A30A6"/>
    <w:rsid w:val="004A3AA3"/>
    <w:rsid w:val="004A3C01"/>
    <w:rsid w:val="004A3C0C"/>
    <w:rsid w:val="004A3FC9"/>
    <w:rsid w:val="004A44A3"/>
    <w:rsid w:val="004A44D4"/>
    <w:rsid w:val="004A4B01"/>
    <w:rsid w:val="004A4DDB"/>
    <w:rsid w:val="004A4E2B"/>
    <w:rsid w:val="004A4EE1"/>
    <w:rsid w:val="004A5127"/>
    <w:rsid w:val="004A5153"/>
    <w:rsid w:val="004A5512"/>
    <w:rsid w:val="004A5601"/>
    <w:rsid w:val="004A58D2"/>
    <w:rsid w:val="004A5A23"/>
    <w:rsid w:val="004A5B49"/>
    <w:rsid w:val="004A6007"/>
    <w:rsid w:val="004A633E"/>
    <w:rsid w:val="004A6348"/>
    <w:rsid w:val="004A6453"/>
    <w:rsid w:val="004A66FC"/>
    <w:rsid w:val="004A6756"/>
    <w:rsid w:val="004A6BF1"/>
    <w:rsid w:val="004A6F2C"/>
    <w:rsid w:val="004A7081"/>
    <w:rsid w:val="004A7691"/>
    <w:rsid w:val="004A76AC"/>
    <w:rsid w:val="004B0194"/>
    <w:rsid w:val="004B0468"/>
    <w:rsid w:val="004B05E5"/>
    <w:rsid w:val="004B070C"/>
    <w:rsid w:val="004B0AA4"/>
    <w:rsid w:val="004B0CCA"/>
    <w:rsid w:val="004B1844"/>
    <w:rsid w:val="004B1BBA"/>
    <w:rsid w:val="004B23F5"/>
    <w:rsid w:val="004B3025"/>
    <w:rsid w:val="004B3045"/>
    <w:rsid w:val="004B310D"/>
    <w:rsid w:val="004B343E"/>
    <w:rsid w:val="004B351B"/>
    <w:rsid w:val="004B3AD0"/>
    <w:rsid w:val="004B45C3"/>
    <w:rsid w:val="004B4710"/>
    <w:rsid w:val="004B4D8F"/>
    <w:rsid w:val="004B558A"/>
    <w:rsid w:val="004B5A17"/>
    <w:rsid w:val="004B5B34"/>
    <w:rsid w:val="004B5C0D"/>
    <w:rsid w:val="004B606D"/>
    <w:rsid w:val="004B6A78"/>
    <w:rsid w:val="004B6C5F"/>
    <w:rsid w:val="004B6C86"/>
    <w:rsid w:val="004B6D8B"/>
    <w:rsid w:val="004B6D9A"/>
    <w:rsid w:val="004B75FB"/>
    <w:rsid w:val="004B7858"/>
    <w:rsid w:val="004B7E96"/>
    <w:rsid w:val="004C0135"/>
    <w:rsid w:val="004C0775"/>
    <w:rsid w:val="004C0E1B"/>
    <w:rsid w:val="004C155A"/>
    <w:rsid w:val="004C197C"/>
    <w:rsid w:val="004C1AAD"/>
    <w:rsid w:val="004C1B5F"/>
    <w:rsid w:val="004C1D46"/>
    <w:rsid w:val="004C2151"/>
    <w:rsid w:val="004C25F9"/>
    <w:rsid w:val="004C2FBB"/>
    <w:rsid w:val="004C2FEF"/>
    <w:rsid w:val="004C39E1"/>
    <w:rsid w:val="004C3A1A"/>
    <w:rsid w:val="004C3D71"/>
    <w:rsid w:val="004C3DB4"/>
    <w:rsid w:val="004C3F0E"/>
    <w:rsid w:val="004C41EF"/>
    <w:rsid w:val="004C447A"/>
    <w:rsid w:val="004C4A0A"/>
    <w:rsid w:val="004C4EE9"/>
    <w:rsid w:val="004C4F1C"/>
    <w:rsid w:val="004C4F8E"/>
    <w:rsid w:val="004C50EC"/>
    <w:rsid w:val="004C5768"/>
    <w:rsid w:val="004C588C"/>
    <w:rsid w:val="004C5B0E"/>
    <w:rsid w:val="004C5C2C"/>
    <w:rsid w:val="004C6120"/>
    <w:rsid w:val="004C668E"/>
    <w:rsid w:val="004C69C7"/>
    <w:rsid w:val="004C6BF0"/>
    <w:rsid w:val="004C70E9"/>
    <w:rsid w:val="004C7742"/>
    <w:rsid w:val="004C77A9"/>
    <w:rsid w:val="004C77D6"/>
    <w:rsid w:val="004C7CA6"/>
    <w:rsid w:val="004D0413"/>
    <w:rsid w:val="004D093E"/>
    <w:rsid w:val="004D0A19"/>
    <w:rsid w:val="004D0A46"/>
    <w:rsid w:val="004D0AAF"/>
    <w:rsid w:val="004D0BE8"/>
    <w:rsid w:val="004D0F26"/>
    <w:rsid w:val="004D11E3"/>
    <w:rsid w:val="004D1AB1"/>
    <w:rsid w:val="004D1E99"/>
    <w:rsid w:val="004D1ECD"/>
    <w:rsid w:val="004D1F71"/>
    <w:rsid w:val="004D1FA6"/>
    <w:rsid w:val="004D1FE2"/>
    <w:rsid w:val="004D2687"/>
    <w:rsid w:val="004D2C81"/>
    <w:rsid w:val="004D37E2"/>
    <w:rsid w:val="004D380D"/>
    <w:rsid w:val="004D3817"/>
    <w:rsid w:val="004D38CC"/>
    <w:rsid w:val="004D3BDA"/>
    <w:rsid w:val="004D3BDD"/>
    <w:rsid w:val="004D3D9F"/>
    <w:rsid w:val="004D43B9"/>
    <w:rsid w:val="004D4923"/>
    <w:rsid w:val="004D4A53"/>
    <w:rsid w:val="004D4C21"/>
    <w:rsid w:val="004D4D41"/>
    <w:rsid w:val="004D5199"/>
    <w:rsid w:val="004D51C8"/>
    <w:rsid w:val="004D567B"/>
    <w:rsid w:val="004D5E70"/>
    <w:rsid w:val="004D5E89"/>
    <w:rsid w:val="004D5EEA"/>
    <w:rsid w:val="004D612E"/>
    <w:rsid w:val="004D6305"/>
    <w:rsid w:val="004D6459"/>
    <w:rsid w:val="004D66C5"/>
    <w:rsid w:val="004D6824"/>
    <w:rsid w:val="004D694C"/>
    <w:rsid w:val="004D6FAC"/>
    <w:rsid w:val="004D7282"/>
    <w:rsid w:val="004D7378"/>
    <w:rsid w:val="004D75C9"/>
    <w:rsid w:val="004D79D1"/>
    <w:rsid w:val="004D7DC7"/>
    <w:rsid w:val="004D7EEE"/>
    <w:rsid w:val="004E008F"/>
    <w:rsid w:val="004E02B7"/>
    <w:rsid w:val="004E0E76"/>
    <w:rsid w:val="004E14CB"/>
    <w:rsid w:val="004E1761"/>
    <w:rsid w:val="004E1887"/>
    <w:rsid w:val="004E1917"/>
    <w:rsid w:val="004E2018"/>
    <w:rsid w:val="004E2BDE"/>
    <w:rsid w:val="004E2D60"/>
    <w:rsid w:val="004E3117"/>
    <w:rsid w:val="004E31C1"/>
    <w:rsid w:val="004E3348"/>
    <w:rsid w:val="004E388E"/>
    <w:rsid w:val="004E3940"/>
    <w:rsid w:val="004E39B9"/>
    <w:rsid w:val="004E3A50"/>
    <w:rsid w:val="004E42DE"/>
    <w:rsid w:val="004E45C2"/>
    <w:rsid w:val="004E4A47"/>
    <w:rsid w:val="004E4CD6"/>
    <w:rsid w:val="004E4E0E"/>
    <w:rsid w:val="004E529F"/>
    <w:rsid w:val="004E52D0"/>
    <w:rsid w:val="004E5320"/>
    <w:rsid w:val="004E54F7"/>
    <w:rsid w:val="004E5824"/>
    <w:rsid w:val="004E59F3"/>
    <w:rsid w:val="004E5ADE"/>
    <w:rsid w:val="004E5BB2"/>
    <w:rsid w:val="004E5DE8"/>
    <w:rsid w:val="004E5E8D"/>
    <w:rsid w:val="004E5F29"/>
    <w:rsid w:val="004E64D3"/>
    <w:rsid w:val="004E6538"/>
    <w:rsid w:val="004E67BA"/>
    <w:rsid w:val="004E6F35"/>
    <w:rsid w:val="004E71F7"/>
    <w:rsid w:val="004E7245"/>
    <w:rsid w:val="004E7295"/>
    <w:rsid w:val="004E72AC"/>
    <w:rsid w:val="004E72CD"/>
    <w:rsid w:val="004E73F6"/>
    <w:rsid w:val="004E75AA"/>
    <w:rsid w:val="004E75D8"/>
    <w:rsid w:val="004E7603"/>
    <w:rsid w:val="004E763B"/>
    <w:rsid w:val="004E76FC"/>
    <w:rsid w:val="004E777E"/>
    <w:rsid w:val="004E777F"/>
    <w:rsid w:val="004E7977"/>
    <w:rsid w:val="004F00C6"/>
    <w:rsid w:val="004F0108"/>
    <w:rsid w:val="004F0559"/>
    <w:rsid w:val="004F0688"/>
    <w:rsid w:val="004F0BE7"/>
    <w:rsid w:val="004F107B"/>
    <w:rsid w:val="004F11B0"/>
    <w:rsid w:val="004F1332"/>
    <w:rsid w:val="004F1916"/>
    <w:rsid w:val="004F1CEC"/>
    <w:rsid w:val="004F1E0A"/>
    <w:rsid w:val="004F2052"/>
    <w:rsid w:val="004F293B"/>
    <w:rsid w:val="004F2C46"/>
    <w:rsid w:val="004F2CBD"/>
    <w:rsid w:val="004F3060"/>
    <w:rsid w:val="004F30C0"/>
    <w:rsid w:val="004F30CF"/>
    <w:rsid w:val="004F3182"/>
    <w:rsid w:val="004F3642"/>
    <w:rsid w:val="004F364E"/>
    <w:rsid w:val="004F3A29"/>
    <w:rsid w:val="004F3AE7"/>
    <w:rsid w:val="004F3C9A"/>
    <w:rsid w:val="004F3C9D"/>
    <w:rsid w:val="004F3D6D"/>
    <w:rsid w:val="004F3F40"/>
    <w:rsid w:val="004F42B4"/>
    <w:rsid w:val="004F4839"/>
    <w:rsid w:val="004F4AA4"/>
    <w:rsid w:val="004F4D33"/>
    <w:rsid w:val="004F51B3"/>
    <w:rsid w:val="004F5856"/>
    <w:rsid w:val="004F5BD6"/>
    <w:rsid w:val="004F5EC0"/>
    <w:rsid w:val="004F5F3B"/>
    <w:rsid w:val="004F6AA6"/>
    <w:rsid w:val="004F6DC3"/>
    <w:rsid w:val="004F6F39"/>
    <w:rsid w:val="004F70CA"/>
    <w:rsid w:val="004F724E"/>
    <w:rsid w:val="004F74A4"/>
    <w:rsid w:val="004F7832"/>
    <w:rsid w:val="004F7A3B"/>
    <w:rsid w:val="004F7D81"/>
    <w:rsid w:val="004F7E34"/>
    <w:rsid w:val="0050002A"/>
    <w:rsid w:val="00500085"/>
    <w:rsid w:val="00500158"/>
    <w:rsid w:val="0050040F"/>
    <w:rsid w:val="00500600"/>
    <w:rsid w:val="005006FE"/>
    <w:rsid w:val="00500A30"/>
    <w:rsid w:val="00500CDE"/>
    <w:rsid w:val="0050181A"/>
    <w:rsid w:val="00501983"/>
    <w:rsid w:val="00501AE5"/>
    <w:rsid w:val="00501BCB"/>
    <w:rsid w:val="00501D28"/>
    <w:rsid w:val="00502274"/>
    <w:rsid w:val="00502432"/>
    <w:rsid w:val="0050268A"/>
    <w:rsid w:val="005029B7"/>
    <w:rsid w:val="00502B41"/>
    <w:rsid w:val="005033A4"/>
    <w:rsid w:val="0050344D"/>
    <w:rsid w:val="0050356C"/>
    <w:rsid w:val="0050374D"/>
    <w:rsid w:val="00503949"/>
    <w:rsid w:val="005044B0"/>
    <w:rsid w:val="00504F56"/>
    <w:rsid w:val="00504FD3"/>
    <w:rsid w:val="00505342"/>
    <w:rsid w:val="00505672"/>
    <w:rsid w:val="00506081"/>
    <w:rsid w:val="00506092"/>
    <w:rsid w:val="00506314"/>
    <w:rsid w:val="00506D55"/>
    <w:rsid w:val="00507A92"/>
    <w:rsid w:val="00507BD0"/>
    <w:rsid w:val="00507D93"/>
    <w:rsid w:val="00510218"/>
    <w:rsid w:val="005104F5"/>
    <w:rsid w:val="005108CC"/>
    <w:rsid w:val="00510929"/>
    <w:rsid w:val="00510A7B"/>
    <w:rsid w:val="00511018"/>
    <w:rsid w:val="005117D9"/>
    <w:rsid w:val="00511B8C"/>
    <w:rsid w:val="0051237F"/>
    <w:rsid w:val="00512B3F"/>
    <w:rsid w:val="00512E1A"/>
    <w:rsid w:val="0051351D"/>
    <w:rsid w:val="005135AD"/>
    <w:rsid w:val="00513AC9"/>
    <w:rsid w:val="00513C66"/>
    <w:rsid w:val="00513DF6"/>
    <w:rsid w:val="005140C5"/>
    <w:rsid w:val="0051435C"/>
    <w:rsid w:val="00514417"/>
    <w:rsid w:val="005144C1"/>
    <w:rsid w:val="005148EE"/>
    <w:rsid w:val="00515847"/>
    <w:rsid w:val="005158F1"/>
    <w:rsid w:val="005159BC"/>
    <w:rsid w:val="00515BBE"/>
    <w:rsid w:val="00515D77"/>
    <w:rsid w:val="00515F48"/>
    <w:rsid w:val="0051622B"/>
    <w:rsid w:val="00516321"/>
    <w:rsid w:val="005163C2"/>
    <w:rsid w:val="005165FA"/>
    <w:rsid w:val="00516669"/>
    <w:rsid w:val="005166C7"/>
    <w:rsid w:val="00516933"/>
    <w:rsid w:val="00516D77"/>
    <w:rsid w:val="00516F74"/>
    <w:rsid w:val="0051702F"/>
    <w:rsid w:val="00517568"/>
    <w:rsid w:val="005179B2"/>
    <w:rsid w:val="00517C73"/>
    <w:rsid w:val="00517CE2"/>
    <w:rsid w:val="00517DDE"/>
    <w:rsid w:val="00517EBE"/>
    <w:rsid w:val="005207C1"/>
    <w:rsid w:val="00520AC5"/>
    <w:rsid w:val="00520D6E"/>
    <w:rsid w:val="00520D7E"/>
    <w:rsid w:val="00520F4B"/>
    <w:rsid w:val="005211E9"/>
    <w:rsid w:val="00521209"/>
    <w:rsid w:val="00521E30"/>
    <w:rsid w:val="0052203D"/>
    <w:rsid w:val="00522FAF"/>
    <w:rsid w:val="00523147"/>
    <w:rsid w:val="00523585"/>
    <w:rsid w:val="00523DF4"/>
    <w:rsid w:val="00523EB6"/>
    <w:rsid w:val="0052409C"/>
    <w:rsid w:val="0052428A"/>
    <w:rsid w:val="00524AA3"/>
    <w:rsid w:val="00524AC5"/>
    <w:rsid w:val="00524B77"/>
    <w:rsid w:val="00524BAE"/>
    <w:rsid w:val="00524F27"/>
    <w:rsid w:val="005257D8"/>
    <w:rsid w:val="0052603E"/>
    <w:rsid w:val="005262D1"/>
    <w:rsid w:val="005263E1"/>
    <w:rsid w:val="0052676F"/>
    <w:rsid w:val="00527AB6"/>
    <w:rsid w:val="00527C76"/>
    <w:rsid w:val="00527D9D"/>
    <w:rsid w:val="0053034D"/>
    <w:rsid w:val="00530824"/>
    <w:rsid w:val="0053089C"/>
    <w:rsid w:val="00530D6D"/>
    <w:rsid w:val="00530DD4"/>
    <w:rsid w:val="00530DE5"/>
    <w:rsid w:val="0053116C"/>
    <w:rsid w:val="0053161D"/>
    <w:rsid w:val="00531DD8"/>
    <w:rsid w:val="00531F62"/>
    <w:rsid w:val="005322A8"/>
    <w:rsid w:val="00532409"/>
    <w:rsid w:val="0053263F"/>
    <w:rsid w:val="005328A1"/>
    <w:rsid w:val="00532944"/>
    <w:rsid w:val="00532C6B"/>
    <w:rsid w:val="005332B3"/>
    <w:rsid w:val="0053337A"/>
    <w:rsid w:val="005335C4"/>
    <w:rsid w:val="00533678"/>
    <w:rsid w:val="00533885"/>
    <w:rsid w:val="0053399C"/>
    <w:rsid w:val="005339D8"/>
    <w:rsid w:val="0053404D"/>
    <w:rsid w:val="005344B4"/>
    <w:rsid w:val="005344CA"/>
    <w:rsid w:val="005345E0"/>
    <w:rsid w:val="00534B34"/>
    <w:rsid w:val="00534C7D"/>
    <w:rsid w:val="0053522F"/>
    <w:rsid w:val="00535762"/>
    <w:rsid w:val="005360E3"/>
    <w:rsid w:val="005362B8"/>
    <w:rsid w:val="0053651F"/>
    <w:rsid w:val="00537151"/>
    <w:rsid w:val="0053719D"/>
    <w:rsid w:val="005373AA"/>
    <w:rsid w:val="0053746D"/>
    <w:rsid w:val="005374D4"/>
    <w:rsid w:val="005376D4"/>
    <w:rsid w:val="00537708"/>
    <w:rsid w:val="005378F6"/>
    <w:rsid w:val="005379A1"/>
    <w:rsid w:val="00537B5C"/>
    <w:rsid w:val="00540370"/>
    <w:rsid w:val="005407C9"/>
    <w:rsid w:val="00540977"/>
    <w:rsid w:val="00540A54"/>
    <w:rsid w:val="00540D59"/>
    <w:rsid w:val="00541208"/>
    <w:rsid w:val="005414EA"/>
    <w:rsid w:val="00541F02"/>
    <w:rsid w:val="00541FE0"/>
    <w:rsid w:val="00542143"/>
    <w:rsid w:val="00542449"/>
    <w:rsid w:val="005425B5"/>
    <w:rsid w:val="00542B01"/>
    <w:rsid w:val="00542C21"/>
    <w:rsid w:val="00542DAE"/>
    <w:rsid w:val="00542DC9"/>
    <w:rsid w:val="0054323A"/>
    <w:rsid w:val="005435FB"/>
    <w:rsid w:val="00543A87"/>
    <w:rsid w:val="00543B60"/>
    <w:rsid w:val="00543EB8"/>
    <w:rsid w:val="00544102"/>
    <w:rsid w:val="00544202"/>
    <w:rsid w:val="00544359"/>
    <w:rsid w:val="005444A1"/>
    <w:rsid w:val="00544A31"/>
    <w:rsid w:val="00544E09"/>
    <w:rsid w:val="00545039"/>
    <w:rsid w:val="005450A0"/>
    <w:rsid w:val="00545ED7"/>
    <w:rsid w:val="00545F3A"/>
    <w:rsid w:val="00546369"/>
    <w:rsid w:val="00546735"/>
    <w:rsid w:val="005468E9"/>
    <w:rsid w:val="00546A10"/>
    <w:rsid w:val="00546D25"/>
    <w:rsid w:val="00546D75"/>
    <w:rsid w:val="00546DDE"/>
    <w:rsid w:val="00547357"/>
    <w:rsid w:val="005477A3"/>
    <w:rsid w:val="005477F2"/>
    <w:rsid w:val="00547825"/>
    <w:rsid w:val="0054797B"/>
    <w:rsid w:val="00547AC0"/>
    <w:rsid w:val="00547B07"/>
    <w:rsid w:val="00547EB4"/>
    <w:rsid w:val="00547EF1"/>
    <w:rsid w:val="00547EF2"/>
    <w:rsid w:val="0055013F"/>
    <w:rsid w:val="005501B0"/>
    <w:rsid w:val="005508C0"/>
    <w:rsid w:val="00550C15"/>
    <w:rsid w:val="0055157F"/>
    <w:rsid w:val="00551852"/>
    <w:rsid w:val="00551EB8"/>
    <w:rsid w:val="005521F8"/>
    <w:rsid w:val="0055284C"/>
    <w:rsid w:val="00552A8F"/>
    <w:rsid w:val="00552B7A"/>
    <w:rsid w:val="00552BC5"/>
    <w:rsid w:val="00552E3B"/>
    <w:rsid w:val="00552EAA"/>
    <w:rsid w:val="00552F9D"/>
    <w:rsid w:val="00552FA3"/>
    <w:rsid w:val="00553277"/>
    <w:rsid w:val="005536D0"/>
    <w:rsid w:val="005544F4"/>
    <w:rsid w:val="005544FA"/>
    <w:rsid w:val="0055473F"/>
    <w:rsid w:val="00554853"/>
    <w:rsid w:val="0055510D"/>
    <w:rsid w:val="005554DC"/>
    <w:rsid w:val="0055564F"/>
    <w:rsid w:val="00555D35"/>
    <w:rsid w:val="00555EBB"/>
    <w:rsid w:val="005564CE"/>
    <w:rsid w:val="005567AB"/>
    <w:rsid w:val="00556801"/>
    <w:rsid w:val="00556D07"/>
    <w:rsid w:val="00556DC3"/>
    <w:rsid w:val="00556E84"/>
    <w:rsid w:val="0055705B"/>
    <w:rsid w:val="00557467"/>
    <w:rsid w:val="005575BD"/>
    <w:rsid w:val="0055795B"/>
    <w:rsid w:val="005602D0"/>
    <w:rsid w:val="0056066B"/>
    <w:rsid w:val="005607B3"/>
    <w:rsid w:val="00560816"/>
    <w:rsid w:val="005608FD"/>
    <w:rsid w:val="00560ACD"/>
    <w:rsid w:val="00560C0A"/>
    <w:rsid w:val="00560F2E"/>
    <w:rsid w:val="005610C2"/>
    <w:rsid w:val="00561222"/>
    <w:rsid w:val="005615ED"/>
    <w:rsid w:val="005616F6"/>
    <w:rsid w:val="0056181F"/>
    <w:rsid w:val="00561FEC"/>
    <w:rsid w:val="0056275D"/>
    <w:rsid w:val="005633EF"/>
    <w:rsid w:val="00563448"/>
    <w:rsid w:val="00563615"/>
    <w:rsid w:val="00563935"/>
    <w:rsid w:val="00563CF8"/>
    <w:rsid w:val="00563D5F"/>
    <w:rsid w:val="00563DF0"/>
    <w:rsid w:val="00564001"/>
    <w:rsid w:val="00564528"/>
    <w:rsid w:val="005647EF"/>
    <w:rsid w:val="00564871"/>
    <w:rsid w:val="00564BAE"/>
    <w:rsid w:val="00564C7E"/>
    <w:rsid w:val="00564CDE"/>
    <w:rsid w:val="00564D6C"/>
    <w:rsid w:val="00565059"/>
    <w:rsid w:val="00565368"/>
    <w:rsid w:val="00565807"/>
    <w:rsid w:val="005659D6"/>
    <w:rsid w:val="00565D1B"/>
    <w:rsid w:val="005663B5"/>
    <w:rsid w:val="00566A9D"/>
    <w:rsid w:val="00566E5F"/>
    <w:rsid w:val="0056705A"/>
    <w:rsid w:val="005670CF"/>
    <w:rsid w:val="00567CF5"/>
    <w:rsid w:val="00567D50"/>
    <w:rsid w:val="00567E82"/>
    <w:rsid w:val="00570191"/>
    <w:rsid w:val="005701AE"/>
    <w:rsid w:val="005701E7"/>
    <w:rsid w:val="005703EB"/>
    <w:rsid w:val="00570A10"/>
    <w:rsid w:val="00570CA0"/>
    <w:rsid w:val="00570FF1"/>
    <w:rsid w:val="00571398"/>
    <w:rsid w:val="00571DA9"/>
    <w:rsid w:val="00572828"/>
    <w:rsid w:val="005728A6"/>
    <w:rsid w:val="00572908"/>
    <w:rsid w:val="00572BA4"/>
    <w:rsid w:val="00572C4F"/>
    <w:rsid w:val="00573256"/>
    <w:rsid w:val="0057327D"/>
    <w:rsid w:val="00573527"/>
    <w:rsid w:val="00573528"/>
    <w:rsid w:val="0057353C"/>
    <w:rsid w:val="00573A88"/>
    <w:rsid w:val="00573C60"/>
    <w:rsid w:val="0057421C"/>
    <w:rsid w:val="0057519A"/>
    <w:rsid w:val="00575AD4"/>
    <w:rsid w:val="00575DB2"/>
    <w:rsid w:val="00575FED"/>
    <w:rsid w:val="005765B2"/>
    <w:rsid w:val="005767A1"/>
    <w:rsid w:val="00576876"/>
    <w:rsid w:val="005768B9"/>
    <w:rsid w:val="00576AB8"/>
    <w:rsid w:val="00577164"/>
    <w:rsid w:val="00577225"/>
    <w:rsid w:val="005773AA"/>
    <w:rsid w:val="00577CE9"/>
    <w:rsid w:val="00580246"/>
    <w:rsid w:val="00580DB3"/>
    <w:rsid w:val="005810B5"/>
    <w:rsid w:val="005811FD"/>
    <w:rsid w:val="00581370"/>
    <w:rsid w:val="0058153D"/>
    <w:rsid w:val="00581A91"/>
    <w:rsid w:val="00581C10"/>
    <w:rsid w:val="00581DBE"/>
    <w:rsid w:val="00581DD9"/>
    <w:rsid w:val="00581F37"/>
    <w:rsid w:val="00582437"/>
    <w:rsid w:val="005826A4"/>
    <w:rsid w:val="00582EAC"/>
    <w:rsid w:val="0058370C"/>
    <w:rsid w:val="00583741"/>
    <w:rsid w:val="005837CE"/>
    <w:rsid w:val="005838D1"/>
    <w:rsid w:val="00583AF3"/>
    <w:rsid w:val="0058405C"/>
    <w:rsid w:val="00584301"/>
    <w:rsid w:val="005849A4"/>
    <w:rsid w:val="005849DE"/>
    <w:rsid w:val="00584A2F"/>
    <w:rsid w:val="00584C2E"/>
    <w:rsid w:val="00584CE2"/>
    <w:rsid w:val="00584D03"/>
    <w:rsid w:val="00584EE1"/>
    <w:rsid w:val="00584F66"/>
    <w:rsid w:val="00585129"/>
    <w:rsid w:val="00585386"/>
    <w:rsid w:val="00585485"/>
    <w:rsid w:val="00585508"/>
    <w:rsid w:val="005858F5"/>
    <w:rsid w:val="00585A20"/>
    <w:rsid w:val="00585D07"/>
    <w:rsid w:val="005862BD"/>
    <w:rsid w:val="00586507"/>
    <w:rsid w:val="0058655A"/>
    <w:rsid w:val="00586A51"/>
    <w:rsid w:val="00586A80"/>
    <w:rsid w:val="00586D82"/>
    <w:rsid w:val="00586DA7"/>
    <w:rsid w:val="0058714B"/>
    <w:rsid w:val="00587396"/>
    <w:rsid w:val="005876B0"/>
    <w:rsid w:val="00587AD0"/>
    <w:rsid w:val="00587C9F"/>
    <w:rsid w:val="00587D8A"/>
    <w:rsid w:val="0059034F"/>
    <w:rsid w:val="00590382"/>
    <w:rsid w:val="005903E4"/>
    <w:rsid w:val="0059083E"/>
    <w:rsid w:val="00590859"/>
    <w:rsid w:val="00590D9D"/>
    <w:rsid w:val="00590E36"/>
    <w:rsid w:val="00591164"/>
    <w:rsid w:val="005916D1"/>
    <w:rsid w:val="00591878"/>
    <w:rsid w:val="005923B5"/>
    <w:rsid w:val="005926B8"/>
    <w:rsid w:val="00592949"/>
    <w:rsid w:val="005929AB"/>
    <w:rsid w:val="00592B32"/>
    <w:rsid w:val="00592E11"/>
    <w:rsid w:val="005936C6"/>
    <w:rsid w:val="005936D2"/>
    <w:rsid w:val="00593C74"/>
    <w:rsid w:val="00594274"/>
    <w:rsid w:val="00594404"/>
    <w:rsid w:val="00594784"/>
    <w:rsid w:val="00594953"/>
    <w:rsid w:val="00594A93"/>
    <w:rsid w:val="00594AE5"/>
    <w:rsid w:val="00594FDA"/>
    <w:rsid w:val="0059503E"/>
    <w:rsid w:val="00595B58"/>
    <w:rsid w:val="00595E8E"/>
    <w:rsid w:val="00596182"/>
    <w:rsid w:val="005961AB"/>
    <w:rsid w:val="00596201"/>
    <w:rsid w:val="0059626C"/>
    <w:rsid w:val="0059657E"/>
    <w:rsid w:val="0059677F"/>
    <w:rsid w:val="00596794"/>
    <w:rsid w:val="0059682F"/>
    <w:rsid w:val="00596876"/>
    <w:rsid w:val="00596950"/>
    <w:rsid w:val="00596A62"/>
    <w:rsid w:val="0059737B"/>
    <w:rsid w:val="005973BB"/>
    <w:rsid w:val="0059769A"/>
    <w:rsid w:val="00597703"/>
    <w:rsid w:val="005979CE"/>
    <w:rsid w:val="00597E94"/>
    <w:rsid w:val="00597EE3"/>
    <w:rsid w:val="005A0215"/>
    <w:rsid w:val="005A0279"/>
    <w:rsid w:val="005A0776"/>
    <w:rsid w:val="005A087E"/>
    <w:rsid w:val="005A0DD1"/>
    <w:rsid w:val="005A195C"/>
    <w:rsid w:val="005A1D6E"/>
    <w:rsid w:val="005A1E11"/>
    <w:rsid w:val="005A1E44"/>
    <w:rsid w:val="005A2026"/>
    <w:rsid w:val="005A248B"/>
    <w:rsid w:val="005A2743"/>
    <w:rsid w:val="005A2817"/>
    <w:rsid w:val="005A28CF"/>
    <w:rsid w:val="005A292E"/>
    <w:rsid w:val="005A2A9C"/>
    <w:rsid w:val="005A2C72"/>
    <w:rsid w:val="005A2F83"/>
    <w:rsid w:val="005A3169"/>
    <w:rsid w:val="005A319A"/>
    <w:rsid w:val="005A3BAD"/>
    <w:rsid w:val="005A3D1D"/>
    <w:rsid w:val="005A3D77"/>
    <w:rsid w:val="005A3D98"/>
    <w:rsid w:val="005A3F73"/>
    <w:rsid w:val="005A4A8F"/>
    <w:rsid w:val="005A4E90"/>
    <w:rsid w:val="005A504A"/>
    <w:rsid w:val="005A50AF"/>
    <w:rsid w:val="005A5146"/>
    <w:rsid w:val="005A58D0"/>
    <w:rsid w:val="005A5BFF"/>
    <w:rsid w:val="005A5C75"/>
    <w:rsid w:val="005A5FF3"/>
    <w:rsid w:val="005A618D"/>
    <w:rsid w:val="005A6AAB"/>
    <w:rsid w:val="005A7213"/>
    <w:rsid w:val="005A7479"/>
    <w:rsid w:val="005A74BE"/>
    <w:rsid w:val="005B0057"/>
    <w:rsid w:val="005B02DB"/>
    <w:rsid w:val="005B06D0"/>
    <w:rsid w:val="005B0700"/>
    <w:rsid w:val="005B0888"/>
    <w:rsid w:val="005B0A10"/>
    <w:rsid w:val="005B108E"/>
    <w:rsid w:val="005B13A8"/>
    <w:rsid w:val="005B1448"/>
    <w:rsid w:val="005B14BB"/>
    <w:rsid w:val="005B1AC5"/>
    <w:rsid w:val="005B1E5E"/>
    <w:rsid w:val="005B1E60"/>
    <w:rsid w:val="005B24C7"/>
    <w:rsid w:val="005B2721"/>
    <w:rsid w:val="005B2AF0"/>
    <w:rsid w:val="005B2B24"/>
    <w:rsid w:val="005B2CA9"/>
    <w:rsid w:val="005B2DBD"/>
    <w:rsid w:val="005B2ECE"/>
    <w:rsid w:val="005B2EE3"/>
    <w:rsid w:val="005B3068"/>
    <w:rsid w:val="005B30BA"/>
    <w:rsid w:val="005B318A"/>
    <w:rsid w:val="005B3ABD"/>
    <w:rsid w:val="005B3F6D"/>
    <w:rsid w:val="005B4170"/>
    <w:rsid w:val="005B42AC"/>
    <w:rsid w:val="005B49B3"/>
    <w:rsid w:val="005B4AC6"/>
    <w:rsid w:val="005B4BEC"/>
    <w:rsid w:val="005B4E01"/>
    <w:rsid w:val="005B5176"/>
    <w:rsid w:val="005B52DA"/>
    <w:rsid w:val="005B52F3"/>
    <w:rsid w:val="005B530E"/>
    <w:rsid w:val="005B58D4"/>
    <w:rsid w:val="005B5D32"/>
    <w:rsid w:val="005B6193"/>
    <w:rsid w:val="005B662D"/>
    <w:rsid w:val="005B67D4"/>
    <w:rsid w:val="005B6D38"/>
    <w:rsid w:val="005B6E7E"/>
    <w:rsid w:val="005B70E4"/>
    <w:rsid w:val="005B73C8"/>
    <w:rsid w:val="005B73E9"/>
    <w:rsid w:val="005B741F"/>
    <w:rsid w:val="005B76A5"/>
    <w:rsid w:val="005B7A18"/>
    <w:rsid w:val="005B7BDB"/>
    <w:rsid w:val="005B7EC3"/>
    <w:rsid w:val="005C0197"/>
    <w:rsid w:val="005C0DF4"/>
    <w:rsid w:val="005C101D"/>
    <w:rsid w:val="005C15A0"/>
    <w:rsid w:val="005C1AA9"/>
    <w:rsid w:val="005C1C5A"/>
    <w:rsid w:val="005C1FF4"/>
    <w:rsid w:val="005C22F2"/>
    <w:rsid w:val="005C2823"/>
    <w:rsid w:val="005C2A23"/>
    <w:rsid w:val="005C2AF6"/>
    <w:rsid w:val="005C2D6A"/>
    <w:rsid w:val="005C2DE4"/>
    <w:rsid w:val="005C3358"/>
    <w:rsid w:val="005C39F8"/>
    <w:rsid w:val="005C3EAC"/>
    <w:rsid w:val="005C4450"/>
    <w:rsid w:val="005C4B33"/>
    <w:rsid w:val="005C4BEA"/>
    <w:rsid w:val="005C4D84"/>
    <w:rsid w:val="005C4E72"/>
    <w:rsid w:val="005C505B"/>
    <w:rsid w:val="005C5066"/>
    <w:rsid w:val="005C56AC"/>
    <w:rsid w:val="005C583B"/>
    <w:rsid w:val="005C5F53"/>
    <w:rsid w:val="005C6087"/>
    <w:rsid w:val="005C6168"/>
    <w:rsid w:val="005C630A"/>
    <w:rsid w:val="005C64D6"/>
    <w:rsid w:val="005C6B71"/>
    <w:rsid w:val="005C6E07"/>
    <w:rsid w:val="005C71E4"/>
    <w:rsid w:val="005C74C0"/>
    <w:rsid w:val="005C759F"/>
    <w:rsid w:val="005C7877"/>
    <w:rsid w:val="005C79C6"/>
    <w:rsid w:val="005C7D03"/>
    <w:rsid w:val="005C7EF0"/>
    <w:rsid w:val="005C7FB4"/>
    <w:rsid w:val="005D03E8"/>
    <w:rsid w:val="005D09B0"/>
    <w:rsid w:val="005D0AC0"/>
    <w:rsid w:val="005D0B96"/>
    <w:rsid w:val="005D0C52"/>
    <w:rsid w:val="005D0DC0"/>
    <w:rsid w:val="005D0E57"/>
    <w:rsid w:val="005D1567"/>
    <w:rsid w:val="005D15C3"/>
    <w:rsid w:val="005D1A8D"/>
    <w:rsid w:val="005D1B24"/>
    <w:rsid w:val="005D1B72"/>
    <w:rsid w:val="005D1F89"/>
    <w:rsid w:val="005D22A3"/>
    <w:rsid w:val="005D2315"/>
    <w:rsid w:val="005D25AE"/>
    <w:rsid w:val="005D261A"/>
    <w:rsid w:val="005D272B"/>
    <w:rsid w:val="005D299F"/>
    <w:rsid w:val="005D308E"/>
    <w:rsid w:val="005D334B"/>
    <w:rsid w:val="005D3439"/>
    <w:rsid w:val="005D349E"/>
    <w:rsid w:val="005D35A3"/>
    <w:rsid w:val="005D3632"/>
    <w:rsid w:val="005D3C07"/>
    <w:rsid w:val="005D3E93"/>
    <w:rsid w:val="005D40A0"/>
    <w:rsid w:val="005D47D8"/>
    <w:rsid w:val="005D497C"/>
    <w:rsid w:val="005D4FC0"/>
    <w:rsid w:val="005D51B4"/>
    <w:rsid w:val="005D520A"/>
    <w:rsid w:val="005D53F9"/>
    <w:rsid w:val="005D572A"/>
    <w:rsid w:val="005D58AA"/>
    <w:rsid w:val="005D594A"/>
    <w:rsid w:val="005D5E06"/>
    <w:rsid w:val="005D5E12"/>
    <w:rsid w:val="005D5E88"/>
    <w:rsid w:val="005D6582"/>
    <w:rsid w:val="005D6B74"/>
    <w:rsid w:val="005D6FFA"/>
    <w:rsid w:val="005D7308"/>
    <w:rsid w:val="005D7398"/>
    <w:rsid w:val="005D786E"/>
    <w:rsid w:val="005D7C0F"/>
    <w:rsid w:val="005E0B8D"/>
    <w:rsid w:val="005E0BE5"/>
    <w:rsid w:val="005E0FE5"/>
    <w:rsid w:val="005E1073"/>
    <w:rsid w:val="005E18F5"/>
    <w:rsid w:val="005E1E63"/>
    <w:rsid w:val="005E1F86"/>
    <w:rsid w:val="005E2171"/>
    <w:rsid w:val="005E236C"/>
    <w:rsid w:val="005E267D"/>
    <w:rsid w:val="005E29C5"/>
    <w:rsid w:val="005E2B2E"/>
    <w:rsid w:val="005E2C94"/>
    <w:rsid w:val="005E2E1C"/>
    <w:rsid w:val="005E2E24"/>
    <w:rsid w:val="005E3AE6"/>
    <w:rsid w:val="005E3E4F"/>
    <w:rsid w:val="005E3EAF"/>
    <w:rsid w:val="005E4214"/>
    <w:rsid w:val="005E4675"/>
    <w:rsid w:val="005E468E"/>
    <w:rsid w:val="005E4694"/>
    <w:rsid w:val="005E4EB8"/>
    <w:rsid w:val="005E4F4E"/>
    <w:rsid w:val="005E504D"/>
    <w:rsid w:val="005E54E4"/>
    <w:rsid w:val="005E5554"/>
    <w:rsid w:val="005E558A"/>
    <w:rsid w:val="005E594C"/>
    <w:rsid w:val="005E5A2B"/>
    <w:rsid w:val="005E5AE3"/>
    <w:rsid w:val="005E5BB3"/>
    <w:rsid w:val="005E5D23"/>
    <w:rsid w:val="005E5D5D"/>
    <w:rsid w:val="005E5E30"/>
    <w:rsid w:val="005E6181"/>
    <w:rsid w:val="005E655E"/>
    <w:rsid w:val="005E680E"/>
    <w:rsid w:val="005E681D"/>
    <w:rsid w:val="005E68FF"/>
    <w:rsid w:val="005E709A"/>
    <w:rsid w:val="005E710E"/>
    <w:rsid w:val="005E72EA"/>
    <w:rsid w:val="005E75A7"/>
    <w:rsid w:val="005E7654"/>
    <w:rsid w:val="005E7CA5"/>
    <w:rsid w:val="005E7EB8"/>
    <w:rsid w:val="005F0266"/>
    <w:rsid w:val="005F03E1"/>
    <w:rsid w:val="005F0487"/>
    <w:rsid w:val="005F0822"/>
    <w:rsid w:val="005F0AFA"/>
    <w:rsid w:val="005F0B6E"/>
    <w:rsid w:val="005F0D1E"/>
    <w:rsid w:val="005F0DE4"/>
    <w:rsid w:val="005F1BB0"/>
    <w:rsid w:val="005F1F5A"/>
    <w:rsid w:val="005F2C9C"/>
    <w:rsid w:val="005F30F0"/>
    <w:rsid w:val="005F3225"/>
    <w:rsid w:val="005F369B"/>
    <w:rsid w:val="005F37F6"/>
    <w:rsid w:val="005F3C26"/>
    <w:rsid w:val="005F3CD7"/>
    <w:rsid w:val="005F3D69"/>
    <w:rsid w:val="005F4553"/>
    <w:rsid w:val="005F4744"/>
    <w:rsid w:val="005F47B4"/>
    <w:rsid w:val="005F4C1B"/>
    <w:rsid w:val="005F50E5"/>
    <w:rsid w:val="005F51A4"/>
    <w:rsid w:val="005F51F6"/>
    <w:rsid w:val="005F53C2"/>
    <w:rsid w:val="005F554B"/>
    <w:rsid w:val="005F5560"/>
    <w:rsid w:val="005F5AD1"/>
    <w:rsid w:val="005F5FE0"/>
    <w:rsid w:val="005F64A1"/>
    <w:rsid w:val="005F6B15"/>
    <w:rsid w:val="005F6BF1"/>
    <w:rsid w:val="005F6E3B"/>
    <w:rsid w:val="005F6F99"/>
    <w:rsid w:val="005F7150"/>
    <w:rsid w:val="005F71A8"/>
    <w:rsid w:val="005F752D"/>
    <w:rsid w:val="005F75FA"/>
    <w:rsid w:val="005F769F"/>
    <w:rsid w:val="005F7B58"/>
    <w:rsid w:val="005F7D4A"/>
    <w:rsid w:val="006001FC"/>
    <w:rsid w:val="00600275"/>
    <w:rsid w:val="006008BF"/>
    <w:rsid w:val="00600C89"/>
    <w:rsid w:val="00600DA6"/>
    <w:rsid w:val="00601ADB"/>
    <w:rsid w:val="00601EDF"/>
    <w:rsid w:val="006021D4"/>
    <w:rsid w:val="00602472"/>
    <w:rsid w:val="006025F9"/>
    <w:rsid w:val="00602EBF"/>
    <w:rsid w:val="00603188"/>
    <w:rsid w:val="006034F2"/>
    <w:rsid w:val="006036EE"/>
    <w:rsid w:val="006038B8"/>
    <w:rsid w:val="0060399F"/>
    <w:rsid w:val="00603A30"/>
    <w:rsid w:val="00603D63"/>
    <w:rsid w:val="00603EB4"/>
    <w:rsid w:val="00603ED5"/>
    <w:rsid w:val="0060438E"/>
    <w:rsid w:val="00604566"/>
    <w:rsid w:val="00604AA4"/>
    <w:rsid w:val="00604CF5"/>
    <w:rsid w:val="00604D4D"/>
    <w:rsid w:val="00604F08"/>
    <w:rsid w:val="00604FFB"/>
    <w:rsid w:val="006056C7"/>
    <w:rsid w:val="0060577A"/>
    <w:rsid w:val="00605862"/>
    <w:rsid w:val="00605BDC"/>
    <w:rsid w:val="00605E61"/>
    <w:rsid w:val="00606321"/>
    <w:rsid w:val="00606663"/>
    <w:rsid w:val="00606DB0"/>
    <w:rsid w:val="0060700F"/>
    <w:rsid w:val="0060719F"/>
    <w:rsid w:val="00607479"/>
    <w:rsid w:val="00607559"/>
    <w:rsid w:val="00607950"/>
    <w:rsid w:val="00607E61"/>
    <w:rsid w:val="00610066"/>
    <w:rsid w:val="006100A1"/>
    <w:rsid w:val="00610156"/>
    <w:rsid w:val="006103A5"/>
    <w:rsid w:val="00610621"/>
    <w:rsid w:val="006108EC"/>
    <w:rsid w:val="0061098C"/>
    <w:rsid w:val="006112BB"/>
    <w:rsid w:val="00611E81"/>
    <w:rsid w:val="00611FDD"/>
    <w:rsid w:val="0061255F"/>
    <w:rsid w:val="0061258A"/>
    <w:rsid w:val="006129AD"/>
    <w:rsid w:val="00612C5F"/>
    <w:rsid w:val="00612C8E"/>
    <w:rsid w:val="00612DB5"/>
    <w:rsid w:val="00612EBB"/>
    <w:rsid w:val="00613598"/>
    <w:rsid w:val="00613770"/>
    <w:rsid w:val="006137C6"/>
    <w:rsid w:val="00613AFF"/>
    <w:rsid w:val="00613D50"/>
    <w:rsid w:val="00613DE9"/>
    <w:rsid w:val="006141B5"/>
    <w:rsid w:val="00614335"/>
    <w:rsid w:val="00614CAA"/>
    <w:rsid w:val="00616182"/>
    <w:rsid w:val="00616354"/>
    <w:rsid w:val="00616467"/>
    <w:rsid w:val="00616633"/>
    <w:rsid w:val="0061663A"/>
    <w:rsid w:val="00616831"/>
    <w:rsid w:val="00616DC2"/>
    <w:rsid w:val="0061708D"/>
    <w:rsid w:val="00617412"/>
    <w:rsid w:val="00617824"/>
    <w:rsid w:val="006179A2"/>
    <w:rsid w:val="006179E7"/>
    <w:rsid w:val="00617D87"/>
    <w:rsid w:val="00620182"/>
    <w:rsid w:val="006204F0"/>
    <w:rsid w:val="00620640"/>
    <w:rsid w:val="00620DF2"/>
    <w:rsid w:val="00621382"/>
    <w:rsid w:val="006217B7"/>
    <w:rsid w:val="006218C0"/>
    <w:rsid w:val="00621915"/>
    <w:rsid w:val="00621C6D"/>
    <w:rsid w:val="00621ED4"/>
    <w:rsid w:val="0062200C"/>
    <w:rsid w:val="0062225F"/>
    <w:rsid w:val="00622888"/>
    <w:rsid w:val="00622E29"/>
    <w:rsid w:val="006230B6"/>
    <w:rsid w:val="00623614"/>
    <w:rsid w:val="00623A38"/>
    <w:rsid w:val="00623B8A"/>
    <w:rsid w:val="00624224"/>
    <w:rsid w:val="0062424D"/>
    <w:rsid w:val="00624533"/>
    <w:rsid w:val="00624AA1"/>
    <w:rsid w:val="006251B7"/>
    <w:rsid w:val="0062535F"/>
    <w:rsid w:val="00625464"/>
    <w:rsid w:val="006255B6"/>
    <w:rsid w:val="0062563D"/>
    <w:rsid w:val="0062594E"/>
    <w:rsid w:val="00625B05"/>
    <w:rsid w:val="00625D03"/>
    <w:rsid w:val="0062616D"/>
    <w:rsid w:val="006265D1"/>
    <w:rsid w:val="00626809"/>
    <w:rsid w:val="006268BE"/>
    <w:rsid w:val="00626BC0"/>
    <w:rsid w:val="006276C3"/>
    <w:rsid w:val="0062789D"/>
    <w:rsid w:val="00627A0B"/>
    <w:rsid w:val="00627C51"/>
    <w:rsid w:val="0063003C"/>
    <w:rsid w:val="00630242"/>
    <w:rsid w:val="00630697"/>
    <w:rsid w:val="006306CA"/>
    <w:rsid w:val="0063134C"/>
    <w:rsid w:val="006319E8"/>
    <w:rsid w:val="00631EA9"/>
    <w:rsid w:val="006326C4"/>
    <w:rsid w:val="006327AF"/>
    <w:rsid w:val="006327F6"/>
    <w:rsid w:val="0063293D"/>
    <w:rsid w:val="0063295A"/>
    <w:rsid w:val="006329A8"/>
    <w:rsid w:val="00632BA3"/>
    <w:rsid w:val="00632E35"/>
    <w:rsid w:val="006337E9"/>
    <w:rsid w:val="0063384C"/>
    <w:rsid w:val="006340D9"/>
    <w:rsid w:val="006344F7"/>
    <w:rsid w:val="006346F3"/>
    <w:rsid w:val="006347B0"/>
    <w:rsid w:val="00634A88"/>
    <w:rsid w:val="00634F78"/>
    <w:rsid w:val="00635137"/>
    <w:rsid w:val="0063517C"/>
    <w:rsid w:val="0063537A"/>
    <w:rsid w:val="006366EE"/>
    <w:rsid w:val="00636CAE"/>
    <w:rsid w:val="0063711E"/>
    <w:rsid w:val="0063712F"/>
    <w:rsid w:val="00637561"/>
    <w:rsid w:val="0063793A"/>
    <w:rsid w:val="0064017E"/>
    <w:rsid w:val="0064035F"/>
    <w:rsid w:val="0064037D"/>
    <w:rsid w:val="00640492"/>
    <w:rsid w:val="00640A1A"/>
    <w:rsid w:val="00640A5B"/>
    <w:rsid w:val="00640AB9"/>
    <w:rsid w:val="00640DDA"/>
    <w:rsid w:val="00640E6E"/>
    <w:rsid w:val="006410A3"/>
    <w:rsid w:val="006411FA"/>
    <w:rsid w:val="00641678"/>
    <w:rsid w:val="00641CE1"/>
    <w:rsid w:val="00641E60"/>
    <w:rsid w:val="0064203B"/>
    <w:rsid w:val="00642122"/>
    <w:rsid w:val="006425E5"/>
    <w:rsid w:val="00642FA5"/>
    <w:rsid w:val="006430EA"/>
    <w:rsid w:val="00643828"/>
    <w:rsid w:val="00643B4D"/>
    <w:rsid w:val="00643F7B"/>
    <w:rsid w:val="00644072"/>
    <w:rsid w:val="006447E5"/>
    <w:rsid w:val="0064498C"/>
    <w:rsid w:val="00644AEB"/>
    <w:rsid w:val="00644F56"/>
    <w:rsid w:val="0064527E"/>
    <w:rsid w:val="0064542B"/>
    <w:rsid w:val="0064553B"/>
    <w:rsid w:val="00645ABB"/>
    <w:rsid w:val="00646121"/>
    <w:rsid w:val="0064637D"/>
    <w:rsid w:val="00646461"/>
    <w:rsid w:val="006464D1"/>
    <w:rsid w:val="00646C95"/>
    <w:rsid w:val="0064733D"/>
    <w:rsid w:val="00647E82"/>
    <w:rsid w:val="00650237"/>
    <w:rsid w:val="00650490"/>
    <w:rsid w:val="00650779"/>
    <w:rsid w:val="006508A5"/>
    <w:rsid w:val="006508D5"/>
    <w:rsid w:val="00650DAA"/>
    <w:rsid w:val="0065123C"/>
    <w:rsid w:val="00651552"/>
    <w:rsid w:val="006517E0"/>
    <w:rsid w:val="00651D18"/>
    <w:rsid w:val="00651DDD"/>
    <w:rsid w:val="00651E60"/>
    <w:rsid w:val="006523F8"/>
    <w:rsid w:val="0065282C"/>
    <w:rsid w:val="00652CE2"/>
    <w:rsid w:val="00652F9A"/>
    <w:rsid w:val="0065339A"/>
    <w:rsid w:val="006533E5"/>
    <w:rsid w:val="00653DF4"/>
    <w:rsid w:val="00653F7F"/>
    <w:rsid w:val="00654061"/>
    <w:rsid w:val="00654595"/>
    <w:rsid w:val="00654C45"/>
    <w:rsid w:val="00654F6D"/>
    <w:rsid w:val="00655156"/>
    <w:rsid w:val="00655683"/>
    <w:rsid w:val="006557F6"/>
    <w:rsid w:val="00655A06"/>
    <w:rsid w:val="00655DBC"/>
    <w:rsid w:val="0065642E"/>
    <w:rsid w:val="00656725"/>
    <w:rsid w:val="00656728"/>
    <w:rsid w:val="0065746E"/>
    <w:rsid w:val="006575CC"/>
    <w:rsid w:val="00657A70"/>
    <w:rsid w:val="00657B24"/>
    <w:rsid w:val="006600B2"/>
    <w:rsid w:val="00660212"/>
    <w:rsid w:val="00660215"/>
    <w:rsid w:val="0066040D"/>
    <w:rsid w:val="006606E6"/>
    <w:rsid w:val="00660A5B"/>
    <w:rsid w:val="00660A8E"/>
    <w:rsid w:val="00660E2D"/>
    <w:rsid w:val="00660E3A"/>
    <w:rsid w:val="006610D5"/>
    <w:rsid w:val="00661219"/>
    <w:rsid w:val="006616DF"/>
    <w:rsid w:val="00661724"/>
    <w:rsid w:val="0066180E"/>
    <w:rsid w:val="00661A32"/>
    <w:rsid w:val="00661B20"/>
    <w:rsid w:val="00661CAE"/>
    <w:rsid w:val="00662165"/>
    <w:rsid w:val="006622AE"/>
    <w:rsid w:val="0066241C"/>
    <w:rsid w:val="00662566"/>
    <w:rsid w:val="0066292F"/>
    <w:rsid w:val="00662CBD"/>
    <w:rsid w:val="00662D09"/>
    <w:rsid w:val="00662E1C"/>
    <w:rsid w:val="00662F06"/>
    <w:rsid w:val="006630AC"/>
    <w:rsid w:val="006633FF"/>
    <w:rsid w:val="00663B1D"/>
    <w:rsid w:val="00663DCC"/>
    <w:rsid w:val="00663EFD"/>
    <w:rsid w:val="00664341"/>
    <w:rsid w:val="0066461D"/>
    <w:rsid w:val="006648E2"/>
    <w:rsid w:val="00664C79"/>
    <w:rsid w:val="00664DD0"/>
    <w:rsid w:val="00664F8A"/>
    <w:rsid w:val="00665180"/>
    <w:rsid w:val="006651B5"/>
    <w:rsid w:val="00665709"/>
    <w:rsid w:val="006662C2"/>
    <w:rsid w:val="006663D5"/>
    <w:rsid w:val="00666674"/>
    <w:rsid w:val="00666B75"/>
    <w:rsid w:val="00666BD9"/>
    <w:rsid w:val="0066708B"/>
    <w:rsid w:val="00667191"/>
    <w:rsid w:val="0066751C"/>
    <w:rsid w:val="00667905"/>
    <w:rsid w:val="00667B62"/>
    <w:rsid w:val="006700FA"/>
    <w:rsid w:val="00670230"/>
    <w:rsid w:val="0067028F"/>
    <w:rsid w:val="00670702"/>
    <w:rsid w:val="0067099E"/>
    <w:rsid w:val="00670C7F"/>
    <w:rsid w:val="00670EC0"/>
    <w:rsid w:val="0067156D"/>
    <w:rsid w:val="006715EE"/>
    <w:rsid w:val="006721CD"/>
    <w:rsid w:val="006728F6"/>
    <w:rsid w:val="0067297B"/>
    <w:rsid w:val="00672A1B"/>
    <w:rsid w:val="0067338B"/>
    <w:rsid w:val="006736AD"/>
    <w:rsid w:val="00674941"/>
    <w:rsid w:val="00674AA2"/>
    <w:rsid w:val="0067533E"/>
    <w:rsid w:val="00675345"/>
    <w:rsid w:val="006756CA"/>
    <w:rsid w:val="00675AAA"/>
    <w:rsid w:val="00675C13"/>
    <w:rsid w:val="00675C2F"/>
    <w:rsid w:val="00675F0F"/>
    <w:rsid w:val="006764E5"/>
    <w:rsid w:val="00676605"/>
    <w:rsid w:val="00676702"/>
    <w:rsid w:val="00676CA9"/>
    <w:rsid w:val="00676F30"/>
    <w:rsid w:val="0067759D"/>
    <w:rsid w:val="006779A3"/>
    <w:rsid w:val="00677AA5"/>
    <w:rsid w:val="00677BC1"/>
    <w:rsid w:val="00680296"/>
    <w:rsid w:val="00680396"/>
    <w:rsid w:val="006807F8"/>
    <w:rsid w:val="00680872"/>
    <w:rsid w:val="006808A6"/>
    <w:rsid w:val="00680A4A"/>
    <w:rsid w:val="00680DE7"/>
    <w:rsid w:val="00680F54"/>
    <w:rsid w:val="0068169E"/>
    <w:rsid w:val="006816B3"/>
    <w:rsid w:val="0068171B"/>
    <w:rsid w:val="006818D5"/>
    <w:rsid w:val="00681969"/>
    <w:rsid w:val="00681D60"/>
    <w:rsid w:val="00681E94"/>
    <w:rsid w:val="00681EC5"/>
    <w:rsid w:val="0068203E"/>
    <w:rsid w:val="0068220F"/>
    <w:rsid w:val="00682CC2"/>
    <w:rsid w:val="00682FBD"/>
    <w:rsid w:val="0068328E"/>
    <w:rsid w:val="006834D8"/>
    <w:rsid w:val="00683879"/>
    <w:rsid w:val="00683D49"/>
    <w:rsid w:val="00683DF8"/>
    <w:rsid w:val="006842BC"/>
    <w:rsid w:val="0068433B"/>
    <w:rsid w:val="00684790"/>
    <w:rsid w:val="006847C1"/>
    <w:rsid w:val="006858C4"/>
    <w:rsid w:val="00685E92"/>
    <w:rsid w:val="006861B3"/>
    <w:rsid w:val="00686A9B"/>
    <w:rsid w:val="00686C2B"/>
    <w:rsid w:val="006871CD"/>
    <w:rsid w:val="006874C0"/>
    <w:rsid w:val="006878BA"/>
    <w:rsid w:val="00687A8F"/>
    <w:rsid w:val="00687AEC"/>
    <w:rsid w:val="00687D99"/>
    <w:rsid w:val="00690527"/>
    <w:rsid w:val="006906CC"/>
    <w:rsid w:val="006908C3"/>
    <w:rsid w:val="0069099E"/>
    <w:rsid w:val="00690CD8"/>
    <w:rsid w:val="0069106C"/>
    <w:rsid w:val="0069117C"/>
    <w:rsid w:val="0069129F"/>
    <w:rsid w:val="006916CB"/>
    <w:rsid w:val="00691C12"/>
    <w:rsid w:val="00691E6C"/>
    <w:rsid w:val="00692886"/>
    <w:rsid w:val="00692AFA"/>
    <w:rsid w:val="00692B7A"/>
    <w:rsid w:val="00692F22"/>
    <w:rsid w:val="00693141"/>
    <w:rsid w:val="006932DD"/>
    <w:rsid w:val="006943A2"/>
    <w:rsid w:val="006943A7"/>
    <w:rsid w:val="00694DDD"/>
    <w:rsid w:val="006954A2"/>
    <w:rsid w:val="006954A5"/>
    <w:rsid w:val="00695711"/>
    <w:rsid w:val="0069584A"/>
    <w:rsid w:val="00695CE1"/>
    <w:rsid w:val="0069663A"/>
    <w:rsid w:val="0069666E"/>
    <w:rsid w:val="00696F55"/>
    <w:rsid w:val="006971D1"/>
    <w:rsid w:val="00697363"/>
    <w:rsid w:val="0069762C"/>
    <w:rsid w:val="00697679"/>
    <w:rsid w:val="006976F0"/>
    <w:rsid w:val="006977E3"/>
    <w:rsid w:val="00697DCC"/>
    <w:rsid w:val="00697E59"/>
    <w:rsid w:val="00697E7D"/>
    <w:rsid w:val="00697EBA"/>
    <w:rsid w:val="00697FCA"/>
    <w:rsid w:val="006A0431"/>
    <w:rsid w:val="006A062A"/>
    <w:rsid w:val="006A079C"/>
    <w:rsid w:val="006A0C12"/>
    <w:rsid w:val="006A0E8D"/>
    <w:rsid w:val="006A0F8E"/>
    <w:rsid w:val="006A12F1"/>
    <w:rsid w:val="006A13B8"/>
    <w:rsid w:val="006A2BD4"/>
    <w:rsid w:val="006A2E7E"/>
    <w:rsid w:val="006A3204"/>
    <w:rsid w:val="006A32A3"/>
    <w:rsid w:val="006A355C"/>
    <w:rsid w:val="006A3716"/>
    <w:rsid w:val="006A38B2"/>
    <w:rsid w:val="006A3912"/>
    <w:rsid w:val="006A3AD2"/>
    <w:rsid w:val="006A3AFE"/>
    <w:rsid w:val="006A3C5D"/>
    <w:rsid w:val="006A3F49"/>
    <w:rsid w:val="006A4198"/>
    <w:rsid w:val="006A425F"/>
    <w:rsid w:val="006A42D1"/>
    <w:rsid w:val="006A465E"/>
    <w:rsid w:val="006A4B58"/>
    <w:rsid w:val="006A4BFA"/>
    <w:rsid w:val="006A4C42"/>
    <w:rsid w:val="006A4D7C"/>
    <w:rsid w:val="006A5420"/>
    <w:rsid w:val="006A5E84"/>
    <w:rsid w:val="006A62F3"/>
    <w:rsid w:val="006A6D04"/>
    <w:rsid w:val="006A720E"/>
    <w:rsid w:val="006A72E9"/>
    <w:rsid w:val="006A749E"/>
    <w:rsid w:val="006A7980"/>
    <w:rsid w:val="006A7FA0"/>
    <w:rsid w:val="006B011F"/>
    <w:rsid w:val="006B0167"/>
    <w:rsid w:val="006B028B"/>
    <w:rsid w:val="006B0390"/>
    <w:rsid w:val="006B0643"/>
    <w:rsid w:val="006B0804"/>
    <w:rsid w:val="006B0A9A"/>
    <w:rsid w:val="006B0CDD"/>
    <w:rsid w:val="006B0FA9"/>
    <w:rsid w:val="006B1052"/>
    <w:rsid w:val="006B1356"/>
    <w:rsid w:val="006B157F"/>
    <w:rsid w:val="006B15F2"/>
    <w:rsid w:val="006B1BCE"/>
    <w:rsid w:val="006B1CDD"/>
    <w:rsid w:val="006B1D26"/>
    <w:rsid w:val="006B1F0A"/>
    <w:rsid w:val="006B2022"/>
    <w:rsid w:val="006B2174"/>
    <w:rsid w:val="006B22A5"/>
    <w:rsid w:val="006B2729"/>
    <w:rsid w:val="006B2A0C"/>
    <w:rsid w:val="006B2BEC"/>
    <w:rsid w:val="006B2C40"/>
    <w:rsid w:val="006B3231"/>
    <w:rsid w:val="006B466D"/>
    <w:rsid w:val="006B47CA"/>
    <w:rsid w:val="006B556A"/>
    <w:rsid w:val="006B5657"/>
    <w:rsid w:val="006B5867"/>
    <w:rsid w:val="006B5DA3"/>
    <w:rsid w:val="006B6071"/>
    <w:rsid w:val="006B6227"/>
    <w:rsid w:val="006B62DD"/>
    <w:rsid w:val="006B69C2"/>
    <w:rsid w:val="006B6D83"/>
    <w:rsid w:val="006B6F19"/>
    <w:rsid w:val="006B72A3"/>
    <w:rsid w:val="006B7378"/>
    <w:rsid w:val="006B73EF"/>
    <w:rsid w:val="006B7866"/>
    <w:rsid w:val="006B7A28"/>
    <w:rsid w:val="006B7EE4"/>
    <w:rsid w:val="006C0D59"/>
    <w:rsid w:val="006C1698"/>
    <w:rsid w:val="006C174C"/>
    <w:rsid w:val="006C17B9"/>
    <w:rsid w:val="006C1A09"/>
    <w:rsid w:val="006C1AD7"/>
    <w:rsid w:val="006C204B"/>
    <w:rsid w:val="006C2500"/>
    <w:rsid w:val="006C2559"/>
    <w:rsid w:val="006C2E4A"/>
    <w:rsid w:val="006C3855"/>
    <w:rsid w:val="006C4123"/>
    <w:rsid w:val="006C4240"/>
    <w:rsid w:val="006C4478"/>
    <w:rsid w:val="006C45C4"/>
    <w:rsid w:val="006C46FF"/>
    <w:rsid w:val="006C4BE1"/>
    <w:rsid w:val="006C4CFD"/>
    <w:rsid w:val="006C54D8"/>
    <w:rsid w:val="006C54DF"/>
    <w:rsid w:val="006C590A"/>
    <w:rsid w:val="006C59B4"/>
    <w:rsid w:val="006C5EEF"/>
    <w:rsid w:val="006C620A"/>
    <w:rsid w:val="006C632A"/>
    <w:rsid w:val="006C6C19"/>
    <w:rsid w:val="006C7288"/>
    <w:rsid w:val="006C7291"/>
    <w:rsid w:val="006C7345"/>
    <w:rsid w:val="006C7681"/>
    <w:rsid w:val="006C7A9E"/>
    <w:rsid w:val="006C7D11"/>
    <w:rsid w:val="006D02D2"/>
    <w:rsid w:val="006D0AA0"/>
    <w:rsid w:val="006D1042"/>
    <w:rsid w:val="006D119A"/>
    <w:rsid w:val="006D2208"/>
    <w:rsid w:val="006D2476"/>
    <w:rsid w:val="006D25A8"/>
    <w:rsid w:val="006D2773"/>
    <w:rsid w:val="006D2EA2"/>
    <w:rsid w:val="006D2FB4"/>
    <w:rsid w:val="006D3255"/>
    <w:rsid w:val="006D3312"/>
    <w:rsid w:val="006D3E45"/>
    <w:rsid w:val="006D4757"/>
    <w:rsid w:val="006D4D12"/>
    <w:rsid w:val="006D4EC1"/>
    <w:rsid w:val="006D5754"/>
    <w:rsid w:val="006D57DF"/>
    <w:rsid w:val="006D5939"/>
    <w:rsid w:val="006D5A68"/>
    <w:rsid w:val="006D5CF8"/>
    <w:rsid w:val="006D5EF4"/>
    <w:rsid w:val="006D5F49"/>
    <w:rsid w:val="006D698C"/>
    <w:rsid w:val="006D7523"/>
    <w:rsid w:val="006D767D"/>
    <w:rsid w:val="006D7D08"/>
    <w:rsid w:val="006E0054"/>
    <w:rsid w:val="006E00D4"/>
    <w:rsid w:val="006E05EA"/>
    <w:rsid w:val="006E05FC"/>
    <w:rsid w:val="006E06E7"/>
    <w:rsid w:val="006E0819"/>
    <w:rsid w:val="006E0CC2"/>
    <w:rsid w:val="006E10F4"/>
    <w:rsid w:val="006E12FC"/>
    <w:rsid w:val="006E15FC"/>
    <w:rsid w:val="006E19B7"/>
    <w:rsid w:val="006E1BEC"/>
    <w:rsid w:val="006E1E8C"/>
    <w:rsid w:val="006E1EDB"/>
    <w:rsid w:val="006E2513"/>
    <w:rsid w:val="006E2711"/>
    <w:rsid w:val="006E2893"/>
    <w:rsid w:val="006E2942"/>
    <w:rsid w:val="006E2AF2"/>
    <w:rsid w:val="006E3483"/>
    <w:rsid w:val="006E36CE"/>
    <w:rsid w:val="006E392A"/>
    <w:rsid w:val="006E3B77"/>
    <w:rsid w:val="006E3CC5"/>
    <w:rsid w:val="006E4202"/>
    <w:rsid w:val="006E4638"/>
    <w:rsid w:val="006E47A5"/>
    <w:rsid w:val="006E4DF6"/>
    <w:rsid w:val="006E4E2B"/>
    <w:rsid w:val="006E4E89"/>
    <w:rsid w:val="006E5106"/>
    <w:rsid w:val="006E514A"/>
    <w:rsid w:val="006E53E6"/>
    <w:rsid w:val="006E5AEA"/>
    <w:rsid w:val="006E5C8F"/>
    <w:rsid w:val="006E5CD5"/>
    <w:rsid w:val="006E6041"/>
    <w:rsid w:val="006E6A94"/>
    <w:rsid w:val="006E7BBD"/>
    <w:rsid w:val="006E7BBE"/>
    <w:rsid w:val="006F015A"/>
    <w:rsid w:val="006F0715"/>
    <w:rsid w:val="006F0797"/>
    <w:rsid w:val="006F093F"/>
    <w:rsid w:val="006F0B00"/>
    <w:rsid w:val="006F11E4"/>
    <w:rsid w:val="006F12F8"/>
    <w:rsid w:val="006F144A"/>
    <w:rsid w:val="006F162B"/>
    <w:rsid w:val="006F16BD"/>
    <w:rsid w:val="006F1816"/>
    <w:rsid w:val="006F1AC5"/>
    <w:rsid w:val="006F1DE4"/>
    <w:rsid w:val="006F2563"/>
    <w:rsid w:val="006F26E5"/>
    <w:rsid w:val="006F27EF"/>
    <w:rsid w:val="006F2A6C"/>
    <w:rsid w:val="006F2DAF"/>
    <w:rsid w:val="006F300B"/>
    <w:rsid w:val="006F3AA7"/>
    <w:rsid w:val="006F4334"/>
    <w:rsid w:val="006F4E13"/>
    <w:rsid w:val="006F53FA"/>
    <w:rsid w:val="006F5463"/>
    <w:rsid w:val="006F54C9"/>
    <w:rsid w:val="006F56A9"/>
    <w:rsid w:val="006F56BB"/>
    <w:rsid w:val="006F5C00"/>
    <w:rsid w:val="006F5D61"/>
    <w:rsid w:val="006F5DEB"/>
    <w:rsid w:val="006F63C7"/>
    <w:rsid w:val="006F6686"/>
    <w:rsid w:val="006F6D1C"/>
    <w:rsid w:val="006F6EB2"/>
    <w:rsid w:val="006F7324"/>
    <w:rsid w:val="006F7495"/>
    <w:rsid w:val="006F7540"/>
    <w:rsid w:val="006F766B"/>
    <w:rsid w:val="006F7876"/>
    <w:rsid w:val="006F7D32"/>
    <w:rsid w:val="006F7E69"/>
    <w:rsid w:val="007004A1"/>
    <w:rsid w:val="00700825"/>
    <w:rsid w:val="00700A1A"/>
    <w:rsid w:val="00700D3B"/>
    <w:rsid w:val="00700E42"/>
    <w:rsid w:val="00700E97"/>
    <w:rsid w:val="00700F88"/>
    <w:rsid w:val="00701351"/>
    <w:rsid w:val="00701425"/>
    <w:rsid w:val="007014EA"/>
    <w:rsid w:val="0070160A"/>
    <w:rsid w:val="007019C9"/>
    <w:rsid w:val="00701A7A"/>
    <w:rsid w:val="00701BCC"/>
    <w:rsid w:val="00701C69"/>
    <w:rsid w:val="007020E5"/>
    <w:rsid w:val="007029AB"/>
    <w:rsid w:val="00702BE8"/>
    <w:rsid w:val="00702E3C"/>
    <w:rsid w:val="00702E4E"/>
    <w:rsid w:val="00702F82"/>
    <w:rsid w:val="0070311C"/>
    <w:rsid w:val="007035B2"/>
    <w:rsid w:val="007035B3"/>
    <w:rsid w:val="007036D1"/>
    <w:rsid w:val="00703796"/>
    <w:rsid w:val="0070399E"/>
    <w:rsid w:val="00703A8C"/>
    <w:rsid w:val="0070405D"/>
    <w:rsid w:val="00704449"/>
    <w:rsid w:val="00704479"/>
    <w:rsid w:val="00704506"/>
    <w:rsid w:val="0070457C"/>
    <w:rsid w:val="0070461C"/>
    <w:rsid w:val="007049DD"/>
    <w:rsid w:val="00704EC2"/>
    <w:rsid w:val="007053B9"/>
    <w:rsid w:val="00705951"/>
    <w:rsid w:val="00705B79"/>
    <w:rsid w:val="00705C6D"/>
    <w:rsid w:val="00705E15"/>
    <w:rsid w:val="00705EAF"/>
    <w:rsid w:val="00706134"/>
    <w:rsid w:val="0070646C"/>
    <w:rsid w:val="00706D7A"/>
    <w:rsid w:val="00706FA2"/>
    <w:rsid w:val="00707052"/>
    <w:rsid w:val="007070BC"/>
    <w:rsid w:val="007072FF"/>
    <w:rsid w:val="0070788B"/>
    <w:rsid w:val="007079D3"/>
    <w:rsid w:val="00707DED"/>
    <w:rsid w:val="00707F82"/>
    <w:rsid w:val="0071029C"/>
    <w:rsid w:val="00710A87"/>
    <w:rsid w:val="007111E0"/>
    <w:rsid w:val="007117C8"/>
    <w:rsid w:val="00711B8E"/>
    <w:rsid w:val="00711CB1"/>
    <w:rsid w:val="007121D4"/>
    <w:rsid w:val="00712202"/>
    <w:rsid w:val="007124AA"/>
    <w:rsid w:val="00712798"/>
    <w:rsid w:val="007127A3"/>
    <w:rsid w:val="00712C19"/>
    <w:rsid w:val="00713124"/>
    <w:rsid w:val="007135D2"/>
    <w:rsid w:val="0071388D"/>
    <w:rsid w:val="007138A7"/>
    <w:rsid w:val="00713908"/>
    <w:rsid w:val="007139B5"/>
    <w:rsid w:val="00714515"/>
    <w:rsid w:val="00714761"/>
    <w:rsid w:val="00714973"/>
    <w:rsid w:val="00714AD7"/>
    <w:rsid w:val="00714FA0"/>
    <w:rsid w:val="00715230"/>
    <w:rsid w:val="00715975"/>
    <w:rsid w:val="007159E8"/>
    <w:rsid w:val="00715CF3"/>
    <w:rsid w:val="00715D53"/>
    <w:rsid w:val="00715E21"/>
    <w:rsid w:val="00716200"/>
    <w:rsid w:val="0071631C"/>
    <w:rsid w:val="00716507"/>
    <w:rsid w:val="007166AA"/>
    <w:rsid w:val="00716A35"/>
    <w:rsid w:val="00716A97"/>
    <w:rsid w:val="00716C72"/>
    <w:rsid w:val="007170D0"/>
    <w:rsid w:val="007171A8"/>
    <w:rsid w:val="007171AA"/>
    <w:rsid w:val="0071745A"/>
    <w:rsid w:val="00717572"/>
    <w:rsid w:val="0071777F"/>
    <w:rsid w:val="007200AB"/>
    <w:rsid w:val="00720965"/>
    <w:rsid w:val="00720A1A"/>
    <w:rsid w:val="00720B41"/>
    <w:rsid w:val="00720DD4"/>
    <w:rsid w:val="00720F6E"/>
    <w:rsid w:val="00720FB9"/>
    <w:rsid w:val="007215C7"/>
    <w:rsid w:val="0072183F"/>
    <w:rsid w:val="00721973"/>
    <w:rsid w:val="00721A47"/>
    <w:rsid w:val="00722731"/>
    <w:rsid w:val="00722862"/>
    <w:rsid w:val="00722863"/>
    <w:rsid w:val="00722939"/>
    <w:rsid w:val="0072295E"/>
    <w:rsid w:val="00722BAA"/>
    <w:rsid w:val="00722CE7"/>
    <w:rsid w:val="007235AC"/>
    <w:rsid w:val="00723A37"/>
    <w:rsid w:val="00723AC2"/>
    <w:rsid w:val="00723B14"/>
    <w:rsid w:val="00723B1F"/>
    <w:rsid w:val="00723F15"/>
    <w:rsid w:val="007240F8"/>
    <w:rsid w:val="0072414F"/>
    <w:rsid w:val="007245DB"/>
    <w:rsid w:val="00724606"/>
    <w:rsid w:val="00724636"/>
    <w:rsid w:val="00724669"/>
    <w:rsid w:val="00724847"/>
    <w:rsid w:val="00724A22"/>
    <w:rsid w:val="0072508A"/>
    <w:rsid w:val="007251CA"/>
    <w:rsid w:val="007254BA"/>
    <w:rsid w:val="00725DBA"/>
    <w:rsid w:val="00725E61"/>
    <w:rsid w:val="007261BD"/>
    <w:rsid w:val="0072652C"/>
    <w:rsid w:val="007268DC"/>
    <w:rsid w:val="00726A60"/>
    <w:rsid w:val="00726E82"/>
    <w:rsid w:val="00727044"/>
    <w:rsid w:val="007270B1"/>
    <w:rsid w:val="0072721B"/>
    <w:rsid w:val="0072722F"/>
    <w:rsid w:val="007274AB"/>
    <w:rsid w:val="00727636"/>
    <w:rsid w:val="00727B64"/>
    <w:rsid w:val="00727BC9"/>
    <w:rsid w:val="00727C31"/>
    <w:rsid w:val="007301DA"/>
    <w:rsid w:val="0073084A"/>
    <w:rsid w:val="00730F99"/>
    <w:rsid w:val="00730FB4"/>
    <w:rsid w:val="0073144C"/>
    <w:rsid w:val="00731AEE"/>
    <w:rsid w:val="00731B61"/>
    <w:rsid w:val="00732113"/>
    <w:rsid w:val="0073293B"/>
    <w:rsid w:val="00732ADA"/>
    <w:rsid w:val="0073300E"/>
    <w:rsid w:val="0073306E"/>
    <w:rsid w:val="007330C3"/>
    <w:rsid w:val="007339F2"/>
    <w:rsid w:val="0073405A"/>
    <w:rsid w:val="007344DD"/>
    <w:rsid w:val="00734C91"/>
    <w:rsid w:val="00734F3D"/>
    <w:rsid w:val="007355C0"/>
    <w:rsid w:val="00735A12"/>
    <w:rsid w:val="00735D93"/>
    <w:rsid w:val="0073632B"/>
    <w:rsid w:val="0073648B"/>
    <w:rsid w:val="00736571"/>
    <w:rsid w:val="00736825"/>
    <w:rsid w:val="00736958"/>
    <w:rsid w:val="00736BDE"/>
    <w:rsid w:val="00736D94"/>
    <w:rsid w:val="00737818"/>
    <w:rsid w:val="007379A3"/>
    <w:rsid w:val="00737A38"/>
    <w:rsid w:val="00737B77"/>
    <w:rsid w:val="00737BBD"/>
    <w:rsid w:val="00737BCD"/>
    <w:rsid w:val="00737F1D"/>
    <w:rsid w:val="00740005"/>
    <w:rsid w:val="007402A4"/>
    <w:rsid w:val="00740BC7"/>
    <w:rsid w:val="00740FF6"/>
    <w:rsid w:val="00741516"/>
    <w:rsid w:val="00741538"/>
    <w:rsid w:val="007416F5"/>
    <w:rsid w:val="007418F3"/>
    <w:rsid w:val="00741DAA"/>
    <w:rsid w:val="00741E36"/>
    <w:rsid w:val="00741EC5"/>
    <w:rsid w:val="0074241F"/>
    <w:rsid w:val="0074257E"/>
    <w:rsid w:val="007425A3"/>
    <w:rsid w:val="0074276E"/>
    <w:rsid w:val="00742916"/>
    <w:rsid w:val="00743284"/>
    <w:rsid w:val="007438EF"/>
    <w:rsid w:val="007439ED"/>
    <w:rsid w:val="007440FD"/>
    <w:rsid w:val="00744424"/>
    <w:rsid w:val="00744B17"/>
    <w:rsid w:val="00744FFA"/>
    <w:rsid w:val="0074524E"/>
    <w:rsid w:val="0074553B"/>
    <w:rsid w:val="007455F7"/>
    <w:rsid w:val="00746624"/>
    <w:rsid w:val="00746EBE"/>
    <w:rsid w:val="00747232"/>
    <w:rsid w:val="00747364"/>
    <w:rsid w:val="007474EE"/>
    <w:rsid w:val="007477BB"/>
    <w:rsid w:val="007478A0"/>
    <w:rsid w:val="00747FCB"/>
    <w:rsid w:val="00750063"/>
    <w:rsid w:val="0075058E"/>
    <w:rsid w:val="00750861"/>
    <w:rsid w:val="00750AE7"/>
    <w:rsid w:val="00750E48"/>
    <w:rsid w:val="00751028"/>
    <w:rsid w:val="0075144E"/>
    <w:rsid w:val="007519B5"/>
    <w:rsid w:val="00751A85"/>
    <w:rsid w:val="00751CC4"/>
    <w:rsid w:val="00751D5B"/>
    <w:rsid w:val="00751EEB"/>
    <w:rsid w:val="007525AF"/>
    <w:rsid w:val="007525BD"/>
    <w:rsid w:val="00752603"/>
    <w:rsid w:val="0075288A"/>
    <w:rsid w:val="00752D71"/>
    <w:rsid w:val="007533C9"/>
    <w:rsid w:val="007536A3"/>
    <w:rsid w:val="00753983"/>
    <w:rsid w:val="00753B84"/>
    <w:rsid w:val="00753C7F"/>
    <w:rsid w:val="00753CC6"/>
    <w:rsid w:val="00753EF2"/>
    <w:rsid w:val="00754004"/>
    <w:rsid w:val="0075408E"/>
    <w:rsid w:val="00754252"/>
    <w:rsid w:val="007543D6"/>
    <w:rsid w:val="00754430"/>
    <w:rsid w:val="0075460C"/>
    <w:rsid w:val="00754881"/>
    <w:rsid w:val="00754961"/>
    <w:rsid w:val="00754B2C"/>
    <w:rsid w:val="00754FDA"/>
    <w:rsid w:val="00755175"/>
    <w:rsid w:val="00755315"/>
    <w:rsid w:val="007553C6"/>
    <w:rsid w:val="007555E9"/>
    <w:rsid w:val="00755936"/>
    <w:rsid w:val="007559E4"/>
    <w:rsid w:val="00755B6E"/>
    <w:rsid w:val="00755FA3"/>
    <w:rsid w:val="007563B5"/>
    <w:rsid w:val="007567CB"/>
    <w:rsid w:val="00756847"/>
    <w:rsid w:val="0075695D"/>
    <w:rsid w:val="00756E55"/>
    <w:rsid w:val="0075748B"/>
    <w:rsid w:val="007577A5"/>
    <w:rsid w:val="00757E58"/>
    <w:rsid w:val="00757EE0"/>
    <w:rsid w:val="00760034"/>
    <w:rsid w:val="00760133"/>
    <w:rsid w:val="00760259"/>
    <w:rsid w:val="00760803"/>
    <w:rsid w:val="007608B2"/>
    <w:rsid w:val="00760B0B"/>
    <w:rsid w:val="00761321"/>
    <w:rsid w:val="0076145A"/>
    <w:rsid w:val="007615EA"/>
    <w:rsid w:val="007617CE"/>
    <w:rsid w:val="007618A3"/>
    <w:rsid w:val="00761AFC"/>
    <w:rsid w:val="00761B32"/>
    <w:rsid w:val="00761C66"/>
    <w:rsid w:val="00761FA3"/>
    <w:rsid w:val="00762186"/>
    <w:rsid w:val="0076254E"/>
    <w:rsid w:val="00762680"/>
    <w:rsid w:val="00762ABF"/>
    <w:rsid w:val="00763108"/>
    <w:rsid w:val="00763295"/>
    <w:rsid w:val="0076370B"/>
    <w:rsid w:val="00764409"/>
    <w:rsid w:val="007645F7"/>
    <w:rsid w:val="00764C96"/>
    <w:rsid w:val="00764E21"/>
    <w:rsid w:val="00764E23"/>
    <w:rsid w:val="007659BD"/>
    <w:rsid w:val="007659CE"/>
    <w:rsid w:val="00765D58"/>
    <w:rsid w:val="00765F0F"/>
    <w:rsid w:val="007660FB"/>
    <w:rsid w:val="00766636"/>
    <w:rsid w:val="00766834"/>
    <w:rsid w:val="0076724E"/>
    <w:rsid w:val="007677CC"/>
    <w:rsid w:val="00767D54"/>
    <w:rsid w:val="00767EFE"/>
    <w:rsid w:val="0077010B"/>
    <w:rsid w:val="00770148"/>
    <w:rsid w:val="0077016D"/>
    <w:rsid w:val="0077041A"/>
    <w:rsid w:val="007705AC"/>
    <w:rsid w:val="00770BD5"/>
    <w:rsid w:val="00770BE3"/>
    <w:rsid w:val="007711B7"/>
    <w:rsid w:val="007715D0"/>
    <w:rsid w:val="007716EF"/>
    <w:rsid w:val="00771703"/>
    <w:rsid w:val="0077198D"/>
    <w:rsid w:val="00771A7F"/>
    <w:rsid w:val="00771C2F"/>
    <w:rsid w:val="00771E0A"/>
    <w:rsid w:val="0077206E"/>
    <w:rsid w:val="0077214E"/>
    <w:rsid w:val="0077272D"/>
    <w:rsid w:val="00772C96"/>
    <w:rsid w:val="007730A4"/>
    <w:rsid w:val="0077313B"/>
    <w:rsid w:val="007739CE"/>
    <w:rsid w:val="00773CAA"/>
    <w:rsid w:val="0077431F"/>
    <w:rsid w:val="007745FC"/>
    <w:rsid w:val="00774888"/>
    <w:rsid w:val="00774AC5"/>
    <w:rsid w:val="00774B41"/>
    <w:rsid w:val="0077504A"/>
    <w:rsid w:val="007756C3"/>
    <w:rsid w:val="0077584F"/>
    <w:rsid w:val="007759D5"/>
    <w:rsid w:val="00775A90"/>
    <w:rsid w:val="00775D0E"/>
    <w:rsid w:val="00775EE5"/>
    <w:rsid w:val="007760C4"/>
    <w:rsid w:val="007761E7"/>
    <w:rsid w:val="00776831"/>
    <w:rsid w:val="00776BBE"/>
    <w:rsid w:val="007773F5"/>
    <w:rsid w:val="00777477"/>
    <w:rsid w:val="007775CE"/>
    <w:rsid w:val="00777745"/>
    <w:rsid w:val="0077798A"/>
    <w:rsid w:val="00777BA3"/>
    <w:rsid w:val="0078022F"/>
    <w:rsid w:val="00780429"/>
    <w:rsid w:val="00780454"/>
    <w:rsid w:val="00780496"/>
    <w:rsid w:val="00780889"/>
    <w:rsid w:val="00780E1D"/>
    <w:rsid w:val="00780F47"/>
    <w:rsid w:val="00781165"/>
    <w:rsid w:val="00781D1C"/>
    <w:rsid w:val="00781FE1"/>
    <w:rsid w:val="00782075"/>
    <w:rsid w:val="00782312"/>
    <w:rsid w:val="00782378"/>
    <w:rsid w:val="0078278E"/>
    <w:rsid w:val="00782A5F"/>
    <w:rsid w:val="00782D69"/>
    <w:rsid w:val="00782F30"/>
    <w:rsid w:val="00783116"/>
    <w:rsid w:val="00783D22"/>
    <w:rsid w:val="00783F07"/>
    <w:rsid w:val="00783F1A"/>
    <w:rsid w:val="00784401"/>
    <w:rsid w:val="007847F7"/>
    <w:rsid w:val="00784B12"/>
    <w:rsid w:val="00784B18"/>
    <w:rsid w:val="00784B47"/>
    <w:rsid w:val="00784E1A"/>
    <w:rsid w:val="007859F4"/>
    <w:rsid w:val="00785A8C"/>
    <w:rsid w:val="0078625C"/>
    <w:rsid w:val="00786322"/>
    <w:rsid w:val="00786361"/>
    <w:rsid w:val="00786C28"/>
    <w:rsid w:val="00786DAF"/>
    <w:rsid w:val="00786E08"/>
    <w:rsid w:val="007871BD"/>
    <w:rsid w:val="007874C6"/>
    <w:rsid w:val="0078784E"/>
    <w:rsid w:val="007878F6"/>
    <w:rsid w:val="00787994"/>
    <w:rsid w:val="00787C5E"/>
    <w:rsid w:val="00790088"/>
    <w:rsid w:val="00790472"/>
    <w:rsid w:val="007904DB"/>
    <w:rsid w:val="00790CBD"/>
    <w:rsid w:val="00790E7C"/>
    <w:rsid w:val="0079181D"/>
    <w:rsid w:val="00791A06"/>
    <w:rsid w:val="007921D9"/>
    <w:rsid w:val="00792248"/>
    <w:rsid w:val="00792915"/>
    <w:rsid w:val="00793212"/>
    <w:rsid w:val="0079345F"/>
    <w:rsid w:val="00793BBC"/>
    <w:rsid w:val="00793C4C"/>
    <w:rsid w:val="007942C5"/>
    <w:rsid w:val="00794373"/>
    <w:rsid w:val="00794734"/>
    <w:rsid w:val="007947FA"/>
    <w:rsid w:val="00794B6E"/>
    <w:rsid w:val="0079549D"/>
    <w:rsid w:val="00795721"/>
    <w:rsid w:val="00795AF1"/>
    <w:rsid w:val="00796488"/>
    <w:rsid w:val="00796569"/>
    <w:rsid w:val="00796633"/>
    <w:rsid w:val="00796771"/>
    <w:rsid w:val="00796C68"/>
    <w:rsid w:val="007972CA"/>
    <w:rsid w:val="00797397"/>
    <w:rsid w:val="007976DF"/>
    <w:rsid w:val="0079776E"/>
    <w:rsid w:val="007A008E"/>
    <w:rsid w:val="007A009D"/>
    <w:rsid w:val="007A047D"/>
    <w:rsid w:val="007A0C92"/>
    <w:rsid w:val="007A1034"/>
    <w:rsid w:val="007A185E"/>
    <w:rsid w:val="007A1942"/>
    <w:rsid w:val="007A1E9D"/>
    <w:rsid w:val="007A21BA"/>
    <w:rsid w:val="007A22DF"/>
    <w:rsid w:val="007A25CD"/>
    <w:rsid w:val="007A2C6E"/>
    <w:rsid w:val="007A2EC6"/>
    <w:rsid w:val="007A30C1"/>
    <w:rsid w:val="007A32E8"/>
    <w:rsid w:val="007A34E6"/>
    <w:rsid w:val="007A35FC"/>
    <w:rsid w:val="007A3618"/>
    <w:rsid w:val="007A36BB"/>
    <w:rsid w:val="007A3730"/>
    <w:rsid w:val="007A3934"/>
    <w:rsid w:val="007A422D"/>
    <w:rsid w:val="007A42BA"/>
    <w:rsid w:val="007A483D"/>
    <w:rsid w:val="007A4868"/>
    <w:rsid w:val="007A486A"/>
    <w:rsid w:val="007A4880"/>
    <w:rsid w:val="007A4893"/>
    <w:rsid w:val="007A4CE2"/>
    <w:rsid w:val="007A4D92"/>
    <w:rsid w:val="007A5828"/>
    <w:rsid w:val="007A5AD2"/>
    <w:rsid w:val="007A5EC8"/>
    <w:rsid w:val="007A60AC"/>
    <w:rsid w:val="007A6187"/>
    <w:rsid w:val="007A71BA"/>
    <w:rsid w:val="007A74C2"/>
    <w:rsid w:val="007A75B8"/>
    <w:rsid w:val="007A7D9A"/>
    <w:rsid w:val="007A7DB3"/>
    <w:rsid w:val="007B00C8"/>
    <w:rsid w:val="007B01EE"/>
    <w:rsid w:val="007B07A9"/>
    <w:rsid w:val="007B08DF"/>
    <w:rsid w:val="007B0A3F"/>
    <w:rsid w:val="007B0ABD"/>
    <w:rsid w:val="007B0D74"/>
    <w:rsid w:val="007B0F0F"/>
    <w:rsid w:val="007B11BC"/>
    <w:rsid w:val="007B16A1"/>
    <w:rsid w:val="007B18E4"/>
    <w:rsid w:val="007B1BC6"/>
    <w:rsid w:val="007B1D2E"/>
    <w:rsid w:val="007B222D"/>
    <w:rsid w:val="007B23BD"/>
    <w:rsid w:val="007B2480"/>
    <w:rsid w:val="007B2A17"/>
    <w:rsid w:val="007B2ACD"/>
    <w:rsid w:val="007B2FF2"/>
    <w:rsid w:val="007B31CF"/>
    <w:rsid w:val="007B32DF"/>
    <w:rsid w:val="007B376A"/>
    <w:rsid w:val="007B4168"/>
    <w:rsid w:val="007B4391"/>
    <w:rsid w:val="007B44CD"/>
    <w:rsid w:val="007B4AA0"/>
    <w:rsid w:val="007B4B7D"/>
    <w:rsid w:val="007B5112"/>
    <w:rsid w:val="007B5427"/>
    <w:rsid w:val="007B564C"/>
    <w:rsid w:val="007B56DB"/>
    <w:rsid w:val="007B5AEA"/>
    <w:rsid w:val="007B5CBD"/>
    <w:rsid w:val="007B60B5"/>
    <w:rsid w:val="007B6482"/>
    <w:rsid w:val="007B67E3"/>
    <w:rsid w:val="007B6861"/>
    <w:rsid w:val="007B714D"/>
    <w:rsid w:val="007B73C8"/>
    <w:rsid w:val="007B7C8E"/>
    <w:rsid w:val="007B7DDA"/>
    <w:rsid w:val="007C0000"/>
    <w:rsid w:val="007C0182"/>
    <w:rsid w:val="007C0394"/>
    <w:rsid w:val="007C03A4"/>
    <w:rsid w:val="007C0626"/>
    <w:rsid w:val="007C0C89"/>
    <w:rsid w:val="007C1741"/>
    <w:rsid w:val="007C19C5"/>
    <w:rsid w:val="007C2096"/>
    <w:rsid w:val="007C2354"/>
    <w:rsid w:val="007C25B4"/>
    <w:rsid w:val="007C2870"/>
    <w:rsid w:val="007C2C73"/>
    <w:rsid w:val="007C2D37"/>
    <w:rsid w:val="007C2D61"/>
    <w:rsid w:val="007C2FD2"/>
    <w:rsid w:val="007C30EC"/>
    <w:rsid w:val="007C3403"/>
    <w:rsid w:val="007C402A"/>
    <w:rsid w:val="007C4119"/>
    <w:rsid w:val="007C489A"/>
    <w:rsid w:val="007C48CF"/>
    <w:rsid w:val="007C4B87"/>
    <w:rsid w:val="007C4D79"/>
    <w:rsid w:val="007C4FA9"/>
    <w:rsid w:val="007C5653"/>
    <w:rsid w:val="007C5667"/>
    <w:rsid w:val="007C59CC"/>
    <w:rsid w:val="007C5B12"/>
    <w:rsid w:val="007C5EF0"/>
    <w:rsid w:val="007C69B8"/>
    <w:rsid w:val="007C6F1F"/>
    <w:rsid w:val="007C717E"/>
    <w:rsid w:val="007C772B"/>
    <w:rsid w:val="007C77A8"/>
    <w:rsid w:val="007C7A2D"/>
    <w:rsid w:val="007C7D83"/>
    <w:rsid w:val="007D0054"/>
    <w:rsid w:val="007D01DA"/>
    <w:rsid w:val="007D0394"/>
    <w:rsid w:val="007D09DC"/>
    <w:rsid w:val="007D0B7F"/>
    <w:rsid w:val="007D0C5D"/>
    <w:rsid w:val="007D0E28"/>
    <w:rsid w:val="007D0E2C"/>
    <w:rsid w:val="007D0F21"/>
    <w:rsid w:val="007D1020"/>
    <w:rsid w:val="007D15DA"/>
    <w:rsid w:val="007D1612"/>
    <w:rsid w:val="007D19E1"/>
    <w:rsid w:val="007D1F12"/>
    <w:rsid w:val="007D207F"/>
    <w:rsid w:val="007D2411"/>
    <w:rsid w:val="007D249F"/>
    <w:rsid w:val="007D2619"/>
    <w:rsid w:val="007D276C"/>
    <w:rsid w:val="007D2972"/>
    <w:rsid w:val="007D2C89"/>
    <w:rsid w:val="007D3457"/>
    <w:rsid w:val="007D34D6"/>
    <w:rsid w:val="007D35E4"/>
    <w:rsid w:val="007D36FD"/>
    <w:rsid w:val="007D38CD"/>
    <w:rsid w:val="007D38D2"/>
    <w:rsid w:val="007D3909"/>
    <w:rsid w:val="007D41C9"/>
    <w:rsid w:val="007D4331"/>
    <w:rsid w:val="007D44DB"/>
    <w:rsid w:val="007D4630"/>
    <w:rsid w:val="007D474C"/>
    <w:rsid w:val="007D4E39"/>
    <w:rsid w:val="007D4E3F"/>
    <w:rsid w:val="007D519F"/>
    <w:rsid w:val="007D53E7"/>
    <w:rsid w:val="007D587C"/>
    <w:rsid w:val="007D592E"/>
    <w:rsid w:val="007D597F"/>
    <w:rsid w:val="007D59C4"/>
    <w:rsid w:val="007D5BE3"/>
    <w:rsid w:val="007D5F93"/>
    <w:rsid w:val="007D6019"/>
    <w:rsid w:val="007D6B68"/>
    <w:rsid w:val="007D6D3B"/>
    <w:rsid w:val="007D74AC"/>
    <w:rsid w:val="007D7682"/>
    <w:rsid w:val="007D776C"/>
    <w:rsid w:val="007D7922"/>
    <w:rsid w:val="007D7A29"/>
    <w:rsid w:val="007D7B2A"/>
    <w:rsid w:val="007D7BA9"/>
    <w:rsid w:val="007D7D85"/>
    <w:rsid w:val="007D7FA3"/>
    <w:rsid w:val="007E05CB"/>
    <w:rsid w:val="007E099C"/>
    <w:rsid w:val="007E0B33"/>
    <w:rsid w:val="007E0C6E"/>
    <w:rsid w:val="007E23C0"/>
    <w:rsid w:val="007E2484"/>
    <w:rsid w:val="007E25A9"/>
    <w:rsid w:val="007E26C0"/>
    <w:rsid w:val="007E2A58"/>
    <w:rsid w:val="007E3080"/>
    <w:rsid w:val="007E33F1"/>
    <w:rsid w:val="007E411C"/>
    <w:rsid w:val="007E4227"/>
    <w:rsid w:val="007E44DA"/>
    <w:rsid w:val="007E5080"/>
    <w:rsid w:val="007E5973"/>
    <w:rsid w:val="007E59EB"/>
    <w:rsid w:val="007E5C13"/>
    <w:rsid w:val="007E5CAC"/>
    <w:rsid w:val="007E5F41"/>
    <w:rsid w:val="007E6137"/>
    <w:rsid w:val="007E640A"/>
    <w:rsid w:val="007E6537"/>
    <w:rsid w:val="007E6A24"/>
    <w:rsid w:val="007E6AE1"/>
    <w:rsid w:val="007E730D"/>
    <w:rsid w:val="007E744B"/>
    <w:rsid w:val="007E7611"/>
    <w:rsid w:val="007E7618"/>
    <w:rsid w:val="007E7893"/>
    <w:rsid w:val="007E7CB0"/>
    <w:rsid w:val="007E7D5D"/>
    <w:rsid w:val="007E7DBC"/>
    <w:rsid w:val="007F01AF"/>
    <w:rsid w:val="007F03C0"/>
    <w:rsid w:val="007F06CD"/>
    <w:rsid w:val="007F09C2"/>
    <w:rsid w:val="007F0A0D"/>
    <w:rsid w:val="007F137E"/>
    <w:rsid w:val="007F1E19"/>
    <w:rsid w:val="007F2212"/>
    <w:rsid w:val="007F22C8"/>
    <w:rsid w:val="007F233C"/>
    <w:rsid w:val="007F24A5"/>
    <w:rsid w:val="007F263A"/>
    <w:rsid w:val="007F27F9"/>
    <w:rsid w:val="007F2ABD"/>
    <w:rsid w:val="007F2FBA"/>
    <w:rsid w:val="007F31F6"/>
    <w:rsid w:val="007F392A"/>
    <w:rsid w:val="007F39DD"/>
    <w:rsid w:val="007F3B29"/>
    <w:rsid w:val="007F3B7A"/>
    <w:rsid w:val="007F3CA1"/>
    <w:rsid w:val="007F4377"/>
    <w:rsid w:val="007F4587"/>
    <w:rsid w:val="007F47EE"/>
    <w:rsid w:val="007F485F"/>
    <w:rsid w:val="007F4A16"/>
    <w:rsid w:val="007F4A9F"/>
    <w:rsid w:val="007F4B48"/>
    <w:rsid w:val="007F54F5"/>
    <w:rsid w:val="007F55F9"/>
    <w:rsid w:val="007F56FE"/>
    <w:rsid w:val="007F595B"/>
    <w:rsid w:val="007F5BD2"/>
    <w:rsid w:val="007F5C3C"/>
    <w:rsid w:val="007F5C8D"/>
    <w:rsid w:val="007F5D07"/>
    <w:rsid w:val="007F5F72"/>
    <w:rsid w:val="007F6571"/>
    <w:rsid w:val="007F6856"/>
    <w:rsid w:val="007F6891"/>
    <w:rsid w:val="007F6E73"/>
    <w:rsid w:val="007F70B7"/>
    <w:rsid w:val="007F725C"/>
    <w:rsid w:val="007F7A2E"/>
    <w:rsid w:val="007F7A32"/>
    <w:rsid w:val="007F7E6E"/>
    <w:rsid w:val="008002B7"/>
    <w:rsid w:val="008002E4"/>
    <w:rsid w:val="008009F2"/>
    <w:rsid w:val="00800B49"/>
    <w:rsid w:val="00801088"/>
    <w:rsid w:val="0080129B"/>
    <w:rsid w:val="00801671"/>
    <w:rsid w:val="00801828"/>
    <w:rsid w:val="00801A67"/>
    <w:rsid w:val="00801C31"/>
    <w:rsid w:val="00801CE2"/>
    <w:rsid w:val="00801EE7"/>
    <w:rsid w:val="00801EFF"/>
    <w:rsid w:val="00802633"/>
    <w:rsid w:val="008030CE"/>
    <w:rsid w:val="008034BA"/>
    <w:rsid w:val="008035BE"/>
    <w:rsid w:val="0080372C"/>
    <w:rsid w:val="00803A1E"/>
    <w:rsid w:val="00803D64"/>
    <w:rsid w:val="0080425D"/>
    <w:rsid w:val="00804591"/>
    <w:rsid w:val="0080496F"/>
    <w:rsid w:val="00805760"/>
    <w:rsid w:val="00805D25"/>
    <w:rsid w:val="008067A6"/>
    <w:rsid w:val="008067DB"/>
    <w:rsid w:val="00806AE9"/>
    <w:rsid w:val="00806C3C"/>
    <w:rsid w:val="00806D1C"/>
    <w:rsid w:val="0080719C"/>
    <w:rsid w:val="00807579"/>
    <w:rsid w:val="00807689"/>
    <w:rsid w:val="00807C62"/>
    <w:rsid w:val="00807D72"/>
    <w:rsid w:val="00807F4B"/>
    <w:rsid w:val="00810143"/>
    <w:rsid w:val="0081025D"/>
    <w:rsid w:val="008102BD"/>
    <w:rsid w:val="00810361"/>
    <w:rsid w:val="0081058D"/>
    <w:rsid w:val="00810661"/>
    <w:rsid w:val="00811348"/>
    <w:rsid w:val="0081173B"/>
    <w:rsid w:val="0081186F"/>
    <w:rsid w:val="008118A5"/>
    <w:rsid w:val="00811A71"/>
    <w:rsid w:val="0081234F"/>
    <w:rsid w:val="008129F4"/>
    <w:rsid w:val="00812AFC"/>
    <w:rsid w:val="00812CA3"/>
    <w:rsid w:val="00812F24"/>
    <w:rsid w:val="008130EA"/>
    <w:rsid w:val="008138CB"/>
    <w:rsid w:val="00813D47"/>
    <w:rsid w:val="008140B9"/>
    <w:rsid w:val="0081414C"/>
    <w:rsid w:val="008144A8"/>
    <w:rsid w:val="00814C76"/>
    <w:rsid w:val="008155E4"/>
    <w:rsid w:val="0081565F"/>
    <w:rsid w:val="0081591E"/>
    <w:rsid w:val="0081593E"/>
    <w:rsid w:val="00815CCE"/>
    <w:rsid w:val="00815E6F"/>
    <w:rsid w:val="008162CE"/>
    <w:rsid w:val="00816593"/>
    <w:rsid w:val="00816713"/>
    <w:rsid w:val="0081679B"/>
    <w:rsid w:val="008167ED"/>
    <w:rsid w:val="00816CB7"/>
    <w:rsid w:val="00817119"/>
    <w:rsid w:val="0081749D"/>
    <w:rsid w:val="008176B3"/>
    <w:rsid w:val="00817A04"/>
    <w:rsid w:val="00817A46"/>
    <w:rsid w:val="008202E9"/>
    <w:rsid w:val="008205DC"/>
    <w:rsid w:val="00820758"/>
    <w:rsid w:val="0082082F"/>
    <w:rsid w:val="00820A6A"/>
    <w:rsid w:val="00820C61"/>
    <w:rsid w:val="00820C82"/>
    <w:rsid w:val="00820D25"/>
    <w:rsid w:val="00821775"/>
    <w:rsid w:val="008219EE"/>
    <w:rsid w:val="00821ECB"/>
    <w:rsid w:val="00821F25"/>
    <w:rsid w:val="008221AD"/>
    <w:rsid w:val="008223CB"/>
    <w:rsid w:val="0082251D"/>
    <w:rsid w:val="00822DAF"/>
    <w:rsid w:val="00822F46"/>
    <w:rsid w:val="008233DC"/>
    <w:rsid w:val="008237B9"/>
    <w:rsid w:val="00823AA5"/>
    <w:rsid w:val="00823B1D"/>
    <w:rsid w:val="00824059"/>
    <w:rsid w:val="00824266"/>
    <w:rsid w:val="008247F4"/>
    <w:rsid w:val="00824865"/>
    <w:rsid w:val="00824B71"/>
    <w:rsid w:val="00824C5E"/>
    <w:rsid w:val="00824FE7"/>
    <w:rsid w:val="0082506C"/>
    <w:rsid w:val="008250DC"/>
    <w:rsid w:val="0082516D"/>
    <w:rsid w:val="00825650"/>
    <w:rsid w:val="008259BA"/>
    <w:rsid w:val="00825A71"/>
    <w:rsid w:val="00825E57"/>
    <w:rsid w:val="00826152"/>
    <w:rsid w:val="00826387"/>
    <w:rsid w:val="0082639E"/>
    <w:rsid w:val="00826479"/>
    <w:rsid w:val="00826BA4"/>
    <w:rsid w:val="00826CA3"/>
    <w:rsid w:val="0082727A"/>
    <w:rsid w:val="00827532"/>
    <w:rsid w:val="0082756E"/>
    <w:rsid w:val="00827A80"/>
    <w:rsid w:val="00827B53"/>
    <w:rsid w:val="008308E4"/>
    <w:rsid w:val="00830AD1"/>
    <w:rsid w:val="00830B55"/>
    <w:rsid w:val="00830BBC"/>
    <w:rsid w:val="00830F0C"/>
    <w:rsid w:val="00830F63"/>
    <w:rsid w:val="00830FC5"/>
    <w:rsid w:val="0083128B"/>
    <w:rsid w:val="008313D3"/>
    <w:rsid w:val="00831C09"/>
    <w:rsid w:val="00832471"/>
    <w:rsid w:val="00832970"/>
    <w:rsid w:val="00832DD2"/>
    <w:rsid w:val="00832E92"/>
    <w:rsid w:val="00832FA3"/>
    <w:rsid w:val="0083342D"/>
    <w:rsid w:val="008335EB"/>
    <w:rsid w:val="008337D8"/>
    <w:rsid w:val="00833982"/>
    <w:rsid w:val="00833ACF"/>
    <w:rsid w:val="00833D2E"/>
    <w:rsid w:val="00833E3C"/>
    <w:rsid w:val="00834378"/>
    <w:rsid w:val="008344E3"/>
    <w:rsid w:val="008348A8"/>
    <w:rsid w:val="00834A46"/>
    <w:rsid w:val="00834A87"/>
    <w:rsid w:val="00835321"/>
    <w:rsid w:val="00835332"/>
    <w:rsid w:val="00835534"/>
    <w:rsid w:val="0083559D"/>
    <w:rsid w:val="008358EA"/>
    <w:rsid w:val="008358FF"/>
    <w:rsid w:val="00835C06"/>
    <w:rsid w:val="00835D0B"/>
    <w:rsid w:val="00835D89"/>
    <w:rsid w:val="00836521"/>
    <w:rsid w:val="008365BF"/>
    <w:rsid w:val="0083678A"/>
    <w:rsid w:val="008367B1"/>
    <w:rsid w:val="00836A3F"/>
    <w:rsid w:val="00836D5F"/>
    <w:rsid w:val="00836EF9"/>
    <w:rsid w:val="008370C2"/>
    <w:rsid w:val="00837158"/>
    <w:rsid w:val="008371CB"/>
    <w:rsid w:val="00837447"/>
    <w:rsid w:val="00837892"/>
    <w:rsid w:val="00837962"/>
    <w:rsid w:val="00837ABA"/>
    <w:rsid w:val="0084005E"/>
    <w:rsid w:val="00840205"/>
    <w:rsid w:val="00840EB6"/>
    <w:rsid w:val="0084113E"/>
    <w:rsid w:val="00841213"/>
    <w:rsid w:val="0084142E"/>
    <w:rsid w:val="00841CF8"/>
    <w:rsid w:val="00841E48"/>
    <w:rsid w:val="00841F8B"/>
    <w:rsid w:val="00842019"/>
    <w:rsid w:val="0084250D"/>
    <w:rsid w:val="00842672"/>
    <w:rsid w:val="00842B15"/>
    <w:rsid w:val="00842C8D"/>
    <w:rsid w:val="00842ED6"/>
    <w:rsid w:val="0084326F"/>
    <w:rsid w:val="0084349C"/>
    <w:rsid w:val="00843D7B"/>
    <w:rsid w:val="00843FF6"/>
    <w:rsid w:val="00844203"/>
    <w:rsid w:val="0084493F"/>
    <w:rsid w:val="00844BD5"/>
    <w:rsid w:val="00844DF5"/>
    <w:rsid w:val="008454BB"/>
    <w:rsid w:val="00845511"/>
    <w:rsid w:val="0084558E"/>
    <w:rsid w:val="00845E0A"/>
    <w:rsid w:val="00845E8A"/>
    <w:rsid w:val="008460EB"/>
    <w:rsid w:val="008464EF"/>
    <w:rsid w:val="00846698"/>
    <w:rsid w:val="0084674F"/>
    <w:rsid w:val="008467C5"/>
    <w:rsid w:val="008468B6"/>
    <w:rsid w:val="00847165"/>
    <w:rsid w:val="008473DC"/>
    <w:rsid w:val="0084762C"/>
    <w:rsid w:val="00847A2A"/>
    <w:rsid w:val="00847BDD"/>
    <w:rsid w:val="00847C8F"/>
    <w:rsid w:val="00847DB4"/>
    <w:rsid w:val="00850372"/>
    <w:rsid w:val="00851032"/>
    <w:rsid w:val="00851155"/>
    <w:rsid w:val="0085120A"/>
    <w:rsid w:val="00851653"/>
    <w:rsid w:val="00851D5C"/>
    <w:rsid w:val="008520D4"/>
    <w:rsid w:val="0085245A"/>
    <w:rsid w:val="008526BE"/>
    <w:rsid w:val="00852854"/>
    <w:rsid w:val="00852A5E"/>
    <w:rsid w:val="008532E5"/>
    <w:rsid w:val="00853703"/>
    <w:rsid w:val="0085373A"/>
    <w:rsid w:val="0085390F"/>
    <w:rsid w:val="00853B0F"/>
    <w:rsid w:val="00853EC1"/>
    <w:rsid w:val="008541AE"/>
    <w:rsid w:val="00854315"/>
    <w:rsid w:val="0085433C"/>
    <w:rsid w:val="00854681"/>
    <w:rsid w:val="0085492C"/>
    <w:rsid w:val="00854AA5"/>
    <w:rsid w:val="00854AB0"/>
    <w:rsid w:val="00854B53"/>
    <w:rsid w:val="00854D94"/>
    <w:rsid w:val="008555AB"/>
    <w:rsid w:val="008555AC"/>
    <w:rsid w:val="008558BA"/>
    <w:rsid w:val="00855A5A"/>
    <w:rsid w:val="00855ABD"/>
    <w:rsid w:val="00855AE4"/>
    <w:rsid w:val="00855B4D"/>
    <w:rsid w:val="00855D5D"/>
    <w:rsid w:val="00855FA6"/>
    <w:rsid w:val="00856106"/>
    <w:rsid w:val="008563ED"/>
    <w:rsid w:val="00856637"/>
    <w:rsid w:val="008570BE"/>
    <w:rsid w:val="008570E9"/>
    <w:rsid w:val="0085716C"/>
    <w:rsid w:val="00857E1E"/>
    <w:rsid w:val="00860322"/>
    <w:rsid w:val="00860584"/>
    <w:rsid w:val="008607E1"/>
    <w:rsid w:val="00860A8B"/>
    <w:rsid w:val="00860B55"/>
    <w:rsid w:val="00860B64"/>
    <w:rsid w:val="00860C1F"/>
    <w:rsid w:val="0086117E"/>
    <w:rsid w:val="00861969"/>
    <w:rsid w:val="00861D2A"/>
    <w:rsid w:val="008620D0"/>
    <w:rsid w:val="008625FD"/>
    <w:rsid w:val="0086263E"/>
    <w:rsid w:val="00862920"/>
    <w:rsid w:val="00862981"/>
    <w:rsid w:val="00862BB9"/>
    <w:rsid w:val="00862DB7"/>
    <w:rsid w:val="00862DBB"/>
    <w:rsid w:val="008631E4"/>
    <w:rsid w:val="00863203"/>
    <w:rsid w:val="00863414"/>
    <w:rsid w:val="00863ACB"/>
    <w:rsid w:val="00863AFC"/>
    <w:rsid w:val="00863C7E"/>
    <w:rsid w:val="00863EFB"/>
    <w:rsid w:val="008643E5"/>
    <w:rsid w:val="0086486B"/>
    <w:rsid w:val="00864FB3"/>
    <w:rsid w:val="0086514A"/>
    <w:rsid w:val="008651E2"/>
    <w:rsid w:val="008652D0"/>
    <w:rsid w:val="00865B7E"/>
    <w:rsid w:val="00865C58"/>
    <w:rsid w:val="008662E6"/>
    <w:rsid w:val="008667C5"/>
    <w:rsid w:val="00866D16"/>
    <w:rsid w:val="00866D78"/>
    <w:rsid w:val="00866DAC"/>
    <w:rsid w:val="0086709A"/>
    <w:rsid w:val="00867674"/>
    <w:rsid w:val="00867BDC"/>
    <w:rsid w:val="00867CC3"/>
    <w:rsid w:val="0087028B"/>
    <w:rsid w:val="008703D5"/>
    <w:rsid w:val="00870A85"/>
    <w:rsid w:val="00871B65"/>
    <w:rsid w:val="00872129"/>
    <w:rsid w:val="0087213F"/>
    <w:rsid w:val="0087229B"/>
    <w:rsid w:val="00872B55"/>
    <w:rsid w:val="00872DB6"/>
    <w:rsid w:val="00872F08"/>
    <w:rsid w:val="00873572"/>
    <w:rsid w:val="00873799"/>
    <w:rsid w:val="00873F1D"/>
    <w:rsid w:val="008741AA"/>
    <w:rsid w:val="00874C14"/>
    <w:rsid w:val="00874F21"/>
    <w:rsid w:val="00874FB8"/>
    <w:rsid w:val="008753DC"/>
    <w:rsid w:val="00875690"/>
    <w:rsid w:val="00875BC0"/>
    <w:rsid w:val="00875C2D"/>
    <w:rsid w:val="00875DEE"/>
    <w:rsid w:val="00875F77"/>
    <w:rsid w:val="00876C9B"/>
    <w:rsid w:val="00877019"/>
    <w:rsid w:val="00877093"/>
    <w:rsid w:val="008777D7"/>
    <w:rsid w:val="008778AB"/>
    <w:rsid w:val="00877F61"/>
    <w:rsid w:val="0088002C"/>
    <w:rsid w:val="008806E8"/>
    <w:rsid w:val="008807BE"/>
    <w:rsid w:val="008812F8"/>
    <w:rsid w:val="008813AC"/>
    <w:rsid w:val="0088162F"/>
    <w:rsid w:val="008818A5"/>
    <w:rsid w:val="00881CAF"/>
    <w:rsid w:val="00881D96"/>
    <w:rsid w:val="00882BD0"/>
    <w:rsid w:val="00882C77"/>
    <w:rsid w:val="0088344D"/>
    <w:rsid w:val="0088352B"/>
    <w:rsid w:val="0088353C"/>
    <w:rsid w:val="0088433F"/>
    <w:rsid w:val="008846E8"/>
    <w:rsid w:val="0088479B"/>
    <w:rsid w:val="0088542F"/>
    <w:rsid w:val="008854D4"/>
    <w:rsid w:val="0088564A"/>
    <w:rsid w:val="008857FA"/>
    <w:rsid w:val="008859C2"/>
    <w:rsid w:val="00885BD3"/>
    <w:rsid w:val="00885F00"/>
    <w:rsid w:val="00885FA2"/>
    <w:rsid w:val="00886230"/>
    <w:rsid w:val="00886327"/>
    <w:rsid w:val="008863CC"/>
    <w:rsid w:val="0088651B"/>
    <w:rsid w:val="008867A2"/>
    <w:rsid w:val="00886A25"/>
    <w:rsid w:val="00887125"/>
    <w:rsid w:val="008873FC"/>
    <w:rsid w:val="0088755B"/>
    <w:rsid w:val="00887806"/>
    <w:rsid w:val="00887973"/>
    <w:rsid w:val="00887AC1"/>
    <w:rsid w:val="0089042D"/>
    <w:rsid w:val="008905C3"/>
    <w:rsid w:val="0089074F"/>
    <w:rsid w:val="00890873"/>
    <w:rsid w:val="00890B9F"/>
    <w:rsid w:val="00890C9A"/>
    <w:rsid w:val="00890E69"/>
    <w:rsid w:val="0089134E"/>
    <w:rsid w:val="00891400"/>
    <w:rsid w:val="00891582"/>
    <w:rsid w:val="008919EE"/>
    <w:rsid w:val="00891B20"/>
    <w:rsid w:val="008920BC"/>
    <w:rsid w:val="008926EF"/>
    <w:rsid w:val="00892AF6"/>
    <w:rsid w:val="00892B23"/>
    <w:rsid w:val="008931CD"/>
    <w:rsid w:val="00893782"/>
    <w:rsid w:val="008947EB"/>
    <w:rsid w:val="00894B63"/>
    <w:rsid w:val="00894F64"/>
    <w:rsid w:val="008951D7"/>
    <w:rsid w:val="008952D4"/>
    <w:rsid w:val="00895610"/>
    <w:rsid w:val="00895A19"/>
    <w:rsid w:val="00895A8B"/>
    <w:rsid w:val="00895CF8"/>
    <w:rsid w:val="00895D9B"/>
    <w:rsid w:val="00895E46"/>
    <w:rsid w:val="00896478"/>
    <w:rsid w:val="008966D4"/>
    <w:rsid w:val="00896741"/>
    <w:rsid w:val="008967EA"/>
    <w:rsid w:val="0089680F"/>
    <w:rsid w:val="008969C5"/>
    <w:rsid w:val="00896B7A"/>
    <w:rsid w:val="00896E82"/>
    <w:rsid w:val="008978D6"/>
    <w:rsid w:val="00897E56"/>
    <w:rsid w:val="00897F56"/>
    <w:rsid w:val="008A04EE"/>
    <w:rsid w:val="008A0745"/>
    <w:rsid w:val="008A082E"/>
    <w:rsid w:val="008A0C78"/>
    <w:rsid w:val="008A0ED2"/>
    <w:rsid w:val="008A0F78"/>
    <w:rsid w:val="008A148E"/>
    <w:rsid w:val="008A1691"/>
    <w:rsid w:val="008A1884"/>
    <w:rsid w:val="008A1A50"/>
    <w:rsid w:val="008A1D99"/>
    <w:rsid w:val="008A25A0"/>
    <w:rsid w:val="008A280C"/>
    <w:rsid w:val="008A2909"/>
    <w:rsid w:val="008A2E9A"/>
    <w:rsid w:val="008A30AF"/>
    <w:rsid w:val="008A3BA5"/>
    <w:rsid w:val="008A3BC3"/>
    <w:rsid w:val="008A3C50"/>
    <w:rsid w:val="008A4077"/>
    <w:rsid w:val="008A407A"/>
    <w:rsid w:val="008A4176"/>
    <w:rsid w:val="008A41DF"/>
    <w:rsid w:val="008A467B"/>
    <w:rsid w:val="008A4B9A"/>
    <w:rsid w:val="008A5026"/>
    <w:rsid w:val="008A60B9"/>
    <w:rsid w:val="008A60CB"/>
    <w:rsid w:val="008A61C1"/>
    <w:rsid w:val="008A633D"/>
    <w:rsid w:val="008A6555"/>
    <w:rsid w:val="008A65A3"/>
    <w:rsid w:val="008A65C3"/>
    <w:rsid w:val="008A68A4"/>
    <w:rsid w:val="008A6914"/>
    <w:rsid w:val="008A6A54"/>
    <w:rsid w:val="008A6CB2"/>
    <w:rsid w:val="008A6CCC"/>
    <w:rsid w:val="008A6E43"/>
    <w:rsid w:val="008A6F31"/>
    <w:rsid w:val="008A729B"/>
    <w:rsid w:val="008A7395"/>
    <w:rsid w:val="008A754C"/>
    <w:rsid w:val="008A762B"/>
    <w:rsid w:val="008A79D9"/>
    <w:rsid w:val="008A7BBC"/>
    <w:rsid w:val="008B03E2"/>
    <w:rsid w:val="008B03E6"/>
    <w:rsid w:val="008B04C4"/>
    <w:rsid w:val="008B0549"/>
    <w:rsid w:val="008B0813"/>
    <w:rsid w:val="008B0934"/>
    <w:rsid w:val="008B0B10"/>
    <w:rsid w:val="008B0BAD"/>
    <w:rsid w:val="008B0F2C"/>
    <w:rsid w:val="008B11AE"/>
    <w:rsid w:val="008B1242"/>
    <w:rsid w:val="008B15B6"/>
    <w:rsid w:val="008B1FA1"/>
    <w:rsid w:val="008B1FF7"/>
    <w:rsid w:val="008B2199"/>
    <w:rsid w:val="008B2284"/>
    <w:rsid w:val="008B2563"/>
    <w:rsid w:val="008B263F"/>
    <w:rsid w:val="008B2705"/>
    <w:rsid w:val="008B283C"/>
    <w:rsid w:val="008B2B42"/>
    <w:rsid w:val="008B2EE9"/>
    <w:rsid w:val="008B311F"/>
    <w:rsid w:val="008B3252"/>
    <w:rsid w:val="008B3592"/>
    <w:rsid w:val="008B3859"/>
    <w:rsid w:val="008B38DB"/>
    <w:rsid w:val="008B38EF"/>
    <w:rsid w:val="008B3E38"/>
    <w:rsid w:val="008B4547"/>
    <w:rsid w:val="008B45FC"/>
    <w:rsid w:val="008B47FC"/>
    <w:rsid w:val="008B4869"/>
    <w:rsid w:val="008B4A5F"/>
    <w:rsid w:val="008B5414"/>
    <w:rsid w:val="008B542D"/>
    <w:rsid w:val="008B54F2"/>
    <w:rsid w:val="008B5C93"/>
    <w:rsid w:val="008B5E95"/>
    <w:rsid w:val="008B6154"/>
    <w:rsid w:val="008B61BE"/>
    <w:rsid w:val="008B66CD"/>
    <w:rsid w:val="008B692A"/>
    <w:rsid w:val="008B6A14"/>
    <w:rsid w:val="008B6EB7"/>
    <w:rsid w:val="008B7EAC"/>
    <w:rsid w:val="008C002A"/>
    <w:rsid w:val="008C0219"/>
    <w:rsid w:val="008C0286"/>
    <w:rsid w:val="008C09DC"/>
    <w:rsid w:val="008C0C34"/>
    <w:rsid w:val="008C0CD9"/>
    <w:rsid w:val="008C1122"/>
    <w:rsid w:val="008C1549"/>
    <w:rsid w:val="008C15DD"/>
    <w:rsid w:val="008C16C0"/>
    <w:rsid w:val="008C202C"/>
    <w:rsid w:val="008C2141"/>
    <w:rsid w:val="008C25FA"/>
    <w:rsid w:val="008C2731"/>
    <w:rsid w:val="008C28E1"/>
    <w:rsid w:val="008C2965"/>
    <w:rsid w:val="008C2992"/>
    <w:rsid w:val="008C29BA"/>
    <w:rsid w:val="008C2B37"/>
    <w:rsid w:val="008C2CEA"/>
    <w:rsid w:val="008C34BF"/>
    <w:rsid w:val="008C34DA"/>
    <w:rsid w:val="008C39C4"/>
    <w:rsid w:val="008C3DF0"/>
    <w:rsid w:val="008C4232"/>
    <w:rsid w:val="008C46B7"/>
    <w:rsid w:val="008C4724"/>
    <w:rsid w:val="008C47A4"/>
    <w:rsid w:val="008C4DFB"/>
    <w:rsid w:val="008C4F58"/>
    <w:rsid w:val="008C56C2"/>
    <w:rsid w:val="008C586A"/>
    <w:rsid w:val="008C5872"/>
    <w:rsid w:val="008C5A12"/>
    <w:rsid w:val="008C5A84"/>
    <w:rsid w:val="008C5D3A"/>
    <w:rsid w:val="008C5FD6"/>
    <w:rsid w:val="008C6226"/>
    <w:rsid w:val="008C6567"/>
    <w:rsid w:val="008C667B"/>
    <w:rsid w:val="008C672D"/>
    <w:rsid w:val="008C69C7"/>
    <w:rsid w:val="008C7452"/>
    <w:rsid w:val="008C7583"/>
    <w:rsid w:val="008C7DCF"/>
    <w:rsid w:val="008C7E17"/>
    <w:rsid w:val="008D0353"/>
    <w:rsid w:val="008D0525"/>
    <w:rsid w:val="008D0557"/>
    <w:rsid w:val="008D0817"/>
    <w:rsid w:val="008D0A50"/>
    <w:rsid w:val="008D0B75"/>
    <w:rsid w:val="008D0B9C"/>
    <w:rsid w:val="008D0C3F"/>
    <w:rsid w:val="008D0E34"/>
    <w:rsid w:val="008D12CB"/>
    <w:rsid w:val="008D148E"/>
    <w:rsid w:val="008D18E2"/>
    <w:rsid w:val="008D1BD2"/>
    <w:rsid w:val="008D1C73"/>
    <w:rsid w:val="008D1D18"/>
    <w:rsid w:val="008D226A"/>
    <w:rsid w:val="008D2455"/>
    <w:rsid w:val="008D24EB"/>
    <w:rsid w:val="008D28DB"/>
    <w:rsid w:val="008D2C2C"/>
    <w:rsid w:val="008D2F8B"/>
    <w:rsid w:val="008D31A5"/>
    <w:rsid w:val="008D36C7"/>
    <w:rsid w:val="008D3B86"/>
    <w:rsid w:val="008D3D21"/>
    <w:rsid w:val="008D3ED6"/>
    <w:rsid w:val="008D3FB7"/>
    <w:rsid w:val="008D44F3"/>
    <w:rsid w:val="008D455E"/>
    <w:rsid w:val="008D461D"/>
    <w:rsid w:val="008D494C"/>
    <w:rsid w:val="008D4C4A"/>
    <w:rsid w:val="008D4DBD"/>
    <w:rsid w:val="008D54C9"/>
    <w:rsid w:val="008D569F"/>
    <w:rsid w:val="008D5C25"/>
    <w:rsid w:val="008D5C9A"/>
    <w:rsid w:val="008D5EE7"/>
    <w:rsid w:val="008D6080"/>
    <w:rsid w:val="008D6152"/>
    <w:rsid w:val="008D6C84"/>
    <w:rsid w:val="008D6E6C"/>
    <w:rsid w:val="008D6FCD"/>
    <w:rsid w:val="008D7243"/>
    <w:rsid w:val="008D7375"/>
    <w:rsid w:val="008D75F3"/>
    <w:rsid w:val="008D777D"/>
    <w:rsid w:val="008D7F75"/>
    <w:rsid w:val="008E07D7"/>
    <w:rsid w:val="008E1057"/>
    <w:rsid w:val="008E16E3"/>
    <w:rsid w:val="008E1EFF"/>
    <w:rsid w:val="008E218A"/>
    <w:rsid w:val="008E27F1"/>
    <w:rsid w:val="008E295A"/>
    <w:rsid w:val="008E2AB2"/>
    <w:rsid w:val="008E2EDE"/>
    <w:rsid w:val="008E37FE"/>
    <w:rsid w:val="008E3A6F"/>
    <w:rsid w:val="008E3A9C"/>
    <w:rsid w:val="008E3E2E"/>
    <w:rsid w:val="008E401E"/>
    <w:rsid w:val="008E404F"/>
    <w:rsid w:val="008E4372"/>
    <w:rsid w:val="008E4551"/>
    <w:rsid w:val="008E46A9"/>
    <w:rsid w:val="008E4C38"/>
    <w:rsid w:val="008E4EFD"/>
    <w:rsid w:val="008E5087"/>
    <w:rsid w:val="008E5570"/>
    <w:rsid w:val="008E569D"/>
    <w:rsid w:val="008E5E22"/>
    <w:rsid w:val="008E6041"/>
    <w:rsid w:val="008E60ED"/>
    <w:rsid w:val="008E62BD"/>
    <w:rsid w:val="008E63E5"/>
    <w:rsid w:val="008E645B"/>
    <w:rsid w:val="008E6549"/>
    <w:rsid w:val="008E6822"/>
    <w:rsid w:val="008E6830"/>
    <w:rsid w:val="008E68FA"/>
    <w:rsid w:val="008E69C0"/>
    <w:rsid w:val="008E6D38"/>
    <w:rsid w:val="008E6E57"/>
    <w:rsid w:val="008E702D"/>
    <w:rsid w:val="008E7139"/>
    <w:rsid w:val="008E744F"/>
    <w:rsid w:val="008E7538"/>
    <w:rsid w:val="008E77A0"/>
    <w:rsid w:val="008E784B"/>
    <w:rsid w:val="008E788D"/>
    <w:rsid w:val="008E7BE4"/>
    <w:rsid w:val="008E7C00"/>
    <w:rsid w:val="008E7EF6"/>
    <w:rsid w:val="008E7F9D"/>
    <w:rsid w:val="008F078D"/>
    <w:rsid w:val="008F08F5"/>
    <w:rsid w:val="008F0996"/>
    <w:rsid w:val="008F0B3D"/>
    <w:rsid w:val="008F0BE1"/>
    <w:rsid w:val="008F0F76"/>
    <w:rsid w:val="008F12BA"/>
    <w:rsid w:val="008F13A9"/>
    <w:rsid w:val="008F200C"/>
    <w:rsid w:val="008F2111"/>
    <w:rsid w:val="008F22CA"/>
    <w:rsid w:val="008F22F5"/>
    <w:rsid w:val="008F2496"/>
    <w:rsid w:val="008F2AFF"/>
    <w:rsid w:val="008F35A4"/>
    <w:rsid w:val="008F37DC"/>
    <w:rsid w:val="008F3855"/>
    <w:rsid w:val="008F392F"/>
    <w:rsid w:val="008F4257"/>
    <w:rsid w:val="008F49EC"/>
    <w:rsid w:val="008F4AD6"/>
    <w:rsid w:val="008F51B0"/>
    <w:rsid w:val="008F51E0"/>
    <w:rsid w:val="008F5CDF"/>
    <w:rsid w:val="008F6053"/>
    <w:rsid w:val="008F60E5"/>
    <w:rsid w:val="008F6101"/>
    <w:rsid w:val="008F62F6"/>
    <w:rsid w:val="008F646F"/>
    <w:rsid w:val="008F64A4"/>
    <w:rsid w:val="008F6734"/>
    <w:rsid w:val="008F6EBD"/>
    <w:rsid w:val="008F7083"/>
    <w:rsid w:val="008F70B6"/>
    <w:rsid w:val="008F74C1"/>
    <w:rsid w:val="008F75A9"/>
    <w:rsid w:val="008F7667"/>
    <w:rsid w:val="008F76C0"/>
    <w:rsid w:val="008F7883"/>
    <w:rsid w:val="008F7A12"/>
    <w:rsid w:val="008F7DCE"/>
    <w:rsid w:val="009004C6"/>
    <w:rsid w:val="0090061D"/>
    <w:rsid w:val="00900722"/>
    <w:rsid w:val="009011C2"/>
    <w:rsid w:val="009013D5"/>
    <w:rsid w:val="0090155E"/>
    <w:rsid w:val="00901B3B"/>
    <w:rsid w:val="00901E42"/>
    <w:rsid w:val="00901F33"/>
    <w:rsid w:val="00902163"/>
    <w:rsid w:val="00902319"/>
    <w:rsid w:val="00902465"/>
    <w:rsid w:val="00902A98"/>
    <w:rsid w:val="00902D97"/>
    <w:rsid w:val="00902F00"/>
    <w:rsid w:val="009030F2"/>
    <w:rsid w:val="009033EC"/>
    <w:rsid w:val="00903475"/>
    <w:rsid w:val="009034ED"/>
    <w:rsid w:val="00903590"/>
    <w:rsid w:val="00903917"/>
    <w:rsid w:val="00903D0A"/>
    <w:rsid w:val="00903F7C"/>
    <w:rsid w:val="00903F80"/>
    <w:rsid w:val="00903FBE"/>
    <w:rsid w:val="009041D0"/>
    <w:rsid w:val="009043FA"/>
    <w:rsid w:val="0090473F"/>
    <w:rsid w:val="00904DF2"/>
    <w:rsid w:val="009053EF"/>
    <w:rsid w:val="0090546C"/>
    <w:rsid w:val="00906182"/>
    <w:rsid w:val="009064CC"/>
    <w:rsid w:val="00906AFC"/>
    <w:rsid w:val="00906DF0"/>
    <w:rsid w:val="00907140"/>
    <w:rsid w:val="009071E3"/>
    <w:rsid w:val="00907226"/>
    <w:rsid w:val="0090763A"/>
    <w:rsid w:val="0090789D"/>
    <w:rsid w:val="00907C15"/>
    <w:rsid w:val="0091006A"/>
    <w:rsid w:val="009104EF"/>
    <w:rsid w:val="00910578"/>
    <w:rsid w:val="00910722"/>
    <w:rsid w:val="00910825"/>
    <w:rsid w:val="009108EE"/>
    <w:rsid w:val="00910D6B"/>
    <w:rsid w:val="00910D79"/>
    <w:rsid w:val="00910ED6"/>
    <w:rsid w:val="00911318"/>
    <w:rsid w:val="0091153C"/>
    <w:rsid w:val="009119A7"/>
    <w:rsid w:val="00911D51"/>
    <w:rsid w:val="00911D7F"/>
    <w:rsid w:val="009127FD"/>
    <w:rsid w:val="00912837"/>
    <w:rsid w:val="009128B4"/>
    <w:rsid w:val="00912D7F"/>
    <w:rsid w:val="0091337B"/>
    <w:rsid w:val="009134D0"/>
    <w:rsid w:val="009138B9"/>
    <w:rsid w:val="00913B3A"/>
    <w:rsid w:val="00913C73"/>
    <w:rsid w:val="00913D8A"/>
    <w:rsid w:val="00913E4E"/>
    <w:rsid w:val="00913E74"/>
    <w:rsid w:val="009141B6"/>
    <w:rsid w:val="009148CA"/>
    <w:rsid w:val="00914981"/>
    <w:rsid w:val="00914BAC"/>
    <w:rsid w:val="009151B9"/>
    <w:rsid w:val="009152C8"/>
    <w:rsid w:val="0091538D"/>
    <w:rsid w:val="009154A4"/>
    <w:rsid w:val="0091550B"/>
    <w:rsid w:val="009157F6"/>
    <w:rsid w:val="00915965"/>
    <w:rsid w:val="009159D7"/>
    <w:rsid w:val="00915C51"/>
    <w:rsid w:val="00915D04"/>
    <w:rsid w:val="00915EB5"/>
    <w:rsid w:val="0091622E"/>
    <w:rsid w:val="0091652B"/>
    <w:rsid w:val="00916837"/>
    <w:rsid w:val="009169B2"/>
    <w:rsid w:val="009178CF"/>
    <w:rsid w:val="00917AD2"/>
    <w:rsid w:val="00917BDA"/>
    <w:rsid w:val="00917CE5"/>
    <w:rsid w:val="00917D01"/>
    <w:rsid w:val="00917D62"/>
    <w:rsid w:val="00917E81"/>
    <w:rsid w:val="00920066"/>
    <w:rsid w:val="0092042C"/>
    <w:rsid w:val="00920728"/>
    <w:rsid w:val="00920BC4"/>
    <w:rsid w:val="009211BD"/>
    <w:rsid w:val="0092135A"/>
    <w:rsid w:val="009213FA"/>
    <w:rsid w:val="00921C05"/>
    <w:rsid w:val="00921C56"/>
    <w:rsid w:val="009222EA"/>
    <w:rsid w:val="009224AE"/>
    <w:rsid w:val="009224E6"/>
    <w:rsid w:val="00922BBC"/>
    <w:rsid w:val="00922D55"/>
    <w:rsid w:val="00923336"/>
    <w:rsid w:val="00923600"/>
    <w:rsid w:val="0092398F"/>
    <w:rsid w:val="0092442D"/>
    <w:rsid w:val="00924590"/>
    <w:rsid w:val="009248AB"/>
    <w:rsid w:val="00924CC0"/>
    <w:rsid w:val="00924E54"/>
    <w:rsid w:val="00925181"/>
    <w:rsid w:val="00925425"/>
    <w:rsid w:val="00925658"/>
    <w:rsid w:val="00925847"/>
    <w:rsid w:val="0092590A"/>
    <w:rsid w:val="00925B65"/>
    <w:rsid w:val="00925C8E"/>
    <w:rsid w:val="00925D7E"/>
    <w:rsid w:val="00925E3E"/>
    <w:rsid w:val="00925ED4"/>
    <w:rsid w:val="00926007"/>
    <w:rsid w:val="009260C7"/>
    <w:rsid w:val="009267DA"/>
    <w:rsid w:val="00926833"/>
    <w:rsid w:val="009268D0"/>
    <w:rsid w:val="00926A8B"/>
    <w:rsid w:val="00926D56"/>
    <w:rsid w:val="009271C0"/>
    <w:rsid w:val="00927357"/>
    <w:rsid w:val="0092747D"/>
    <w:rsid w:val="00927972"/>
    <w:rsid w:val="009279F0"/>
    <w:rsid w:val="00927D08"/>
    <w:rsid w:val="0093033D"/>
    <w:rsid w:val="00930383"/>
    <w:rsid w:val="00930A28"/>
    <w:rsid w:val="00930B3F"/>
    <w:rsid w:val="00930BC2"/>
    <w:rsid w:val="00930D28"/>
    <w:rsid w:val="00930F2C"/>
    <w:rsid w:val="009311D5"/>
    <w:rsid w:val="00931E36"/>
    <w:rsid w:val="00931F20"/>
    <w:rsid w:val="0093201F"/>
    <w:rsid w:val="009326EA"/>
    <w:rsid w:val="00932AEE"/>
    <w:rsid w:val="00932B29"/>
    <w:rsid w:val="00932C03"/>
    <w:rsid w:val="009330F1"/>
    <w:rsid w:val="00933154"/>
    <w:rsid w:val="009332E0"/>
    <w:rsid w:val="00933C7E"/>
    <w:rsid w:val="00933FE9"/>
    <w:rsid w:val="009343D6"/>
    <w:rsid w:val="00934722"/>
    <w:rsid w:val="00934865"/>
    <w:rsid w:val="00934998"/>
    <w:rsid w:val="00934FCE"/>
    <w:rsid w:val="00935108"/>
    <w:rsid w:val="0093512D"/>
    <w:rsid w:val="0093553D"/>
    <w:rsid w:val="00935B1D"/>
    <w:rsid w:val="00935DC3"/>
    <w:rsid w:val="00935E2D"/>
    <w:rsid w:val="0093676A"/>
    <w:rsid w:val="00936D5B"/>
    <w:rsid w:val="00936E95"/>
    <w:rsid w:val="00937162"/>
    <w:rsid w:val="0093751C"/>
    <w:rsid w:val="0093787F"/>
    <w:rsid w:val="009379DE"/>
    <w:rsid w:val="00937AF2"/>
    <w:rsid w:val="00937D60"/>
    <w:rsid w:val="009403AA"/>
    <w:rsid w:val="00940435"/>
    <w:rsid w:val="00940751"/>
    <w:rsid w:val="00940B92"/>
    <w:rsid w:val="00940CE3"/>
    <w:rsid w:val="009411C2"/>
    <w:rsid w:val="009412C5"/>
    <w:rsid w:val="009417D4"/>
    <w:rsid w:val="00941A83"/>
    <w:rsid w:val="00941B16"/>
    <w:rsid w:val="00941C67"/>
    <w:rsid w:val="00941EC8"/>
    <w:rsid w:val="00941FE8"/>
    <w:rsid w:val="00942481"/>
    <w:rsid w:val="009425A5"/>
    <w:rsid w:val="009425B1"/>
    <w:rsid w:val="00942731"/>
    <w:rsid w:val="00942ABF"/>
    <w:rsid w:val="00942C19"/>
    <w:rsid w:val="00942D8D"/>
    <w:rsid w:val="00943262"/>
    <w:rsid w:val="009432D7"/>
    <w:rsid w:val="009435B7"/>
    <w:rsid w:val="009439A5"/>
    <w:rsid w:val="009440C4"/>
    <w:rsid w:val="009442EB"/>
    <w:rsid w:val="0094437C"/>
    <w:rsid w:val="00944420"/>
    <w:rsid w:val="0094478B"/>
    <w:rsid w:val="00944CB8"/>
    <w:rsid w:val="00945248"/>
    <w:rsid w:val="00945AED"/>
    <w:rsid w:val="00945E96"/>
    <w:rsid w:val="00946775"/>
    <w:rsid w:val="00946EBE"/>
    <w:rsid w:val="0094719E"/>
    <w:rsid w:val="00947302"/>
    <w:rsid w:val="0094731B"/>
    <w:rsid w:val="0094778C"/>
    <w:rsid w:val="00947A87"/>
    <w:rsid w:val="00947C8D"/>
    <w:rsid w:val="00950083"/>
    <w:rsid w:val="0095018F"/>
    <w:rsid w:val="009503F4"/>
    <w:rsid w:val="00950ACB"/>
    <w:rsid w:val="00951394"/>
    <w:rsid w:val="0095139B"/>
    <w:rsid w:val="009515A8"/>
    <w:rsid w:val="00951A18"/>
    <w:rsid w:val="00951D85"/>
    <w:rsid w:val="009523A8"/>
    <w:rsid w:val="0095246C"/>
    <w:rsid w:val="0095256A"/>
    <w:rsid w:val="00952B2A"/>
    <w:rsid w:val="00952CA7"/>
    <w:rsid w:val="0095317A"/>
    <w:rsid w:val="0095369F"/>
    <w:rsid w:val="00953789"/>
    <w:rsid w:val="00953A0E"/>
    <w:rsid w:val="00953B68"/>
    <w:rsid w:val="00953BC1"/>
    <w:rsid w:val="00953EF9"/>
    <w:rsid w:val="009541CA"/>
    <w:rsid w:val="00954283"/>
    <w:rsid w:val="00954E20"/>
    <w:rsid w:val="00955306"/>
    <w:rsid w:val="00955617"/>
    <w:rsid w:val="009559A3"/>
    <w:rsid w:val="00955A10"/>
    <w:rsid w:val="00955BA9"/>
    <w:rsid w:val="00955FA9"/>
    <w:rsid w:val="00956243"/>
    <w:rsid w:val="009562F8"/>
    <w:rsid w:val="00956560"/>
    <w:rsid w:val="009566D5"/>
    <w:rsid w:val="009568E4"/>
    <w:rsid w:val="00956A29"/>
    <w:rsid w:val="00957055"/>
    <w:rsid w:val="009570D6"/>
    <w:rsid w:val="009572F0"/>
    <w:rsid w:val="0095750B"/>
    <w:rsid w:val="00957814"/>
    <w:rsid w:val="00957BCA"/>
    <w:rsid w:val="00957CF0"/>
    <w:rsid w:val="00957D8A"/>
    <w:rsid w:val="0096013D"/>
    <w:rsid w:val="00960786"/>
    <w:rsid w:val="00960B20"/>
    <w:rsid w:val="00960D8F"/>
    <w:rsid w:val="00960EDD"/>
    <w:rsid w:val="00961126"/>
    <w:rsid w:val="00961422"/>
    <w:rsid w:val="00961612"/>
    <w:rsid w:val="00961ACE"/>
    <w:rsid w:val="00961DED"/>
    <w:rsid w:val="00961F9F"/>
    <w:rsid w:val="0096215E"/>
    <w:rsid w:val="009626FD"/>
    <w:rsid w:val="00962A2B"/>
    <w:rsid w:val="00962D66"/>
    <w:rsid w:val="00963167"/>
    <w:rsid w:val="009646BB"/>
    <w:rsid w:val="009649E6"/>
    <w:rsid w:val="00964B1D"/>
    <w:rsid w:val="00964FAB"/>
    <w:rsid w:val="0096501F"/>
    <w:rsid w:val="00965CFC"/>
    <w:rsid w:val="009661E3"/>
    <w:rsid w:val="00966AF4"/>
    <w:rsid w:val="00966B1C"/>
    <w:rsid w:val="00966C65"/>
    <w:rsid w:val="0096721A"/>
    <w:rsid w:val="009678EB"/>
    <w:rsid w:val="00970D8D"/>
    <w:rsid w:val="00970E54"/>
    <w:rsid w:val="00970F41"/>
    <w:rsid w:val="00971B8B"/>
    <w:rsid w:val="00971EA6"/>
    <w:rsid w:val="0097213E"/>
    <w:rsid w:val="00972DEA"/>
    <w:rsid w:val="00972ECE"/>
    <w:rsid w:val="00973994"/>
    <w:rsid w:val="00973A69"/>
    <w:rsid w:val="00973B46"/>
    <w:rsid w:val="00973EE8"/>
    <w:rsid w:val="00973F1D"/>
    <w:rsid w:val="00973F90"/>
    <w:rsid w:val="0097412F"/>
    <w:rsid w:val="00974297"/>
    <w:rsid w:val="009744C2"/>
    <w:rsid w:val="00974837"/>
    <w:rsid w:val="00974B0C"/>
    <w:rsid w:val="009754A6"/>
    <w:rsid w:val="009755C0"/>
    <w:rsid w:val="0097567C"/>
    <w:rsid w:val="00975CFA"/>
    <w:rsid w:val="00975D75"/>
    <w:rsid w:val="0097600B"/>
    <w:rsid w:val="00976101"/>
    <w:rsid w:val="0097612F"/>
    <w:rsid w:val="009762EF"/>
    <w:rsid w:val="0097667A"/>
    <w:rsid w:val="00976685"/>
    <w:rsid w:val="00976767"/>
    <w:rsid w:val="00976E3F"/>
    <w:rsid w:val="0097770A"/>
    <w:rsid w:val="009778B7"/>
    <w:rsid w:val="009778BC"/>
    <w:rsid w:val="00977987"/>
    <w:rsid w:val="009779A9"/>
    <w:rsid w:val="00977FC8"/>
    <w:rsid w:val="00980BA0"/>
    <w:rsid w:val="0098114F"/>
    <w:rsid w:val="00981213"/>
    <w:rsid w:val="00981B91"/>
    <w:rsid w:val="00981C46"/>
    <w:rsid w:val="00981C6A"/>
    <w:rsid w:val="009825A7"/>
    <w:rsid w:val="009827E3"/>
    <w:rsid w:val="00982C2D"/>
    <w:rsid w:val="00982E82"/>
    <w:rsid w:val="009831E6"/>
    <w:rsid w:val="00983C04"/>
    <w:rsid w:val="00983C9D"/>
    <w:rsid w:val="00983EB7"/>
    <w:rsid w:val="00983FEB"/>
    <w:rsid w:val="00984025"/>
    <w:rsid w:val="00984173"/>
    <w:rsid w:val="0098435B"/>
    <w:rsid w:val="00984B14"/>
    <w:rsid w:val="00984C13"/>
    <w:rsid w:val="0098557E"/>
    <w:rsid w:val="00985990"/>
    <w:rsid w:val="009859AB"/>
    <w:rsid w:val="00985C26"/>
    <w:rsid w:val="00985CAE"/>
    <w:rsid w:val="00985F30"/>
    <w:rsid w:val="00985FE2"/>
    <w:rsid w:val="00986FA1"/>
    <w:rsid w:val="00987124"/>
    <w:rsid w:val="00987350"/>
    <w:rsid w:val="0098769F"/>
    <w:rsid w:val="00987ACE"/>
    <w:rsid w:val="00987F0A"/>
    <w:rsid w:val="009900F5"/>
    <w:rsid w:val="00990320"/>
    <w:rsid w:val="00990702"/>
    <w:rsid w:val="009908D9"/>
    <w:rsid w:val="00990B1C"/>
    <w:rsid w:val="00990BDC"/>
    <w:rsid w:val="00990F3C"/>
    <w:rsid w:val="009910CB"/>
    <w:rsid w:val="009913B1"/>
    <w:rsid w:val="00991696"/>
    <w:rsid w:val="0099172D"/>
    <w:rsid w:val="00991772"/>
    <w:rsid w:val="0099228F"/>
    <w:rsid w:val="00992964"/>
    <w:rsid w:val="00992ADE"/>
    <w:rsid w:val="00993005"/>
    <w:rsid w:val="0099307C"/>
    <w:rsid w:val="009930A8"/>
    <w:rsid w:val="009930D1"/>
    <w:rsid w:val="00993108"/>
    <w:rsid w:val="009936F4"/>
    <w:rsid w:val="00993785"/>
    <w:rsid w:val="00993A86"/>
    <w:rsid w:val="00993FE1"/>
    <w:rsid w:val="009941AF"/>
    <w:rsid w:val="00994722"/>
    <w:rsid w:val="00994956"/>
    <w:rsid w:val="00994CE8"/>
    <w:rsid w:val="00994ED5"/>
    <w:rsid w:val="00994F72"/>
    <w:rsid w:val="009950CC"/>
    <w:rsid w:val="0099564C"/>
    <w:rsid w:val="009957BB"/>
    <w:rsid w:val="00995C61"/>
    <w:rsid w:val="009960EE"/>
    <w:rsid w:val="0099618C"/>
    <w:rsid w:val="009962E1"/>
    <w:rsid w:val="0099649E"/>
    <w:rsid w:val="009965C0"/>
    <w:rsid w:val="00996D36"/>
    <w:rsid w:val="00996E55"/>
    <w:rsid w:val="0099705F"/>
    <w:rsid w:val="00997951"/>
    <w:rsid w:val="00997A3A"/>
    <w:rsid w:val="00997FB3"/>
    <w:rsid w:val="009A01AC"/>
    <w:rsid w:val="009A0707"/>
    <w:rsid w:val="009A08FB"/>
    <w:rsid w:val="009A0DAC"/>
    <w:rsid w:val="009A12FE"/>
    <w:rsid w:val="009A1675"/>
    <w:rsid w:val="009A16A5"/>
    <w:rsid w:val="009A17CD"/>
    <w:rsid w:val="009A19AC"/>
    <w:rsid w:val="009A20C1"/>
    <w:rsid w:val="009A250D"/>
    <w:rsid w:val="009A25DA"/>
    <w:rsid w:val="009A265E"/>
    <w:rsid w:val="009A274F"/>
    <w:rsid w:val="009A2763"/>
    <w:rsid w:val="009A27E9"/>
    <w:rsid w:val="009A280C"/>
    <w:rsid w:val="009A285E"/>
    <w:rsid w:val="009A2B2D"/>
    <w:rsid w:val="009A2F3C"/>
    <w:rsid w:val="009A3002"/>
    <w:rsid w:val="009A31D2"/>
    <w:rsid w:val="009A33BB"/>
    <w:rsid w:val="009A3419"/>
    <w:rsid w:val="009A35F7"/>
    <w:rsid w:val="009A363D"/>
    <w:rsid w:val="009A3651"/>
    <w:rsid w:val="009A38B2"/>
    <w:rsid w:val="009A3CFC"/>
    <w:rsid w:val="009A3D5A"/>
    <w:rsid w:val="009A3DCD"/>
    <w:rsid w:val="009A4088"/>
    <w:rsid w:val="009A431F"/>
    <w:rsid w:val="009A438F"/>
    <w:rsid w:val="009A43B4"/>
    <w:rsid w:val="009A43D6"/>
    <w:rsid w:val="009A448B"/>
    <w:rsid w:val="009A45CF"/>
    <w:rsid w:val="009A468C"/>
    <w:rsid w:val="009A4B12"/>
    <w:rsid w:val="009A4C09"/>
    <w:rsid w:val="009A5015"/>
    <w:rsid w:val="009A5549"/>
    <w:rsid w:val="009A580F"/>
    <w:rsid w:val="009A5BD8"/>
    <w:rsid w:val="009A6138"/>
    <w:rsid w:val="009A619C"/>
    <w:rsid w:val="009A6A96"/>
    <w:rsid w:val="009A6AB4"/>
    <w:rsid w:val="009A6B2D"/>
    <w:rsid w:val="009A6D8E"/>
    <w:rsid w:val="009A6EAA"/>
    <w:rsid w:val="009A6FC2"/>
    <w:rsid w:val="009A7319"/>
    <w:rsid w:val="009A7380"/>
    <w:rsid w:val="009A747B"/>
    <w:rsid w:val="009A7780"/>
    <w:rsid w:val="009A7A95"/>
    <w:rsid w:val="009A7B6D"/>
    <w:rsid w:val="009A7FB7"/>
    <w:rsid w:val="009B0469"/>
    <w:rsid w:val="009B064B"/>
    <w:rsid w:val="009B0699"/>
    <w:rsid w:val="009B0898"/>
    <w:rsid w:val="009B0AC9"/>
    <w:rsid w:val="009B0D94"/>
    <w:rsid w:val="009B0E15"/>
    <w:rsid w:val="009B1207"/>
    <w:rsid w:val="009B180C"/>
    <w:rsid w:val="009B181A"/>
    <w:rsid w:val="009B1866"/>
    <w:rsid w:val="009B1CD0"/>
    <w:rsid w:val="009B21EC"/>
    <w:rsid w:val="009B24B9"/>
    <w:rsid w:val="009B25F8"/>
    <w:rsid w:val="009B308B"/>
    <w:rsid w:val="009B3D90"/>
    <w:rsid w:val="009B4505"/>
    <w:rsid w:val="009B4A13"/>
    <w:rsid w:val="009B4BCC"/>
    <w:rsid w:val="009B4F82"/>
    <w:rsid w:val="009B50BB"/>
    <w:rsid w:val="009B548D"/>
    <w:rsid w:val="009B5FDC"/>
    <w:rsid w:val="009B66FB"/>
    <w:rsid w:val="009B6895"/>
    <w:rsid w:val="009B6ACB"/>
    <w:rsid w:val="009B6EBD"/>
    <w:rsid w:val="009B737C"/>
    <w:rsid w:val="009B74FC"/>
    <w:rsid w:val="009B7645"/>
    <w:rsid w:val="009B7A49"/>
    <w:rsid w:val="009B7B63"/>
    <w:rsid w:val="009B7B64"/>
    <w:rsid w:val="009B7CF1"/>
    <w:rsid w:val="009B7EB8"/>
    <w:rsid w:val="009B7FF2"/>
    <w:rsid w:val="009C0055"/>
    <w:rsid w:val="009C00CC"/>
    <w:rsid w:val="009C0FC9"/>
    <w:rsid w:val="009C1044"/>
    <w:rsid w:val="009C1145"/>
    <w:rsid w:val="009C1320"/>
    <w:rsid w:val="009C1519"/>
    <w:rsid w:val="009C1626"/>
    <w:rsid w:val="009C1861"/>
    <w:rsid w:val="009C18E8"/>
    <w:rsid w:val="009C1C84"/>
    <w:rsid w:val="009C1E69"/>
    <w:rsid w:val="009C1E94"/>
    <w:rsid w:val="009C1ED4"/>
    <w:rsid w:val="009C205A"/>
    <w:rsid w:val="009C2345"/>
    <w:rsid w:val="009C241F"/>
    <w:rsid w:val="009C266D"/>
    <w:rsid w:val="009C2805"/>
    <w:rsid w:val="009C31F9"/>
    <w:rsid w:val="009C32D9"/>
    <w:rsid w:val="009C3575"/>
    <w:rsid w:val="009C3755"/>
    <w:rsid w:val="009C39A4"/>
    <w:rsid w:val="009C415D"/>
    <w:rsid w:val="009C4240"/>
    <w:rsid w:val="009C431C"/>
    <w:rsid w:val="009C444E"/>
    <w:rsid w:val="009C448B"/>
    <w:rsid w:val="009C45BD"/>
    <w:rsid w:val="009C486E"/>
    <w:rsid w:val="009C4881"/>
    <w:rsid w:val="009C4F23"/>
    <w:rsid w:val="009C5250"/>
    <w:rsid w:val="009C5698"/>
    <w:rsid w:val="009C5B6F"/>
    <w:rsid w:val="009C5CCD"/>
    <w:rsid w:val="009C5DC6"/>
    <w:rsid w:val="009C5DD0"/>
    <w:rsid w:val="009C66E9"/>
    <w:rsid w:val="009C670B"/>
    <w:rsid w:val="009C6B12"/>
    <w:rsid w:val="009C6B5E"/>
    <w:rsid w:val="009C6BB2"/>
    <w:rsid w:val="009C6D21"/>
    <w:rsid w:val="009C6EC5"/>
    <w:rsid w:val="009C70F0"/>
    <w:rsid w:val="009C714F"/>
    <w:rsid w:val="009C74AC"/>
    <w:rsid w:val="009C7556"/>
    <w:rsid w:val="009C7B33"/>
    <w:rsid w:val="009C7F5A"/>
    <w:rsid w:val="009D0B1A"/>
    <w:rsid w:val="009D13CD"/>
    <w:rsid w:val="009D1BBC"/>
    <w:rsid w:val="009D1DBC"/>
    <w:rsid w:val="009D1DD7"/>
    <w:rsid w:val="009D233A"/>
    <w:rsid w:val="009D2A08"/>
    <w:rsid w:val="009D2E33"/>
    <w:rsid w:val="009D31D5"/>
    <w:rsid w:val="009D32F6"/>
    <w:rsid w:val="009D34F0"/>
    <w:rsid w:val="009D357C"/>
    <w:rsid w:val="009D35E5"/>
    <w:rsid w:val="009D3820"/>
    <w:rsid w:val="009D38ED"/>
    <w:rsid w:val="009D3A6E"/>
    <w:rsid w:val="009D3BC6"/>
    <w:rsid w:val="009D3F68"/>
    <w:rsid w:val="009D44C2"/>
    <w:rsid w:val="009D451A"/>
    <w:rsid w:val="009D4665"/>
    <w:rsid w:val="009D4B15"/>
    <w:rsid w:val="009D4BD1"/>
    <w:rsid w:val="009D514F"/>
    <w:rsid w:val="009D576B"/>
    <w:rsid w:val="009D5861"/>
    <w:rsid w:val="009D58AA"/>
    <w:rsid w:val="009D5CEE"/>
    <w:rsid w:val="009D5F4C"/>
    <w:rsid w:val="009D6206"/>
    <w:rsid w:val="009D6411"/>
    <w:rsid w:val="009D67DE"/>
    <w:rsid w:val="009D68A7"/>
    <w:rsid w:val="009D6B39"/>
    <w:rsid w:val="009D72C2"/>
    <w:rsid w:val="009D79E0"/>
    <w:rsid w:val="009E0311"/>
    <w:rsid w:val="009E0362"/>
    <w:rsid w:val="009E0457"/>
    <w:rsid w:val="009E0622"/>
    <w:rsid w:val="009E0C67"/>
    <w:rsid w:val="009E0DFA"/>
    <w:rsid w:val="009E0EE0"/>
    <w:rsid w:val="009E1376"/>
    <w:rsid w:val="009E17FF"/>
    <w:rsid w:val="009E1868"/>
    <w:rsid w:val="009E21D6"/>
    <w:rsid w:val="009E242B"/>
    <w:rsid w:val="009E25C2"/>
    <w:rsid w:val="009E2601"/>
    <w:rsid w:val="009E2696"/>
    <w:rsid w:val="009E2F38"/>
    <w:rsid w:val="009E2F62"/>
    <w:rsid w:val="009E3174"/>
    <w:rsid w:val="009E38BC"/>
    <w:rsid w:val="009E38E0"/>
    <w:rsid w:val="009E3ABF"/>
    <w:rsid w:val="009E3B09"/>
    <w:rsid w:val="009E3D35"/>
    <w:rsid w:val="009E3E92"/>
    <w:rsid w:val="009E4421"/>
    <w:rsid w:val="009E4890"/>
    <w:rsid w:val="009E49F4"/>
    <w:rsid w:val="009E4A44"/>
    <w:rsid w:val="009E4AA8"/>
    <w:rsid w:val="009E4D10"/>
    <w:rsid w:val="009E52EC"/>
    <w:rsid w:val="009E573B"/>
    <w:rsid w:val="009E5ABE"/>
    <w:rsid w:val="009E5B72"/>
    <w:rsid w:val="009E5F2D"/>
    <w:rsid w:val="009E61C9"/>
    <w:rsid w:val="009E6235"/>
    <w:rsid w:val="009E628A"/>
    <w:rsid w:val="009E6748"/>
    <w:rsid w:val="009E7418"/>
    <w:rsid w:val="009E7C8D"/>
    <w:rsid w:val="009E7E0A"/>
    <w:rsid w:val="009E7E74"/>
    <w:rsid w:val="009F00E2"/>
    <w:rsid w:val="009F0190"/>
    <w:rsid w:val="009F09DC"/>
    <w:rsid w:val="009F168B"/>
    <w:rsid w:val="009F1811"/>
    <w:rsid w:val="009F18CA"/>
    <w:rsid w:val="009F1A81"/>
    <w:rsid w:val="009F1AAE"/>
    <w:rsid w:val="009F1B8F"/>
    <w:rsid w:val="009F1C20"/>
    <w:rsid w:val="009F1C30"/>
    <w:rsid w:val="009F1D6A"/>
    <w:rsid w:val="009F20EA"/>
    <w:rsid w:val="009F2264"/>
    <w:rsid w:val="009F2470"/>
    <w:rsid w:val="009F29BF"/>
    <w:rsid w:val="009F2D9D"/>
    <w:rsid w:val="009F31E2"/>
    <w:rsid w:val="009F34E4"/>
    <w:rsid w:val="009F35EB"/>
    <w:rsid w:val="009F370C"/>
    <w:rsid w:val="009F4077"/>
    <w:rsid w:val="009F41D3"/>
    <w:rsid w:val="009F4480"/>
    <w:rsid w:val="009F4E3E"/>
    <w:rsid w:val="009F508C"/>
    <w:rsid w:val="009F521F"/>
    <w:rsid w:val="009F54AC"/>
    <w:rsid w:val="009F562F"/>
    <w:rsid w:val="009F584E"/>
    <w:rsid w:val="009F5DC6"/>
    <w:rsid w:val="009F609B"/>
    <w:rsid w:val="009F6192"/>
    <w:rsid w:val="009F66B7"/>
    <w:rsid w:val="009F6715"/>
    <w:rsid w:val="009F6D62"/>
    <w:rsid w:val="009F6D8F"/>
    <w:rsid w:val="009F7218"/>
    <w:rsid w:val="009F7614"/>
    <w:rsid w:val="009F7755"/>
    <w:rsid w:val="009F77A0"/>
    <w:rsid w:val="009F7B5E"/>
    <w:rsid w:val="009F7B7E"/>
    <w:rsid w:val="009F7DFC"/>
    <w:rsid w:val="009F7F8A"/>
    <w:rsid w:val="009F7FE9"/>
    <w:rsid w:val="00A00230"/>
    <w:rsid w:val="00A00685"/>
    <w:rsid w:val="00A008B7"/>
    <w:rsid w:val="00A00BB7"/>
    <w:rsid w:val="00A00C20"/>
    <w:rsid w:val="00A0158E"/>
    <w:rsid w:val="00A0167F"/>
    <w:rsid w:val="00A019A0"/>
    <w:rsid w:val="00A01C0D"/>
    <w:rsid w:val="00A01F22"/>
    <w:rsid w:val="00A020CC"/>
    <w:rsid w:val="00A0215B"/>
    <w:rsid w:val="00A0246F"/>
    <w:rsid w:val="00A02508"/>
    <w:rsid w:val="00A025BF"/>
    <w:rsid w:val="00A028F8"/>
    <w:rsid w:val="00A02A0B"/>
    <w:rsid w:val="00A02A7D"/>
    <w:rsid w:val="00A02ADF"/>
    <w:rsid w:val="00A02BF2"/>
    <w:rsid w:val="00A02EC7"/>
    <w:rsid w:val="00A03018"/>
    <w:rsid w:val="00A03056"/>
    <w:rsid w:val="00A0352A"/>
    <w:rsid w:val="00A036BF"/>
    <w:rsid w:val="00A037AB"/>
    <w:rsid w:val="00A03A48"/>
    <w:rsid w:val="00A03E93"/>
    <w:rsid w:val="00A043AC"/>
    <w:rsid w:val="00A045E3"/>
    <w:rsid w:val="00A048D5"/>
    <w:rsid w:val="00A04D43"/>
    <w:rsid w:val="00A0503A"/>
    <w:rsid w:val="00A0513E"/>
    <w:rsid w:val="00A051A6"/>
    <w:rsid w:val="00A0527D"/>
    <w:rsid w:val="00A05CB5"/>
    <w:rsid w:val="00A0614C"/>
    <w:rsid w:val="00A06490"/>
    <w:rsid w:val="00A0658A"/>
    <w:rsid w:val="00A06C41"/>
    <w:rsid w:val="00A06D48"/>
    <w:rsid w:val="00A06D75"/>
    <w:rsid w:val="00A07430"/>
    <w:rsid w:val="00A07660"/>
    <w:rsid w:val="00A0786C"/>
    <w:rsid w:val="00A07950"/>
    <w:rsid w:val="00A0799C"/>
    <w:rsid w:val="00A101B1"/>
    <w:rsid w:val="00A1112D"/>
    <w:rsid w:val="00A11139"/>
    <w:rsid w:val="00A11152"/>
    <w:rsid w:val="00A1158D"/>
    <w:rsid w:val="00A115BE"/>
    <w:rsid w:val="00A115ED"/>
    <w:rsid w:val="00A117F5"/>
    <w:rsid w:val="00A11B11"/>
    <w:rsid w:val="00A11D25"/>
    <w:rsid w:val="00A12238"/>
    <w:rsid w:val="00A123A6"/>
    <w:rsid w:val="00A124EA"/>
    <w:rsid w:val="00A12846"/>
    <w:rsid w:val="00A12AFA"/>
    <w:rsid w:val="00A12C24"/>
    <w:rsid w:val="00A13185"/>
    <w:rsid w:val="00A1387F"/>
    <w:rsid w:val="00A13944"/>
    <w:rsid w:val="00A13A55"/>
    <w:rsid w:val="00A13B71"/>
    <w:rsid w:val="00A13CF5"/>
    <w:rsid w:val="00A140F5"/>
    <w:rsid w:val="00A14231"/>
    <w:rsid w:val="00A142B8"/>
    <w:rsid w:val="00A14419"/>
    <w:rsid w:val="00A147E5"/>
    <w:rsid w:val="00A14FE5"/>
    <w:rsid w:val="00A1508C"/>
    <w:rsid w:val="00A1517E"/>
    <w:rsid w:val="00A1530F"/>
    <w:rsid w:val="00A154B5"/>
    <w:rsid w:val="00A158C4"/>
    <w:rsid w:val="00A1591B"/>
    <w:rsid w:val="00A1599C"/>
    <w:rsid w:val="00A15BFA"/>
    <w:rsid w:val="00A16150"/>
    <w:rsid w:val="00A16207"/>
    <w:rsid w:val="00A1663C"/>
    <w:rsid w:val="00A1703B"/>
    <w:rsid w:val="00A17280"/>
    <w:rsid w:val="00A174EF"/>
    <w:rsid w:val="00A179C5"/>
    <w:rsid w:val="00A17B5F"/>
    <w:rsid w:val="00A17BF8"/>
    <w:rsid w:val="00A17C9E"/>
    <w:rsid w:val="00A20148"/>
    <w:rsid w:val="00A20288"/>
    <w:rsid w:val="00A203A7"/>
    <w:rsid w:val="00A203C6"/>
    <w:rsid w:val="00A20414"/>
    <w:rsid w:val="00A20935"/>
    <w:rsid w:val="00A20E37"/>
    <w:rsid w:val="00A20F65"/>
    <w:rsid w:val="00A215F3"/>
    <w:rsid w:val="00A216F7"/>
    <w:rsid w:val="00A21912"/>
    <w:rsid w:val="00A21A28"/>
    <w:rsid w:val="00A21ACF"/>
    <w:rsid w:val="00A21D17"/>
    <w:rsid w:val="00A22041"/>
    <w:rsid w:val="00A22284"/>
    <w:rsid w:val="00A22AB6"/>
    <w:rsid w:val="00A236FE"/>
    <w:rsid w:val="00A237B8"/>
    <w:rsid w:val="00A23851"/>
    <w:rsid w:val="00A239F2"/>
    <w:rsid w:val="00A23B79"/>
    <w:rsid w:val="00A23D53"/>
    <w:rsid w:val="00A23D5F"/>
    <w:rsid w:val="00A23D7B"/>
    <w:rsid w:val="00A23F1B"/>
    <w:rsid w:val="00A24005"/>
    <w:rsid w:val="00A24B3F"/>
    <w:rsid w:val="00A250EF"/>
    <w:rsid w:val="00A25294"/>
    <w:rsid w:val="00A25970"/>
    <w:rsid w:val="00A25A09"/>
    <w:rsid w:val="00A25F27"/>
    <w:rsid w:val="00A26369"/>
    <w:rsid w:val="00A26819"/>
    <w:rsid w:val="00A26AC4"/>
    <w:rsid w:val="00A26E9B"/>
    <w:rsid w:val="00A26FA4"/>
    <w:rsid w:val="00A26FE2"/>
    <w:rsid w:val="00A27553"/>
    <w:rsid w:val="00A275AF"/>
    <w:rsid w:val="00A278F6"/>
    <w:rsid w:val="00A27C99"/>
    <w:rsid w:val="00A30394"/>
    <w:rsid w:val="00A30516"/>
    <w:rsid w:val="00A3079D"/>
    <w:rsid w:val="00A30B34"/>
    <w:rsid w:val="00A30BE4"/>
    <w:rsid w:val="00A3155F"/>
    <w:rsid w:val="00A31D3A"/>
    <w:rsid w:val="00A32279"/>
    <w:rsid w:val="00A32634"/>
    <w:rsid w:val="00A3277C"/>
    <w:rsid w:val="00A3292A"/>
    <w:rsid w:val="00A32A76"/>
    <w:rsid w:val="00A32E84"/>
    <w:rsid w:val="00A32EB6"/>
    <w:rsid w:val="00A32F1A"/>
    <w:rsid w:val="00A331F0"/>
    <w:rsid w:val="00A334B5"/>
    <w:rsid w:val="00A33624"/>
    <w:rsid w:val="00A33838"/>
    <w:rsid w:val="00A340DA"/>
    <w:rsid w:val="00A34263"/>
    <w:rsid w:val="00A3445A"/>
    <w:rsid w:val="00A34934"/>
    <w:rsid w:val="00A34D4A"/>
    <w:rsid w:val="00A34E5B"/>
    <w:rsid w:val="00A35498"/>
    <w:rsid w:val="00A357EF"/>
    <w:rsid w:val="00A35D6A"/>
    <w:rsid w:val="00A360D6"/>
    <w:rsid w:val="00A362BF"/>
    <w:rsid w:val="00A3655B"/>
    <w:rsid w:val="00A369B2"/>
    <w:rsid w:val="00A36B44"/>
    <w:rsid w:val="00A36C29"/>
    <w:rsid w:val="00A372A4"/>
    <w:rsid w:val="00A376DA"/>
    <w:rsid w:val="00A37969"/>
    <w:rsid w:val="00A37A7A"/>
    <w:rsid w:val="00A37B2E"/>
    <w:rsid w:val="00A37B95"/>
    <w:rsid w:val="00A403D5"/>
    <w:rsid w:val="00A407D1"/>
    <w:rsid w:val="00A408B8"/>
    <w:rsid w:val="00A40A22"/>
    <w:rsid w:val="00A40D85"/>
    <w:rsid w:val="00A41258"/>
    <w:rsid w:val="00A41C9B"/>
    <w:rsid w:val="00A4212C"/>
    <w:rsid w:val="00A422A9"/>
    <w:rsid w:val="00A42308"/>
    <w:rsid w:val="00A42935"/>
    <w:rsid w:val="00A4313E"/>
    <w:rsid w:val="00A431AD"/>
    <w:rsid w:val="00A432E4"/>
    <w:rsid w:val="00A434AE"/>
    <w:rsid w:val="00A437C2"/>
    <w:rsid w:val="00A43B51"/>
    <w:rsid w:val="00A43BDE"/>
    <w:rsid w:val="00A43FBA"/>
    <w:rsid w:val="00A44158"/>
    <w:rsid w:val="00A44492"/>
    <w:rsid w:val="00A445F6"/>
    <w:rsid w:val="00A4470A"/>
    <w:rsid w:val="00A44B15"/>
    <w:rsid w:val="00A44BF9"/>
    <w:rsid w:val="00A4517D"/>
    <w:rsid w:val="00A45822"/>
    <w:rsid w:val="00A45AF5"/>
    <w:rsid w:val="00A45BF0"/>
    <w:rsid w:val="00A45C81"/>
    <w:rsid w:val="00A46270"/>
    <w:rsid w:val="00A4646F"/>
    <w:rsid w:val="00A4671F"/>
    <w:rsid w:val="00A46D07"/>
    <w:rsid w:val="00A46E6F"/>
    <w:rsid w:val="00A4707F"/>
    <w:rsid w:val="00A47125"/>
    <w:rsid w:val="00A476B9"/>
    <w:rsid w:val="00A4770B"/>
    <w:rsid w:val="00A4794C"/>
    <w:rsid w:val="00A479AD"/>
    <w:rsid w:val="00A504E4"/>
    <w:rsid w:val="00A5075B"/>
    <w:rsid w:val="00A507A2"/>
    <w:rsid w:val="00A509F2"/>
    <w:rsid w:val="00A50EDA"/>
    <w:rsid w:val="00A511C9"/>
    <w:rsid w:val="00A51357"/>
    <w:rsid w:val="00A51722"/>
    <w:rsid w:val="00A5181B"/>
    <w:rsid w:val="00A51894"/>
    <w:rsid w:val="00A51A2A"/>
    <w:rsid w:val="00A51B42"/>
    <w:rsid w:val="00A51D4C"/>
    <w:rsid w:val="00A51EBC"/>
    <w:rsid w:val="00A5222A"/>
    <w:rsid w:val="00A524EC"/>
    <w:rsid w:val="00A52EA7"/>
    <w:rsid w:val="00A5309F"/>
    <w:rsid w:val="00A53310"/>
    <w:rsid w:val="00A538D8"/>
    <w:rsid w:val="00A53EE9"/>
    <w:rsid w:val="00A543CA"/>
    <w:rsid w:val="00A54715"/>
    <w:rsid w:val="00A54C90"/>
    <w:rsid w:val="00A553F0"/>
    <w:rsid w:val="00A55B7A"/>
    <w:rsid w:val="00A560FF"/>
    <w:rsid w:val="00A56238"/>
    <w:rsid w:val="00A562E9"/>
    <w:rsid w:val="00A563B1"/>
    <w:rsid w:val="00A56615"/>
    <w:rsid w:val="00A5672D"/>
    <w:rsid w:val="00A5684B"/>
    <w:rsid w:val="00A56FA3"/>
    <w:rsid w:val="00A57251"/>
    <w:rsid w:val="00A573CA"/>
    <w:rsid w:val="00A574C4"/>
    <w:rsid w:val="00A57642"/>
    <w:rsid w:val="00A576B5"/>
    <w:rsid w:val="00A57BF7"/>
    <w:rsid w:val="00A57C5B"/>
    <w:rsid w:val="00A604E3"/>
    <w:rsid w:val="00A608C8"/>
    <w:rsid w:val="00A60D3F"/>
    <w:rsid w:val="00A60DC3"/>
    <w:rsid w:val="00A61D4A"/>
    <w:rsid w:val="00A61D88"/>
    <w:rsid w:val="00A61F18"/>
    <w:rsid w:val="00A6201D"/>
    <w:rsid w:val="00A628C4"/>
    <w:rsid w:val="00A629DD"/>
    <w:rsid w:val="00A62BB8"/>
    <w:rsid w:val="00A62BDC"/>
    <w:rsid w:val="00A62D0B"/>
    <w:rsid w:val="00A62D33"/>
    <w:rsid w:val="00A63378"/>
    <w:rsid w:val="00A63658"/>
    <w:rsid w:val="00A6374F"/>
    <w:rsid w:val="00A63824"/>
    <w:rsid w:val="00A63BF5"/>
    <w:rsid w:val="00A63D4B"/>
    <w:rsid w:val="00A64057"/>
    <w:rsid w:val="00A64107"/>
    <w:rsid w:val="00A64246"/>
    <w:rsid w:val="00A64256"/>
    <w:rsid w:val="00A642AA"/>
    <w:rsid w:val="00A642BA"/>
    <w:rsid w:val="00A64391"/>
    <w:rsid w:val="00A64C71"/>
    <w:rsid w:val="00A64FAC"/>
    <w:rsid w:val="00A64FC1"/>
    <w:rsid w:val="00A65176"/>
    <w:rsid w:val="00A660AD"/>
    <w:rsid w:val="00A66159"/>
    <w:rsid w:val="00A6632A"/>
    <w:rsid w:val="00A663F4"/>
    <w:rsid w:val="00A6716D"/>
    <w:rsid w:val="00A673CD"/>
    <w:rsid w:val="00A674DC"/>
    <w:rsid w:val="00A67970"/>
    <w:rsid w:val="00A67A9F"/>
    <w:rsid w:val="00A707D6"/>
    <w:rsid w:val="00A707EF"/>
    <w:rsid w:val="00A7087E"/>
    <w:rsid w:val="00A709C8"/>
    <w:rsid w:val="00A70AEF"/>
    <w:rsid w:val="00A70DEE"/>
    <w:rsid w:val="00A71012"/>
    <w:rsid w:val="00A7143F"/>
    <w:rsid w:val="00A71565"/>
    <w:rsid w:val="00A7165D"/>
    <w:rsid w:val="00A71B46"/>
    <w:rsid w:val="00A72194"/>
    <w:rsid w:val="00A72206"/>
    <w:rsid w:val="00A72229"/>
    <w:rsid w:val="00A722E8"/>
    <w:rsid w:val="00A729CF"/>
    <w:rsid w:val="00A72CEA"/>
    <w:rsid w:val="00A72D4F"/>
    <w:rsid w:val="00A72EA6"/>
    <w:rsid w:val="00A73050"/>
    <w:rsid w:val="00A7306B"/>
    <w:rsid w:val="00A73106"/>
    <w:rsid w:val="00A73215"/>
    <w:rsid w:val="00A73300"/>
    <w:rsid w:val="00A73C0A"/>
    <w:rsid w:val="00A73E42"/>
    <w:rsid w:val="00A73FFA"/>
    <w:rsid w:val="00A7428C"/>
    <w:rsid w:val="00A742D2"/>
    <w:rsid w:val="00A74545"/>
    <w:rsid w:val="00A74D21"/>
    <w:rsid w:val="00A74E1D"/>
    <w:rsid w:val="00A755EF"/>
    <w:rsid w:val="00A75D7B"/>
    <w:rsid w:val="00A7602A"/>
    <w:rsid w:val="00A7607F"/>
    <w:rsid w:val="00A760DB"/>
    <w:rsid w:val="00A7613A"/>
    <w:rsid w:val="00A76529"/>
    <w:rsid w:val="00A76D70"/>
    <w:rsid w:val="00A76DA8"/>
    <w:rsid w:val="00A7731D"/>
    <w:rsid w:val="00A7762F"/>
    <w:rsid w:val="00A777DA"/>
    <w:rsid w:val="00A77D9A"/>
    <w:rsid w:val="00A77E40"/>
    <w:rsid w:val="00A77EB4"/>
    <w:rsid w:val="00A77FCF"/>
    <w:rsid w:val="00A77FFB"/>
    <w:rsid w:val="00A80243"/>
    <w:rsid w:val="00A806A8"/>
    <w:rsid w:val="00A80833"/>
    <w:rsid w:val="00A809E1"/>
    <w:rsid w:val="00A8157F"/>
    <w:rsid w:val="00A81611"/>
    <w:rsid w:val="00A81621"/>
    <w:rsid w:val="00A81B91"/>
    <w:rsid w:val="00A81DFE"/>
    <w:rsid w:val="00A81E90"/>
    <w:rsid w:val="00A81F2E"/>
    <w:rsid w:val="00A822FE"/>
    <w:rsid w:val="00A824C2"/>
    <w:rsid w:val="00A82582"/>
    <w:rsid w:val="00A82AB6"/>
    <w:rsid w:val="00A82D4A"/>
    <w:rsid w:val="00A83091"/>
    <w:rsid w:val="00A8319A"/>
    <w:rsid w:val="00A83584"/>
    <w:rsid w:val="00A839D7"/>
    <w:rsid w:val="00A83BF2"/>
    <w:rsid w:val="00A83F06"/>
    <w:rsid w:val="00A83F3A"/>
    <w:rsid w:val="00A8435C"/>
    <w:rsid w:val="00A85468"/>
    <w:rsid w:val="00A860FB"/>
    <w:rsid w:val="00A86522"/>
    <w:rsid w:val="00A86BD7"/>
    <w:rsid w:val="00A86DEB"/>
    <w:rsid w:val="00A86E19"/>
    <w:rsid w:val="00A86E82"/>
    <w:rsid w:val="00A874A1"/>
    <w:rsid w:val="00A877BA"/>
    <w:rsid w:val="00A87A6F"/>
    <w:rsid w:val="00A87AD1"/>
    <w:rsid w:val="00A87B95"/>
    <w:rsid w:val="00A87DEC"/>
    <w:rsid w:val="00A87F9B"/>
    <w:rsid w:val="00A903C1"/>
    <w:rsid w:val="00A90DDA"/>
    <w:rsid w:val="00A90EAA"/>
    <w:rsid w:val="00A90EB1"/>
    <w:rsid w:val="00A90FFD"/>
    <w:rsid w:val="00A9103F"/>
    <w:rsid w:val="00A9128B"/>
    <w:rsid w:val="00A91321"/>
    <w:rsid w:val="00A9182C"/>
    <w:rsid w:val="00A91A89"/>
    <w:rsid w:val="00A91C39"/>
    <w:rsid w:val="00A92436"/>
    <w:rsid w:val="00A9253E"/>
    <w:rsid w:val="00A926DB"/>
    <w:rsid w:val="00A92BF1"/>
    <w:rsid w:val="00A92D04"/>
    <w:rsid w:val="00A92D8A"/>
    <w:rsid w:val="00A92ECC"/>
    <w:rsid w:val="00A92EFD"/>
    <w:rsid w:val="00A93018"/>
    <w:rsid w:val="00A93805"/>
    <w:rsid w:val="00A93B68"/>
    <w:rsid w:val="00A94410"/>
    <w:rsid w:val="00A94484"/>
    <w:rsid w:val="00A94684"/>
    <w:rsid w:val="00A946D7"/>
    <w:rsid w:val="00A94B50"/>
    <w:rsid w:val="00A94C50"/>
    <w:rsid w:val="00A94C7F"/>
    <w:rsid w:val="00A94CFC"/>
    <w:rsid w:val="00A94E26"/>
    <w:rsid w:val="00A95B6B"/>
    <w:rsid w:val="00A95EE8"/>
    <w:rsid w:val="00A95FC0"/>
    <w:rsid w:val="00A96136"/>
    <w:rsid w:val="00A9674E"/>
    <w:rsid w:val="00A96934"/>
    <w:rsid w:val="00A97213"/>
    <w:rsid w:val="00A97310"/>
    <w:rsid w:val="00A97748"/>
    <w:rsid w:val="00A97AF6"/>
    <w:rsid w:val="00A97D3A"/>
    <w:rsid w:val="00AA0823"/>
    <w:rsid w:val="00AA0893"/>
    <w:rsid w:val="00AA0F54"/>
    <w:rsid w:val="00AA0FCA"/>
    <w:rsid w:val="00AA1046"/>
    <w:rsid w:val="00AA145C"/>
    <w:rsid w:val="00AA191B"/>
    <w:rsid w:val="00AA1971"/>
    <w:rsid w:val="00AA209B"/>
    <w:rsid w:val="00AA2F62"/>
    <w:rsid w:val="00AA31A4"/>
    <w:rsid w:val="00AA36DD"/>
    <w:rsid w:val="00AA3709"/>
    <w:rsid w:val="00AA37D1"/>
    <w:rsid w:val="00AA44FF"/>
    <w:rsid w:val="00AA463A"/>
    <w:rsid w:val="00AA4890"/>
    <w:rsid w:val="00AA4918"/>
    <w:rsid w:val="00AA4A3F"/>
    <w:rsid w:val="00AA4B3D"/>
    <w:rsid w:val="00AA4B71"/>
    <w:rsid w:val="00AA4F7F"/>
    <w:rsid w:val="00AA5460"/>
    <w:rsid w:val="00AA56FF"/>
    <w:rsid w:val="00AA5725"/>
    <w:rsid w:val="00AA589D"/>
    <w:rsid w:val="00AA58FF"/>
    <w:rsid w:val="00AA5BDC"/>
    <w:rsid w:val="00AA5C44"/>
    <w:rsid w:val="00AA5D39"/>
    <w:rsid w:val="00AA65E8"/>
    <w:rsid w:val="00AA6A6D"/>
    <w:rsid w:val="00AA6BE9"/>
    <w:rsid w:val="00AA7707"/>
    <w:rsid w:val="00AA7849"/>
    <w:rsid w:val="00AA7BCF"/>
    <w:rsid w:val="00AA7F53"/>
    <w:rsid w:val="00AB0147"/>
    <w:rsid w:val="00AB03DC"/>
    <w:rsid w:val="00AB0B55"/>
    <w:rsid w:val="00AB11CA"/>
    <w:rsid w:val="00AB130B"/>
    <w:rsid w:val="00AB15EA"/>
    <w:rsid w:val="00AB1BF7"/>
    <w:rsid w:val="00AB2109"/>
    <w:rsid w:val="00AB2371"/>
    <w:rsid w:val="00AB2799"/>
    <w:rsid w:val="00AB2974"/>
    <w:rsid w:val="00AB344B"/>
    <w:rsid w:val="00AB3FB5"/>
    <w:rsid w:val="00AB43D4"/>
    <w:rsid w:val="00AB4691"/>
    <w:rsid w:val="00AB4738"/>
    <w:rsid w:val="00AB47A5"/>
    <w:rsid w:val="00AB4A44"/>
    <w:rsid w:val="00AB4AFA"/>
    <w:rsid w:val="00AB4BDB"/>
    <w:rsid w:val="00AB4C5C"/>
    <w:rsid w:val="00AB52CF"/>
    <w:rsid w:val="00AB52F7"/>
    <w:rsid w:val="00AB53D5"/>
    <w:rsid w:val="00AB5540"/>
    <w:rsid w:val="00AB5789"/>
    <w:rsid w:val="00AB57D6"/>
    <w:rsid w:val="00AB6341"/>
    <w:rsid w:val="00AB63F0"/>
    <w:rsid w:val="00AB6517"/>
    <w:rsid w:val="00AB6961"/>
    <w:rsid w:val="00AB73E2"/>
    <w:rsid w:val="00AB743D"/>
    <w:rsid w:val="00AB782E"/>
    <w:rsid w:val="00AC0375"/>
    <w:rsid w:val="00AC042E"/>
    <w:rsid w:val="00AC05A4"/>
    <w:rsid w:val="00AC0813"/>
    <w:rsid w:val="00AC08B2"/>
    <w:rsid w:val="00AC09E1"/>
    <w:rsid w:val="00AC0DA4"/>
    <w:rsid w:val="00AC0FF0"/>
    <w:rsid w:val="00AC1059"/>
    <w:rsid w:val="00AC10C6"/>
    <w:rsid w:val="00AC12AA"/>
    <w:rsid w:val="00AC179B"/>
    <w:rsid w:val="00AC1883"/>
    <w:rsid w:val="00AC19B8"/>
    <w:rsid w:val="00AC19F6"/>
    <w:rsid w:val="00AC212D"/>
    <w:rsid w:val="00AC220B"/>
    <w:rsid w:val="00AC249B"/>
    <w:rsid w:val="00AC2796"/>
    <w:rsid w:val="00AC2869"/>
    <w:rsid w:val="00AC2A9E"/>
    <w:rsid w:val="00AC30DF"/>
    <w:rsid w:val="00AC3934"/>
    <w:rsid w:val="00AC3FC1"/>
    <w:rsid w:val="00AC49F0"/>
    <w:rsid w:val="00AC4A6C"/>
    <w:rsid w:val="00AC4B7F"/>
    <w:rsid w:val="00AC4F1A"/>
    <w:rsid w:val="00AC4F7F"/>
    <w:rsid w:val="00AC505B"/>
    <w:rsid w:val="00AC511C"/>
    <w:rsid w:val="00AC5AD1"/>
    <w:rsid w:val="00AC5F33"/>
    <w:rsid w:val="00AC6137"/>
    <w:rsid w:val="00AC61AC"/>
    <w:rsid w:val="00AC6D2C"/>
    <w:rsid w:val="00AC761D"/>
    <w:rsid w:val="00AC775E"/>
    <w:rsid w:val="00AC7E36"/>
    <w:rsid w:val="00AC7F04"/>
    <w:rsid w:val="00AD0287"/>
    <w:rsid w:val="00AD029B"/>
    <w:rsid w:val="00AD0376"/>
    <w:rsid w:val="00AD0386"/>
    <w:rsid w:val="00AD051B"/>
    <w:rsid w:val="00AD05C3"/>
    <w:rsid w:val="00AD06B4"/>
    <w:rsid w:val="00AD0AAB"/>
    <w:rsid w:val="00AD15AD"/>
    <w:rsid w:val="00AD1771"/>
    <w:rsid w:val="00AD17C4"/>
    <w:rsid w:val="00AD21EE"/>
    <w:rsid w:val="00AD2203"/>
    <w:rsid w:val="00AD248B"/>
    <w:rsid w:val="00AD25B2"/>
    <w:rsid w:val="00AD29E5"/>
    <w:rsid w:val="00AD2BB0"/>
    <w:rsid w:val="00AD2D00"/>
    <w:rsid w:val="00AD30F0"/>
    <w:rsid w:val="00AD32D8"/>
    <w:rsid w:val="00AD3318"/>
    <w:rsid w:val="00AD34A2"/>
    <w:rsid w:val="00AD466E"/>
    <w:rsid w:val="00AD4714"/>
    <w:rsid w:val="00AD4890"/>
    <w:rsid w:val="00AD5552"/>
    <w:rsid w:val="00AD58FE"/>
    <w:rsid w:val="00AD59A0"/>
    <w:rsid w:val="00AD5A3B"/>
    <w:rsid w:val="00AD5BEA"/>
    <w:rsid w:val="00AD5C1F"/>
    <w:rsid w:val="00AD5CA4"/>
    <w:rsid w:val="00AD5E56"/>
    <w:rsid w:val="00AD6172"/>
    <w:rsid w:val="00AD6243"/>
    <w:rsid w:val="00AD6533"/>
    <w:rsid w:val="00AD66D8"/>
    <w:rsid w:val="00AD6A22"/>
    <w:rsid w:val="00AD6D25"/>
    <w:rsid w:val="00AD78F2"/>
    <w:rsid w:val="00AD7BD1"/>
    <w:rsid w:val="00AD7C3A"/>
    <w:rsid w:val="00AE037B"/>
    <w:rsid w:val="00AE064D"/>
    <w:rsid w:val="00AE0BDD"/>
    <w:rsid w:val="00AE0E01"/>
    <w:rsid w:val="00AE1009"/>
    <w:rsid w:val="00AE11EB"/>
    <w:rsid w:val="00AE16A3"/>
    <w:rsid w:val="00AE1886"/>
    <w:rsid w:val="00AE18FA"/>
    <w:rsid w:val="00AE23E6"/>
    <w:rsid w:val="00AE27E5"/>
    <w:rsid w:val="00AE2854"/>
    <w:rsid w:val="00AE2D84"/>
    <w:rsid w:val="00AE2D8A"/>
    <w:rsid w:val="00AE2FB3"/>
    <w:rsid w:val="00AE3269"/>
    <w:rsid w:val="00AE33A7"/>
    <w:rsid w:val="00AE374E"/>
    <w:rsid w:val="00AE3B89"/>
    <w:rsid w:val="00AE3DB0"/>
    <w:rsid w:val="00AE3EDD"/>
    <w:rsid w:val="00AE4167"/>
    <w:rsid w:val="00AE41BE"/>
    <w:rsid w:val="00AE43FB"/>
    <w:rsid w:val="00AE445B"/>
    <w:rsid w:val="00AE4748"/>
    <w:rsid w:val="00AE4978"/>
    <w:rsid w:val="00AE49F6"/>
    <w:rsid w:val="00AE4A2A"/>
    <w:rsid w:val="00AE4A95"/>
    <w:rsid w:val="00AE5280"/>
    <w:rsid w:val="00AE58B6"/>
    <w:rsid w:val="00AE5967"/>
    <w:rsid w:val="00AE5D33"/>
    <w:rsid w:val="00AE6A8C"/>
    <w:rsid w:val="00AE6E52"/>
    <w:rsid w:val="00AE6E93"/>
    <w:rsid w:val="00AE6FFF"/>
    <w:rsid w:val="00AE7005"/>
    <w:rsid w:val="00AE7343"/>
    <w:rsid w:val="00AE7390"/>
    <w:rsid w:val="00AE752B"/>
    <w:rsid w:val="00AE7A29"/>
    <w:rsid w:val="00AE7A9B"/>
    <w:rsid w:val="00AE7AAB"/>
    <w:rsid w:val="00AF002C"/>
    <w:rsid w:val="00AF01D0"/>
    <w:rsid w:val="00AF0423"/>
    <w:rsid w:val="00AF04D4"/>
    <w:rsid w:val="00AF074B"/>
    <w:rsid w:val="00AF080B"/>
    <w:rsid w:val="00AF0881"/>
    <w:rsid w:val="00AF0B4C"/>
    <w:rsid w:val="00AF0BFB"/>
    <w:rsid w:val="00AF0F7F"/>
    <w:rsid w:val="00AF1038"/>
    <w:rsid w:val="00AF113B"/>
    <w:rsid w:val="00AF1594"/>
    <w:rsid w:val="00AF2375"/>
    <w:rsid w:val="00AF29BF"/>
    <w:rsid w:val="00AF2C6A"/>
    <w:rsid w:val="00AF2D61"/>
    <w:rsid w:val="00AF2D95"/>
    <w:rsid w:val="00AF2FD5"/>
    <w:rsid w:val="00AF340A"/>
    <w:rsid w:val="00AF39DC"/>
    <w:rsid w:val="00AF3AC5"/>
    <w:rsid w:val="00AF3F80"/>
    <w:rsid w:val="00AF414B"/>
    <w:rsid w:val="00AF4468"/>
    <w:rsid w:val="00AF4ADA"/>
    <w:rsid w:val="00AF4B21"/>
    <w:rsid w:val="00AF5004"/>
    <w:rsid w:val="00AF5E39"/>
    <w:rsid w:val="00AF5E8B"/>
    <w:rsid w:val="00AF5EDA"/>
    <w:rsid w:val="00AF5F7E"/>
    <w:rsid w:val="00AF6653"/>
    <w:rsid w:val="00AF66E1"/>
    <w:rsid w:val="00AF67C1"/>
    <w:rsid w:val="00AF68B8"/>
    <w:rsid w:val="00AF6CAB"/>
    <w:rsid w:val="00AF6FD8"/>
    <w:rsid w:val="00AF714D"/>
    <w:rsid w:val="00AF7D63"/>
    <w:rsid w:val="00AF7D87"/>
    <w:rsid w:val="00B00007"/>
    <w:rsid w:val="00B0029F"/>
    <w:rsid w:val="00B002E1"/>
    <w:rsid w:val="00B004CE"/>
    <w:rsid w:val="00B00539"/>
    <w:rsid w:val="00B00735"/>
    <w:rsid w:val="00B007D9"/>
    <w:rsid w:val="00B008EC"/>
    <w:rsid w:val="00B00B9D"/>
    <w:rsid w:val="00B011D2"/>
    <w:rsid w:val="00B01CB8"/>
    <w:rsid w:val="00B01CCE"/>
    <w:rsid w:val="00B01E93"/>
    <w:rsid w:val="00B01FFF"/>
    <w:rsid w:val="00B02416"/>
    <w:rsid w:val="00B0285B"/>
    <w:rsid w:val="00B02F50"/>
    <w:rsid w:val="00B0329B"/>
    <w:rsid w:val="00B03320"/>
    <w:rsid w:val="00B03377"/>
    <w:rsid w:val="00B0388E"/>
    <w:rsid w:val="00B0391E"/>
    <w:rsid w:val="00B03CE8"/>
    <w:rsid w:val="00B03D05"/>
    <w:rsid w:val="00B03F64"/>
    <w:rsid w:val="00B04B02"/>
    <w:rsid w:val="00B04B39"/>
    <w:rsid w:val="00B04B3A"/>
    <w:rsid w:val="00B04C10"/>
    <w:rsid w:val="00B052E1"/>
    <w:rsid w:val="00B0565C"/>
    <w:rsid w:val="00B05754"/>
    <w:rsid w:val="00B062D8"/>
    <w:rsid w:val="00B0642B"/>
    <w:rsid w:val="00B06472"/>
    <w:rsid w:val="00B06688"/>
    <w:rsid w:val="00B06848"/>
    <w:rsid w:val="00B075CC"/>
    <w:rsid w:val="00B0760E"/>
    <w:rsid w:val="00B07A5F"/>
    <w:rsid w:val="00B07B1D"/>
    <w:rsid w:val="00B1065D"/>
    <w:rsid w:val="00B106B5"/>
    <w:rsid w:val="00B112E1"/>
    <w:rsid w:val="00B118FA"/>
    <w:rsid w:val="00B11CB5"/>
    <w:rsid w:val="00B11D81"/>
    <w:rsid w:val="00B12010"/>
    <w:rsid w:val="00B12121"/>
    <w:rsid w:val="00B128C8"/>
    <w:rsid w:val="00B12919"/>
    <w:rsid w:val="00B12C6A"/>
    <w:rsid w:val="00B132A6"/>
    <w:rsid w:val="00B1330B"/>
    <w:rsid w:val="00B13463"/>
    <w:rsid w:val="00B13487"/>
    <w:rsid w:val="00B13601"/>
    <w:rsid w:val="00B139D8"/>
    <w:rsid w:val="00B13A3A"/>
    <w:rsid w:val="00B141DE"/>
    <w:rsid w:val="00B143BA"/>
    <w:rsid w:val="00B1454C"/>
    <w:rsid w:val="00B14655"/>
    <w:rsid w:val="00B146A3"/>
    <w:rsid w:val="00B147F4"/>
    <w:rsid w:val="00B14B01"/>
    <w:rsid w:val="00B14EE4"/>
    <w:rsid w:val="00B15132"/>
    <w:rsid w:val="00B15327"/>
    <w:rsid w:val="00B15580"/>
    <w:rsid w:val="00B15889"/>
    <w:rsid w:val="00B15912"/>
    <w:rsid w:val="00B15A05"/>
    <w:rsid w:val="00B15A63"/>
    <w:rsid w:val="00B15B8F"/>
    <w:rsid w:val="00B15DD7"/>
    <w:rsid w:val="00B16213"/>
    <w:rsid w:val="00B1665C"/>
    <w:rsid w:val="00B16890"/>
    <w:rsid w:val="00B16AB4"/>
    <w:rsid w:val="00B171AD"/>
    <w:rsid w:val="00B172FC"/>
    <w:rsid w:val="00B1741B"/>
    <w:rsid w:val="00B17561"/>
    <w:rsid w:val="00B17B1B"/>
    <w:rsid w:val="00B17CFE"/>
    <w:rsid w:val="00B2003F"/>
    <w:rsid w:val="00B202C7"/>
    <w:rsid w:val="00B20506"/>
    <w:rsid w:val="00B2076B"/>
    <w:rsid w:val="00B207DF"/>
    <w:rsid w:val="00B20B0F"/>
    <w:rsid w:val="00B20F09"/>
    <w:rsid w:val="00B20FAF"/>
    <w:rsid w:val="00B21126"/>
    <w:rsid w:val="00B21445"/>
    <w:rsid w:val="00B218EC"/>
    <w:rsid w:val="00B21A5D"/>
    <w:rsid w:val="00B21BD2"/>
    <w:rsid w:val="00B21BF6"/>
    <w:rsid w:val="00B22355"/>
    <w:rsid w:val="00B22524"/>
    <w:rsid w:val="00B22811"/>
    <w:rsid w:val="00B22ACA"/>
    <w:rsid w:val="00B22B6A"/>
    <w:rsid w:val="00B22D5E"/>
    <w:rsid w:val="00B22E76"/>
    <w:rsid w:val="00B2338E"/>
    <w:rsid w:val="00B23AA8"/>
    <w:rsid w:val="00B23D1C"/>
    <w:rsid w:val="00B23FDE"/>
    <w:rsid w:val="00B24326"/>
    <w:rsid w:val="00B24760"/>
    <w:rsid w:val="00B24981"/>
    <w:rsid w:val="00B24DC1"/>
    <w:rsid w:val="00B24F09"/>
    <w:rsid w:val="00B24F1C"/>
    <w:rsid w:val="00B2539E"/>
    <w:rsid w:val="00B25405"/>
    <w:rsid w:val="00B25671"/>
    <w:rsid w:val="00B25B09"/>
    <w:rsid w:val="00B25CB0"/>
    <w:rsid w:val="00B25F93"/>
    <w:rsid w:val="00B261E3"/>
    <w:rsid w:val="00B26216"/>
    <w:rsid w:val="00B265EC"/>
    <w:rsid w:val="00B26632"/>
    <w:rsid w:val="00B27605"/>
    <w:rsid w:val="00B2791A"/>
    <w:rsid w:val="00B301ED"/>
    <w:rsid w:val="00B30300"/>
    <w:rsid w:val="00B307CB"/>
    <w:rsid w:val="00B30953"/>
    <w:rsid w:val="00B30A03"/>
    <w:rsid w:val="00B30AA3"/>
    <w:rsid w:val="00B30B90"/>
    <w:rsid w:val="00B30E27"/>
    <w:rsid w:val="00B31117"/>
    <w:rsid w:val="00B3115F"/>
    <w:rsid w:val="00B31293"/>
    <w:rsid w:val="00B31747"/>
    <w:rsid w:val="00B31B33"/>
    <w:rsid w:val="00B31B7F"/>
    <w:rsid w:val="00B31BF6"/>
    <w:rsid w:val="00B31CAB"/>
    <w:rsid w:val="00B323CC"/>
    <w:rsid w:val="00B325BB"/>
    <w:rsid w:val="00B32C79"/>
    <w:rsid w:val="00B32C7E"/>
    <w:rsid w:val="00B330FB"/>
    <w:rsid w:val="00B33149"/>
    <w:rsid w:val="00B3325E"/>
    <w:rsid w:val="00B3339B"/>
    <w:rsid w:val="00B33702"/>
    <w:rsid w:val="00B33B4F"/>
    <w:rsid w:val="00B345FE"/>
    <w:rsid w:val="00B34941"/>
    <w:rsid w:val="00B34CBC"/>
    <w:rsid w:val="00B34E41"/>
    <w:rsid w:val="00B34EE3"/>
    <w:rsid w:val="00B350DE"/>
    <w:rsid w:val="00B357CC"/>
    <w:rsid w:val="00B35AA1"/>
    <w:rsid w:val="00B36CCE"/>
    <w:rsid w:val="00B36DE3"/>
    <w:rsid w:val="00B36F52"/>
    <w:rsid w:val="00B370D9"/>
    <w:rsid w:val="00B37125"/>
    <w:rsid w:val="00B3716F"/>
    <w:rsid w:val="00B3781F"/>
    <w:rsid w:val="00B37EB6"/>
    <w:rsid w:val="00B37F2B"/>
    <w:rsid w:val="00B37FDB"/>
    <w:rsid w:val="00B401C0"/>
    <w:rsid w:val="00B402DC"/>
    <w:rsid w:val="00B40524"/>
    <w:rsid w:val="00B40C34"/>
    <w:rsid w:val="00B40C65"/>
    <w:rsid w:val="00B40F89"/>
    <w:rsid w:val="00B40FF2"/>
    <w:rsid w:val="00B41C92"/>
    <w:rsid w:val="00B42024"/>
    <w:rsid w:val="00B4228F"/>
    <w:rsid w:val="00B42FAA"/>
    <w:rsid w:val="00B43A4F"/>
    <w:rsid w:val="00B43AC7"/>
    <w:rsid w:val="00B43C0E"/>
    <w:rsid w:val="00B43CE5"/>
    <w:rsid w:val="00B44037"/>
    <w:rsid w:val="00B4409D"/>
    <w:rsid w:val="00B441E3"/>
    <w:rsid w:val="00B444DC"/>
    <w:rsid w:val="00B4486E"/>
    <w:rsid w:val="00B44A1D"/>
    <w:rsid w:val="00B44CAB"/>
    <w:rsid w:val="00B44FBD"/>
    <w:rsid w:val="00B44FF6"/>
    <w:rsid w:val="00B45083"/>
    <w:rsid w:val="00B45277"/>
    <w:rsid w:val="00B455EA"/>
    <w:rsid w:val="00B455FA"/>
    <w:rsid w:val="00B459F6"/>
    <w:rsid w:val="00B45D0D"/>
    <w:rsid w:val="00B45E42"/>
    <w:rsid w:val="00B45FBC"/>
    <w:rsid w:val="00B46005"/>
    <w:rsid w:val="00B4608A"/>
    <w:rsid w:val="00B46834"/>
    <w:rsid w:val="00B46C6F"/>
    <w:rsid w:val="00B47301"/>
    <w:rsid w:val="00B47519"/>
    <w:rsid w:val="00B47D80"/>
    <w:rsid w:val="00B50492"/>
    <w:rsid w:val="00B505E9"/>
    <w:rsid w:val="00B50B0B"/>
    <w:rsid w:val="00B51621"/>
    <w:rsid w:val="00B51B1B"/>
    <w:rsid w:val="00B52238"/>
    <w:rsid w:val="00B5243F"/>
    <w:rsid w:val="00B525F2"/>
    <w:rsid w:val="00B528BF"/>
    <w:rsid w:val="00B5314A"/>
    <w:rsid w:val="00B5315D"/>
    <w:rsid w:val="00B536A6"/>
    <w:rsid w:val="00B53996"/>
    <w:rsid w:val="00B53AD7"/>
    <w:rsid w:val="00B53BAF"/>
    <w:rsid w:val="00B53E48"/>
    <w:rsid w:val="00B53FB5"/>
    <w:rsid w:val="00B540A4"/>
    <w:rsid w:val="00B54228"/>
    <w:rsid w:val="00B5480C"/>
    <w:rsid w:val="00B5494D"/>
    <w:rsid w:val="00B5495E"/>
    <w:rsid w:val="00B54BB6"/>
    <w:rsid w:val="00B552BE"/>
    <w:rsid w:val="00B553B7"/>
    <w:rsid w:val="00B5545D"/>
    <w:rsid w:val="00B55796"/>
    <w:rsid w:val="00B55F0C"/>
    <w:rsid w:val="00B5666E"/>
    <w:rsid w:val="00B56E28"/>
    <w:rsid w:val="00B576CF"/>
    <w:rsid w:val="00B57B75"/>
    <w:rsid w:val="00B57E93"/>
    <w:rsid w:val="00B57EE6"/>
    <w:rsid w:val="00B60266"/>
    <w:rsid w:val="00B603BE"/>
    <w:rsid w:val="00B604C4"/>
    <w:rsid w:val="00B6055E"/>
    <w:rsid w:val="00B605EA"/>
    <w:rsid w:val="00B607C6"/>
    <w:rsid w:val="00B60CEA"/>
    <w:rsid w:val="00B60F1E"/>
    <w:rsid w:val="00B61134"/>
    <w:rsid w:val="00B612F1"/>
    <w:rsid w:val="00B613E8"/>
    <w:rsid w:val="00B624A2"/>
    <w:rsid w:val="00B62811"/>
    <w:rsid w:val="00B63010"/>
    <w:rsid w:val="00B63C92"/>
    <w:rsid w:val="00B64141"/>
    <w:rsid w:val="00B644F8"/>
    <w:rsid w:val="00B64513"/>
    <w:rsid w:val="00B64660"/>
    <w:rsid w:val="00B64750"/>
    <w:rsid w:val="00B648AA"/>
    <w:rsid w:val="00B6517B"/>
    <w:rsid w:val="00B653BD"/>
    <w:rsid w:val="00B65659"/>
    <w:rsid w:val="00B656CB"/>
    <w:rsid w:val="00B65949"/>
    <w:rsid w:val="00B65A5A"/>
    <w:rsid w:val="00B65A7A"/>
    <w:rsid w:val="00B65FCE"/>
    <w:rsid w:val="00B662B8"/>
    <w:rsid w:val="00B66C05"/>
    <w:rsid w:val="00B676FF"/>
    <w:rsid w:val="00B6783E"/>
    <w:rsid w:val="00B67941"/>
    <w:rsid w:val="00B67B71"/>
    <w:rsid w:val="00B70055"/>
    <w:rsid w:val="00B7060F"/>
    <w:rsid w:val="00B70757"/>
    <w:rsid w:val="00B70875"/>
    <w:rsid w:val="00B70D47"/>
    <w:rsid w:val="00B71273"/>
    <w:rsid w:val="00B7127A"/>
    <w:rsid w:val="00B716D0"/>
    <w:rsid w:val="00B71DC1"/>
    <w:rsid w:val="00B71E29"/>
    <w:rsid w:val="00B71F45"/>
    <w:rsid w:val="00B720AF"/>
    <w:rsid w:val="00B72CE8"/>
    <w:rsid w:val="00B72EF6"/>
    <w:rsid w:val="00B73171"/>
    <w:rsid w:val="00B733F7"/>
    <w:rsid w:val="00B73651"/>
    <w:rsid w:val="00B73C30"/>
    <w:rsid w:val="00B73EA0"/>
    <w:rsid w:val="00B7460C"/>
    <w:rsid w:val="00B74725"/>
    <w:rsid w:val="00B747E8"/>
    <w:rsid w:val="00B74A3D"/>
    <w:rsid w:val="00B74D55"/>
    <w:rsid w:val="00B74E57"/>
    <w:rsid w:val="00B7548B"/>
    <w:rsid w:val="00B7560F"/>
    <w:rsid w:val="00B75BE5"/>
    <w:rsid w:val="00B766C0"/>
    <w:rsid w:val="00B76910"/>
    <w:rsid w:val="00B76A79"/>
    <w:rsid w:val="00B76DE2"/>
    <w:rsid w:val="00B77081"/>
    <w:rsid w:val="00B770F1"/>
    <w:rsid w:val="00B773D5"/>
    <w:rsid w:val="00B779B1"/>
    <w:rsid w:val="00B77EFC"/>
    <w:rsid w:val="00B8010E"/>
    <w:rsid w:val="00B802BB"/>
    <w:rsid w:val="00B803E9"/>
    <w:rsid w:val="00B80724"/>
    <w:rsid w:val="00B80820"/>
    <w:rsid w:val="00B80C8B"/>
    <w:rsid w:val="00B80D0F"/>
    <w:rsid w:val="00B80EAD"/>
    <w:rsid w:val="00B812A1"/>
    <w:rsid w:val="00B813F5"/>
    <w:rsid w:val="00B81672"/>
    <w:rsid w:val="00B816FD"/>
    <w:rsid w:val="00B822A4"/>
    <w:rsid w:val="00B822FD"/>
    <w:rsid w:val="00B8232F"/>
    <w:rsid w:val="00B8247B"/>
    <w:rsid w:val="00B8247C"/>
    <w:rsid w:val="00B82491"/>
    <w:rsid w:val="00B82729"/>
    <w:rsid w:val="00B82AC9"/>
    <w:rsid w:val="00B82C02"/>
    <w:rsid w:val="00B82F48"/>
    <w:rsid w:val="00B82FF0"/>
    <w:rsid w:val="00B8344E"/>
    <w:rsid w:val="00B83598"/>
    <w:rsid w:val="00B8372C"/>
    <w:rsid w:val="00B84267"/>
    <w:rsid w:val="00B8439A"/>
    <w:rsid w:val="00B8446B"/>
    <w:rsid w:val="00B8487B"/>
    <w:rsid w:val="00B848DE"/>
    <w:rsid w:val="00B8497C"/>
    <w:rsid w:val="00B84D9A"/>
    <w:rsid w:val="00B85008"/>
    <w:rsid w:val="00B8522C"/>
    <w:rsid w:val="00B85348"/>
    <w:rsid w:val="00B853F0"/>
    <w:rsid w:val="00B8587D"/>
    <w:rsid w:val="00B85BFF"/>
    <w:rsid w:val="00B85D11"/>
    <w:rsid w:val="00B85D2F"/>
    <w:rsid w:val="00B85DD7"/>
    <w:rsid w:val="00B85F8B"/>
    <w:rsid w:val="00B8639A"/>
    <w:rsid w:val="00B863E2"/>
    <w:rsid w:val="00B8668B"/>
    <w:rsid w:val="00B86C41"/>
    <w:rsid w:val="00B86CE0"/>
    <w:rsid w:val="00B90711"/>
    <w:rsid w:val="00B90E36"/>
    <w:rsid w:val="00B90EFA"/>
    <w:rsid w:val="00B910DF"/>
    <w:rsid w:val="00B9116E"/>
    <w:rsid w:val="00B9129D"/>
    <w:rsid w:val="00B917A5"/>
    <w:rsid w:val="00B91F4C"/>
    <w:rsid w:val="00B91F7A"/>
    <w:rsid w:val="00B9224A"/>
    <w:rsid w:val="00B9244E"/>
    <w:rsid w:val="00B9290E"/>
    <w:rsid w:val="00B929C6"/>
    <w:rsid w:val="00B92A38"/>
    <w:rsid w:val="00B92CC5"/>
    <w:rsid w:val="00B92E65"/>
    <w:rsid w:val="00B92EB1"/>
    <w:rsid w:val="00B9327B"/>
    <w:rsid w:val="00B933C6"/>
    <w:rsid w:val="00B934FD"/>
    <w:rsid w:val="00B93671"/>
    <w:rsid w:val="00B93D9B"/>
    <w:rsid w:val="00B94103"/>
    <w:rsid w:val="00B942C0"/>
    <w:rsid w:val="00B9484C"/>
    <w:rsid w:val="00B94E40"/>
    <w:rsid w:val="00B9505E"/>
    <w:rsid w:val="00B955EC"/>
    <w:rsid w:val="00B9596F"/>
    <w:rsid w:val="00B959DF"/>
    <w:rsid w:val="00B95CDD"/>
    <w:rsid w:val="00B95E95"/>
    <w:rsid w:val="00B96051"/>
    <w:rsid w:val="00B963D5"/>
    <w:rsid w:val="00B9641F"/>
    <w:rsid w:val="00B9645F"/>
    <w:rsid w:val="00B968BA"/>
    <w:rsid w:val="00B96D37"/>
    <w:rsid w:val="00B96FC1"/>
    <w:rsid w:val="00B971A9"/>
    <w:rsid w:val="00B97653"/>
    <w:rsid w:val="00B978A0"/>
    <w:rsid w:val="00B97901"/>
    <w:rsid w:val="00B97AF9"/>
    <w:rsid w:val="00B97BB4"/>
    <w:rsid w:val="00B97C75"/>
    <w:rsid w:val="00BA0037"/>
    <w:rsid w:val="00BA01DC"/>
    <w:rsid w:val="00BA029C"/>
    <w:rsid w:val="00BA02BB"/>
    <w:rsid w:val="00BA0341"/>
    <w:rsid w:val="00BA068B"/>
    <w:rsid w:val="00BA0961"/>
    <w:rsid w:val="00BA0AF2"/>
    <w:rsid w:val="00BA0B77"/>
    <w:rsid w:val="00BA11B6"/>
    <w:rsid w:val="00BA122E"/>
    <w:rsid w:val="00BA1346"/>
    <w:rsid w:val="00BA159B"/>
    <w:rsid w:val="00BA16A0"/>
    <w:rsid w:val="00BA16D9"/>
    <w:rsid w:val="00BA18A8"/>
    <w:rsid w:val="00BA1AF0"/>
    <w:rsid w:val="00BA1D00"/>
    <w:rsid w:val="00BA1F3B"/>
    <w:rsid w:val="00BA2289"/>
    <w:rsid w:val="00BA2420"/>
    <w:rsid w:val="00BA3019"/>
    <w:rsid w:val="00BA333D"/>
    <w:rsid w:val="00BA342C"/>
    <w:rsid w:val="00BA35E0"/>
    <w:rsid w:val="00BA37CE"/>
    <w:rsid w:val="00BA3FA3"/>
    <w:rsid w:val="00BA4438"/>
    <w:rsid w:val="00BA4959"/>
    <w:rsid w:val="00BA4A24"/>
    <w:rsid w:val="00BA4AFE"/>
    <w:rsid w:val="00BA4B1B"/>
    <w:rsid w:val="00BA52F9"/>
    <w:rsid w:val="00BA539D"/>
    <w:rsid w:val="00BA55B4"/>
    <w:rsid w:val="00BA5710"/>
    <w:rsid w:val="00BA5BAB"/>
    <w:rsid w:val="00BA61C2"/>
    <w:rsid w:val="00BA64DE"/>
    <w:rsid w:val="00BA6900"/>
    <w:rsid w:val="00BA6A68"/>
    <w:rsid w:val="00BA6F62"/>
    <w:rsid w:val="00BA706C"/>
    <w:rsid w:val="00BA7352"/>
    <w:rsid w:val="00BA7500"/>
    <w:rsid w:val="00BA7592"/>
    <w:rsid w:val="00BA7953"/>
    <w:rsid w:val="00BA7FE5"/>
    <w:rsid w:val="00BB01D4"/>
    <w:rsid w:val="00BB02C8"/>
    <w:rsid w:val="00BB0445"/>
    <w:rsid w:val="00BB05C2"/>
    <w:rsid w:val="00BB061D"/>
    <w:rsid w:val="00BB0B19"/>
    <w:rsid w:val="00BB0CAC"/>
    <w:rsid w:val="00BB157D"/>
    <w:rsid w:val="00BB17BC"/>
    <w:rsid w:val="00BB17C8"/>
    <w:rsid w:val="00BB1FBF"/>
    <w:rsid w:val="00BB2068"/>
    <w:rsid w:val="00BB26E0"/>
    <w:rsid w:val="00BB2D4C"/>
    <w:rsid w:val="00BB327B"/>
    <w:rsid w:val="00BB3A90"/>
    <w:rsid w:val="00BB4111"/>
    <w:rsid w:val="00BB4311"/>
    <w:rsid w:val="00BB480B"/>
    <w:rsid w:val="00BB49FB"/>
    <w:rsid w:val="00BB4C9A"/>
    <w:rsid w:val="00BB5285"/>
    <w:rsid w:val="00BB585A"/>
    <w:rsid w:val="00BB5C7C"/>
    <w:rsid w:val="00BB5D41"/>
    <w:rsid w:val="00BB5F45"/>
    <w:rsid w:val="00BB6072"/>
    <w:rsid w:val="00BB6477"/>
    <w:rsid w:val="00BB6628"/>
    <w:rsid w:val="00BB6672"/>
    <w:rsid w:val="00BB69D4"/>
    <w:rsid w:val="00BB6B15"/>
    <w:rsid w:val="00BB6D2C"/>
    <w:rsid w:val="00BB6E29"/>
    <w:rsid w:val="00BB7D8E"/>
    <w:rsid w:val="00BB7FA1"/>
    <w:rsid w:val="00BB7FFE"/>
    <w:rsid w:val="00BC00C0"/>
    <w:rsid w:val="00BC00D4"/>
    <w:rsid w:val="00BC0122"/>
    <w:rsid w:val="00BC06E1"/>
    <w:rsid w:val="00BC0B32"/>
    <w:rsid w:val="00BC0BBB"/>
    <w:rsid w:val="00BC0CAD"/>
    <w:rsid w:val="00BC1169"/>
    <w:rsid w:val="00BC11F0"/>
    <w:rsid w:val="00BC1665"/>
    <w:rsid w:val="00BC1A77"/>
    <w:rsid w:val="00BC1E45"/>
    <w:rsid w:val="00BC24AE"/>
    <w:rsid w:val="00BC25CA"/>
    <w:rsid w:val="00BC2B98"/>
    <w:rsid w:val="00BC2DC3"/>
    <w:rsid w:val="00BC2F44"/>
    <w:rsid w:val="00BC33C2"/>
    <w:rsid w:val="00BC385F"/>
    <w:rsid w:val="00BC3938"/>
    <w:rsid w:val="00BC3CCD"/>
    <w:rsid w:val="00BC3F2E"/>
    <w:rsid w:val="00BC3F74"/>
    <w:rsid w:val="00BC446A"/>
    <w:rsid w:val="00BC46D0"/>
    <w:rsid w:val="00BC4E40"/>
    <w:rsid w:val="00BC52E1"/>
    <w:rsid w:val="00BC53FA"/>
    <w:rsid w:val="00BC564F"/>
    <w:rsid w:val="00BC56A1"/>
    <w:rsid w:val="00BC56F8"/>
    <w:rsid w:val="00BC5A00"/>
    <w:rsid w:val="00BC649D"/>
    <w:rsid w:val="00BC6620"/>
    <w:rsid w:val="00BC6C28"/>
    <w:rsid w:val="00BC6E87"/>
    <w:rsid w:val="00BC6EAA"/>
    <w:rsid w:val="00BC740D"/>
    <w:rsid w:val="00BC7634"/>
    <w:rsid w:val="00BC7731"/>
    <w:rsid w:val="00BC779F"/>
    <w:rsid w:val="00BC7A39"/>
    <w:rsid w:val="00BC7C8B"/>
    <w:rsid w:val="00BC7D0F"/>
    <w:rsid w:val="00BC7E84"/>
    <w:rsid w:val="00BD00F5"/>
    <w:rsid w:val="00BD0352"/>
    <w:rsid w:val="00BD1288"/>
    <w:rsid w:val="00BD1645"/>
    <w:rsid w:val="00BD1791"/>
    <w:rsid w:val="00BD20B1"/>
    <w:rsid w:val="00BD2223"/>
    <w:rsid w:val="00BD237B"/>
    <w:rsid w:val="00BD262F"/>
    <w:rsid w:val="00BD288C"/>
    <w:rsid w:val="00BD335B"/>
    <w:rsid w:val="00BD34C5"/>
    <w:rsid w:val="00BD3BF5"/>
    <w:rsid w:val="00BD3D5B"/>
    <w:rsid w:val="00BD3E03"/>
    <w:rsid w:val="00BD3F20"/>
    <w:rsid w:val="00BD40EC"/>
    <w:rsid w:val="00BD464B"/>
    <w:rsid w:val="00BD47B5"/>
    <w:rsid w:val="00BD4FFE"/>
    <w:rsid w:val="00BD5B34"/>
    <w:rsid w:val="00BD5B8C"/>
    <w:rsid w:val="00BD5DCB"/>
    <w:rsid w:val="00BD6066"/>
    <w:rsid w:val="00BD6107"/>
    <w:rsid w:val="00BD6265"/>
    <w:rsid w:val="00BD6786"/>
    <w:rsid w:val="00BD691D"/>
    <w:rsid w:val="00BD6C87"/>
    <w:rsid w:val="00BD6CA5"/>
    <w:rsid w:val="00BD6EB4"/>
    <w:rsid w:val="00BD71B1"/>
    <w:rsid w:val="00BD7386"/>
    <w:rsid w:val="00BD73C1"/>
    <w:rsid w:val="00BD77D3"/>
    <w:rsid w:val="00BD789F"/>
    <w:rsid w:val="00BD7B24"/>
    <w:rsid w:val="00BD7D84"/>
    <w:rsid w:val="00BE0281"/>
    <w:rsid w:val="00BE0535"/>
    <w:rsid w:val="00BE0650"/>
    <w:rsid w:val="00BE0653"/>
    <w:rsid w:val="00BE0A35"/>
    <w:rsid w:val="00BE0DE5"/>
    <w:rsid w:val="00BE0F75"/>
    <w:rsid w:val="00BE14F5"/>
    <w:rsid w:val="00BE151B"/>
    <w:rsid w:val="00BE154C"/>
    <w:rsid w:val="00BE1896"/>
    <w:rsid w:val="00BE1A31"/>
    <w:rsid w:val="00BE1AF3"/>
    <w:rsid w:val="00BE1C7B"/>
    <w:rsid w:val="00BE23CC"/>
    <w:rsid w:val="00BE2414"/>
    <w:rsid w:val="00BE2E25"/>
    <w:rsid w:val="00BE3037"/>
    <w:rsid w:val="00BE335C"/>
    <w:rsid w:val="00BE342D"/>
    <w:rsid w:val="00BE3890"/>
    <w:rsid w:val="00BE39C3"/>
    <w:rsid w:val="00BE3A31"/>
    <w:rsid w:val="00BE3B64"/>
    <w:rsid w:val="00BE3E88"/>
    <w:rsid w:val="00BE413A"/>
    <w:rsid w:val="00BE424D"/>
    <w:rsid w:val="00BE4994"/>
    <w:rsid w:val="00BE49F5"/>
    <w:rsid w:val="00BE4B74"/>
    <w:rsid w:val="00BE54F3"/>
    <w:rsid w:val="00BE5837"/>
    <w:rsid w:val="00BE5BD5"/>
    <w:rsid w:val="00BE5D7A"/>
    <w:rsid w:val="00BE5DD4"/>
    <w:rsid w:val="00BE5E81"/>
    <w:rsid w:val="00BE612D"/>
    <w:rsid w:val="00BE635E"/>
    <w:rsid w:val="00BE6450"/>
    <w:rsid w:val="00BE67A5"/>
    <w:rsid w:val="00BE68EE"/>
    <w:rsid w:val="00BE69AD"/>
    <w:rsid w:val="00BE7081"/>
    <w:rsid w:val="00BE70FC"/>
    <w:rsid w:val="00BE72B0"/>
    <w:rsid w:val="00BE7A2D"/>
    <w:rsid w:val="00BE7A59"/>
    <w:rsid w:val="00BE7AE8"/>
    <w:rsid w:val="00BE7CD7"/>
    <w:rsid w:val="00BF03CE"/>
    <w:rsid w:val="00BF05E1"/>
    <w:rsid w:val="00BF09AE"/>
    <w:rsid w:val="00BF0B5B"/>
    <w:rsid w:val="00BF11FE"/>
    <w:rsid w:val="00BF1285"/>
    <w:rsid w:val="00BF1320"/>
    <w:rsid w:val="00BF1364"/>
    <w:rsid w:val="00BF1394"/>
    <w:rsid w:val="00BF1705"/>
    <w:rsid w:val="00BF1D98"/>
    <w:rsid w:val="00BF32A2"/>
    <w:rsid w:val="00BF3DCF"/>
    <w:rsid w:val="00BF400B"/>
    <w:rsid w:val="00BF4035"/>
    <w:rsid w:val="00BF4193"/>
    <w:rsid w:val="00BF4286"/>
    <w:rsid w:val="00BF42D9"/>
    <w:rsid w:val="00BF4522"/>
    <w:rsid w:val="00BF4B5F"/>
    <w:rsid w:val="00BF4D3E"/>
    <w:rsid w:val="00BF5285"/>
    <w:rsid w:val="00BF56EE"/>
    <w:rsid w:val="00BF57B6"/>
    <w:rsid w:val="00BF5A6C"/>
    <w:rsid w:val="00BF5CEA"/>
    <w:rsid w:val="00BF633A"/>
    <w:rsid w:val="00BF68DB"/>
    <w:rsid w:val="00BF69B9"/>
    <w:rsid w:val="00BF6A62"/>
    <w:rsid w:val="00BF6C5D"/>
    <w:rsid w:val="00BF6CD2"/>
    <w:rsid w:val="00BF6E4C"/>
    <w:rsid w:val="00BF7239"/>
    <w:rsid w:val="00BF7747"/>
    <w:rsid w:val="00BF77D3"/>
    <w:rsid w:val="00BF7A7F"/>
    <w:rsid w:val="00C00237"/>
    <w:rsid w:val="00C004B2"/>
    <w:rsid w:val="00C00554"/>
    <w:rsid w:val="00C00608"/>
    <w:rsid w:val="00C007D5"/>
    <w:rsid w:val="00C009E1"/>
    <w:rsid w:val="00C00E48"/>
    <w:rsid w:val="00C00FBE"/>
    <w:rsid w:val="00C010C2"/>
    <w:rsid w:val="00C01270"/>
    <w:rsid w:val="00C01388"/>
    <w:rsid w:val="00C0160C"/>
    <w:rsid w:val="00C0173B"/>
    <w:rsid w:val="00C01B76"/>
    <w:rsid w:val="00C020CE"/>
    <w:rsid w:val="00C0225F"/>
    <w:rsid w:val="00C0250B"/>
    <w:rsid w:val="00C026CB"/>
    <w:rsid w:val="00C02952"/>
    <w:rsid w:val="00C02B1C"/>
    <w:rsid w:val="00C02CB5"/>
    <w:rsid w:val="00C0322C"/>
    <w:rsid w:val="00C035D5"/>
    <w:rsid w:val="00C039D7"/>
    <w:rsid w:val="00C03AAC"/>
    <w:rsid w:val="00C040EF"/>
    <w:rsid w:val="00C046FA"/>
    <w:rsid w:val="00C04A6B"/>
    <w:rsid w:val="00C04B77"/>
    <w:rsid w:val="00C0506F"/>
    <w:rsid w:val="00C05527"/>
    <w:rsid w:val="00C0554F"/>
    <w:rsid w:val="00C05649"/>
    <w:rsid w:val="00C056D4"/>
    <w:rsid w:val="00C05BB2"/>
    <w:rsid w:val="00C05BCE"/>
    <w:rsid w:val="00C06036"/>
    <w:rsid w:val="00C06471"/>
    <w:rsid w:val="00C0670E"/>
    <w:rsid w:val="00C06767"/>
    <w:rsid w:val="00C067DB"/>
    <w:rsid w:val="00C0686F"/>
    <w:rsid w:val="00C0711F"/>
    <w:rsid w:val="00C07462"/>
    <w:rsid w:val="00C0771F"/>
    <w:rsid w:val="00C07A7E"/>
    <w:rsid w:val="00C07D78"/>
    <w:rsid w:val="00C1002C"/>
    <w:rsid w:val="00C10669"/>
    <w:rsid w:val="00C10860"/>
    <w:rsid w:val="00C10B3E"/>
    <w:rsid w:val="00C10B45"/>
    <w:rsid w:val="00C10D10"/>
    <w:rsid w:val="00C10DB4"/>
    <w:rsid w:val="00C111E9"/>
    <w:rsid w:val="00C11B84"/>
    <w:rsid w:val="00C12028"/>
    <w:rsid w:val="00C1228C"/>
    <w:rsid w:val="00C12562"/>
    <w:rsid w:val="00C1292D"/>
    <w:rsid w:val="00C12965"/>
    <w:rsid w:val="00C129DE"/>
    <w:rsid w:val="00C12D76"/>
    <w:rsid w:val="00C131E4"/>
    <w:rsid w:val="00C13670"/>
    <w:rsid w:val="00C13799"/>
    <w:rsid w:val="00C137C1"/>
    <w:rsid w:val="00C13CD5"/>
    <w:rsid w:val="00C13F9E"/>
    <w:rsid w:val="00C147E1"/>
    <w:rsid w:val="00C1511B"/>
    <w:rsid w:val="00C155F0"/>
    <w:rsid w:val="00C15736"/>
    <w:rsid w:val="00C15C91"/>
    <w:rsid w:val="00C15F75"/>
    <w:rsid w:val="00C162E4"/>
    <w:rsid w:val="00C165CF"/>
    <w:rsid w:val="00C166D3"/>
    <w:rsid w:val="00C16876"/>
    <w:rsid w:val="00C16AFC"/>
    <w:rsid w:val="00C17548"/>
    <w:rsid w:val="00C175CB"/>
    <w:rsid w:val="00C176BA"/>
    <w:rsid w:val="00C17D5E"/>
    <w:rsid w:val="00C17DF4"/>
    <w:rsid w:val="00C202EF"/>
    <w:rsid w:val="00C206E9"/>
    <w:rsid w:val="00C20843"/>
    <w:rsid w:val="00C20A3F"/>
    <w:rsid w:val="00C20BBB"/>
    <w:rsid w:val="00C20F93"/>
    <w:rsid w:val="00C210DE"/>
    <w:rsid w:val="00C21624"/>
    <w:rsid w:val="00C21B34"/>
    <w:rsid w:val="00C21F0B"/>
    <w:rsid w:val="00C22012"/>
    <w:rsid w:val="00C22269"/>
    <w:rsid w:val="00C225D1"/>
    <w:rsid w:val="00C225E7"/>
    <w:rsid w:val="00C22CEF"/>
    <w:rsid w:val="00C22D3E"/>
    <w:rsid w:val="00C22F20"/>
    <w:rsid w:val="00C2308C"/>
    <w:rsid w:val="00C230A9"/>
    <w:rsid w:val="00C23436"/>
    <w:rsid w:val="00C234D9"/>
    <w:rsid w:val="00C23533"/>
    <w:rsid w:val="00C23B6D"/>
    <w:rsid w:val="00C23C71"/>
    <w:rsid w:val="00C23DF4"/>
    <w:rsid w:val="00C23FC2"/>
    <w:rsid w:val="00C24074"/>
    <w:rsid w:val="00C2433F"/>
    <w:rsid w:val="00C24566"/>
    <w:rsid w:val="00C2458F"/>
    <w:rsid w:val="00C2461B"/>
    <w:rsid w:val="00C2461D"/>
    <w:rsid w:val="00C24C7F"/>
    <w:rsid w:val="00C24CA6"/>
    <w:rsid w:val="00C24CB1"/>
    <w:rsid w:val="00C253A5"/>
    <w:rsid w:val="00C25752"/>
    <w:rsid w:val="00C2579D"/>
    <w:rsid w:val="00C261B1"/>
    <w:rsid w:val="00C261E0"/>
    <w:rsid w:val="00C26BD1"/>
    <w:rsid w:val="00C26C04"/>
    <w:rsid w:val="00C26EB3"/>
    <w:rsid w:val="00C2707F"/>
    <w:rsid w:val="00C27419"/>
    <w:rsid w:val="00C277C6"/>
    <w:rsid w:val="00C302E1"/>
    <w:rsid w:val="00C30449"/>
    <w:rsid w:val="00C30670"/>
    <w:rsid w:val="00C30B3E"/>
    <w:rsid w:val="00C30B5E"/>
    <w:rsid w:val="00C313DB"/>
    <w:rsid w:val="00C31546"/>
    <w:rsid w:val="00C317A1"/>
    <w:rsid w:val="00C31B27"/>
    <w:rsid w:val="00C31D72"/>
    <w:rsid w:val="00C32AD2"/>
    <w:rsid w:val="00C32B47"/>
    <w:rsid w:val="00C32DAE"/>
    <w:rsid w:val="00C3389D"/>
    <w:rsid w:val="00C33A0E"/>
    <w:rsid w:val="00C33A91"/>
    <w:rsid w:val="00C33B14"/>
    <w:rsid w:val="00C33F05"/>
    <w:rsid w:val="00C33F3C"/>
    <w:rsid w:val="00C34166"/>
    <w:rsid w:val="00C34344"/>
    <w:rsid w:val="00C346D2"/>
    <w:rsid w:val="00C348A4"/>
    <w:rsid w:val="00C34FDD"/>
    <w:rsid w:val="00C354E8"/>
    <w:rsid w:val="00C35E45"/>
    <w:rsid w:val="00C36322"/>
    <w:rsid w:val="00C3657B"/>
    <w:rsid w:val="00C365CA"/>
    <w:rsid w:val="00C36A84"/>
    <w:rsid w:val="00C371F7"/>
    <w:rsid w:val="00C373CE"/>
    <w:rsid w:val="00C37B47"/>
    <w:rsid w:val="00C401B1"/>
    <w:rsid w:val="00C401CD"/>
    <w:rsid w:val="00C40739"/>
    <w:rsid w:val="00C408AF"/>
    <w:rsid w:val="00C40DE2"/>
    <w:rsid w:val="00C4157C"/>
    <w:rsid w:val="00C41685"/>
    <w:rsid w:val="00C4176A"/>
    <w:rsid w:val="00C419B0"/>
    <w:rsid w:val="00C41B13"/>
    <w:rsid w:val="00C41C60"/>
    <w:rsid w:val="00C41D06"/>
    <w:rsid w:val="00C41E1F"/>
    <w:rsid w:val="00C41F8B"/>
    <w:rsid w:val="00C4213E"/>
    <w:rsid w:val="00C4216F"/>
    <w:rsid w:val="00C422F6"/>
    <w:rsid w:val="00C42898"/>
    <w:rsid w:val="00C42A37"/>
    <w:rsid w:val="00C42C24"/>
    <w:rsid w:val="00C42D27"/>
    <w:rsid w:val="00C42E7E"/>
    <w:rsid w:val="00C4300E"/>
    <w:rsid w:val="00C43379"/>
    <w:rsid w:val="00C4385C"/>
    <w:rsid w:val="00C43DDB"/>
    <w:rsid w:val="00C440CB"/>
    <w:rsid w:val="00C441FC"/>
    <w:rsid w:val="00C44997"/>
    <w:rsid w:val="00C449E3"/>
    <w:rsid w:val="00C44A01"/>
    <w:rsid w:val="00C44EB0"/>
    <w:rsid w:val="00C45541"/>
    <w:rsid w:val="00C455AF"/>
    <w:rsid w:val="00C4575C"/>
    <w:rsid w:val="00C4593A"/>
    <w:rsid w:val="00C45CA3"/>
    <w:rsid w:val="00C461CB"/>
    <w:rsid w:val="00C462A0"/>
    <w:rsid w:val="00C46947"/>
    <w:rsid w:val="00C46996"/>
    <w:rsid w:val="00C473F1"/>
    <w:rsid w:val="00C47768"/>
    <w:rsid w:val="00C479DF"/>
    <w:rsid w:val="00C47AA3"/>
    <w:rsid w:val="00C47DEB"/>
    <w:rsid w:val="00C5068B"/>
    <w:rsid w:val="00C507B6"/>
    <w:rsid w:val="00C507D3"/>
    <w:rsid w:val="00C50B9C"/>
    <w:rsid w:val="00C50CC0"/>
    <w:rsid w:val="00C50DA4"/>
    <w:rsid w:val="00C50F92"/>
    <w:rsid w:val="00C5113E"/>
    <w:rsid w:val="00C512E1"/>
    <w:rsid w:val="00C5139D"/>
    <w:rsid w:val="00C515D6"/>
    <w:rsid w:val="00C51978"/>
    <w:rsid w:val="00C51EBB"/>
    <w:rsid w:val="00C5203E"/>
    <w:rsid w:val="00C52098"/>
    <w:rsid w:val="00C52194"/>
    <w:rsid w:val="00C52396"/>
    <w:rsid w:val="00C523E8"/>
    <w:rsid w:val="00C524BD"/>
    <w:rsid w:val="00C52737"/>
    <w:rsid w:val="00C52985"/>
    <w:rsid w:val="00C5372D"/>
    <w:rsid w:val="00C537CF"/>
    <w:rsid w:val="00C53A14"/>
    <w:rsid w:val="00C53B24"/>
    <w:rsid w:val="00C53D62"/>
    <w:rsid w:val="00C5418C"/>
    <w:rsid w:val="00C54674"/>
    <w:rsid w:val="00C546F6"/>
    <w:rsid w:val="00C549E7"/>
    <w:rsid w:val="00C54A54"/>
    <w:rsid w:val="00C54E24"/>
    <w:rsid w:val="00C54F59"/>
    <w:rsid w:val="00C551EC"/>
    <w:rsid w:val="00C55376"/>
    <w:rsid w:val="00C553EC"/>
    <w:rsid w:val="00C556AC"/>
    <w:rsid w:val="00C5583F"/>
    <w:rsid w:val="00C5666A"/>
    <w:rsid w:val="00C56789"/>
    <w:rsid w:val="00C570C7"/>
    <w:rsid w:val="00C573BC"/>
    <w:rsid w:val="00C574C3"/>
    <w:rsid w:val="00C57CFB"/>
    <w:rsid w:val="00C57E5E"/>
    <w:rsid w:val="00C602A5"/>
    <w:rsid w:val="00C6046A"/>
    <w:rsid w:val="00C60DEF"/>
    <w:rsid w:val="00C6104F"/>
    <w:rsid w:val="00C61223"/>
    <w:rsid w:val="00C614D9"/>
    <w:rsid w:val="00C615CE"/>
    <w:rsid w:val="00C61700"/>
    <w:rsid w:val="00C617B4"/>
    <w:rsid w:val="00C61B77"/>
    <w:rsid w:val="00C61B79"/>
    <w:rsid w:val="00C61D55"/>
    <w:rsid w:val="00C62010"/>
    <w:rsid w:val="00C6238F"/>
    <w:rsid w:val="00C62F50"/>
    <w:rsid w:val="00C638AC"/>
    <w:rsid w:val="00C63E2E"/>
    <w:rsid w:val="00C64214"/>
    <w:rsid w:val="00C64476"/>
    <w:rsid w:val="00C6458D"/>
    <w:rsid w:val="00C645BE"/>
    <w:rsid w:val="00C645CA"/>
    <w:rsid w:val="00C64608"/>
    <w:rsid w:val="00C64881"/>
    <w:rsid w:val="00C649B7"/>
    <w:rsid w:val="00C64FBF"/>
    <w:rsid w:val="00C650BA"/>
    <w:rsid w:val="00C651E2"/>
    <w:rsid w:val="00C65266"/>
    <w:rsid w:val="00C65298"/>
    <w:rsid w:val="00C654A8"/>
    <w:rsid w:val="00C65790"/>
    <w:rsid w:val="00C659DB"/>
    <w:rsid w:val="00C66067"/>
    <w:rsid w:val="00C66104"/>
    <w:rsid w:val="00C665B6"/>
    <w:rsid w:val="00C668B7"/>
    <w:rsid w:val="00C66AD8"/>
    <w:rsid w:val="00C66C9B"/>
    <w:rsid w:val="00C66D3F"/>
    <w:rsid w:val="00C67823"/>
    <w:rsid w:val="00C67ED5"/>
    <w:rsid w:val="00C703A9"/>
    <w:rsid w:val="00C706A5"/>
    <w:rsid w:val="00C70DAD"/>
    <w:rsid w:val="00C70E1E"/>
    <w:rsid w:val="00C70E9D"/>
    <w:rsid w:val="00C70F80"/>
    <w:rsid w:val="00C7191A"/>
    <w:rsid w:val="00C71969"/>
    <w:rsid w:val="00C71A66"/>
    <w:rsid w:val="00C71AC8"/>
    <w:rsid w:val="00C7225D"/>
    <w:rsid w:val="00C72690"/>
    <w:rsid w:val="00C72792"/>
    <w:rsid w:val="00C72E9D"/>
    <w:rsid w:val="00C73258"/>
    <w:rsid w:val="00C7343E"/>
    <w:rsid w:val="00C737FC"/>
    <w:rsid w:val="00C739F7"/>
    <w:rsid w:val="00C73A38"/>
    <w:rsid w:val="00C74E10"/>
    <w:rsid w:val="00C750DF"/>
    <w:rsid w:val="00C751F9"/>
    <w:rsid w:val="00C754A3"/>
    <w:rsid w:val="00C75918"/>
    <w:rsid w:val="00C759EA"/>
    <w:rsid w:val="00C75E35"/>
    <w:rsid w:val="00C764CE"/>
    <w:rsid w:val="00C7660B"/>
    <w:rsid w:val="00C7689D"/>
    <w:rsid w:val="00C76B9F"/>
    <w:rsid w:val="00C7708A"/>
    <w:rsid w:val="00C77367"/>
    <w:rsid w:val="00C7781F"/>
    <w:rsid w:val="00C77A31"/>
    <w:rsid w:val="00C77A94"/>
    <w:rsid w:val="00C77B4E"/>
    <w:rsid w:val="00C77EFF"/>
    <w:rsid w:val="00C80207"/>
    <w:rsid w:val="00C80219"/>
    <w:rsid w:val="00C80678"/>
    <w:rsid w:val="00C8111C"/>
    <w:rsid w:val="00C813DA"/>
    <w:rsid w:val="00C8151A"/>
    <w:rsid w:val="00C81DE5"/>
    <w:rsid w:val="00C81F1B"/>
    <w:rsid w:val="00C8231E"/>
    <w:rsid w:val="00C82538"/>
    <w:rsid w:val="00C82C33"/>
    <w:rsid w:val="00C82DB0"/>
    <w:rsid w:val="00C8302D"/>
    <w:rsid w:val="00C83204"/>
    <w:rsid w:val="00C837C3"/>
    <w:rsid w:val="00C837FE"/>
    <w:rsid w:val="00C83DA7"/>
    <w:rsid w:val="00C84520"/>
    <w:rsid w:val="00C8457D"/>
    <w:rsid w:val="00C845FD"/>
    <w:rsid w:val="00C84767"/>
    <w:rsid w:val="00C84C9A"/>
    <w:rsid w:val="00C84D78"/>
    <w:rsid w:val="00C84E2E"/>
    <w:rsid w:val="00C853A8"/>
    <w:rsid w:val="00C8562C"/>
    <w:rsid w:val="00C85822"/>
    <w:rsid w:val="00C85BAD"/>
    <w:rsid w:val="00C85BF4"/>
    <w:rsid w:val="00C85CC4"/>
    <w:rsid w:val="00C8634C"/>
    <w:rsid w:val="00C86385"/>
    <w:rsid w:val="00C867B7"/>
    <w:rsid w:val="00C86A0D"/>
    <w:rsid w:val="00C86B00"/>
    <w:rsid w:val="00C86FDA"/>
    <w:rsid w:val="00C87214"/>
    <w:rsid w:val="00C87AEB"/>
    <w:rsid w:val="00C87EC5"/>
    <w:rsid w:val="00C90523"/>
    <w:rsid w:val="00C90663"/>
    <w:rsid w:val="00C90BD6"/>
    <w:rsid w:val="00C90BD9"/>
    <w:rsid w:val="00C90C33"/>
    <w:rsid w:val="00C90D95"/>
    <w:rsid w:val="00C90E54"/>
    <w:rsid w:val="00C90EF9"/>
    <w:rsid w:val="00C91048"/>
    <w:rsid w:val="00C91380"/>
    <w:rsid w:val="00C913D6"/>
    <w:rsid w:val="00C91425"/>
    <w:rsid w:val="00C91A46"/>
    <w:rsid w:val="00C91BAC"/>
    <w:rsid w:val="00C924D6"/>
    <w:rsid w:val="00C92584"/>
    <w:rsid w:val="00C927AF"/>
    <w:rsid w:val="00C92D74"/>
    <w:rsid w:val="00C92E9C"/>
    <w:rsid w:val="00C93DDE"/>
    <w:rsid w:val="00C93EDD"/>
    <w:rsid w:val="00C94168"/>
    <w:rsid w:val="00C94BB8"/>
    <w:rsid w:val="00C94D6D"/>
    <w:rsid w:val="00C95337"/>
    <w:rsid w:val="00C95F80"/>
    <w:rsid w:val="00C960A7"/>
    <w:rsid w:val="00C9630F"/>
    <w:rsid w:val="00C96748"/>
    <w:rsid w:val="00C96C63"/>
    <w:rsid w:val="00C96D50"/>
    <w:rsid w:val="00C96DD3"/>
    <w:rsid w:val="00C9737A"/>
    <w:rsid w:val="00C97731"/>
    <w:rsid w:val="00C97D59"/>
    <w:rsid w:val="00C97E82"/>
    <w:rsid w:val="00CA006E"/>
    <w:rsid w:val="00CA07A7"/>
    <w:rsid w:val="00CA0CAA"/>
    <w:rsid w:val="00CA1850"/>
    <w:rsid w:val="00CA1B05"/>
    <w:rsid w:val="00CA1C1F"/>
    <w:rsid w:val="00CA1D39"/>
    <w:rsid w:val="00CA264C"/>
    <w:rsid w:val="00CA26DC"/>
    <w:rsid w:val="00CA29BC"/>
    <w:rsid w:val="00CA2B88"/>
    <w:rsid w:val="00CA2B95"/>
    <w:rsid w:val="00CA2C71"/>
    <w:rsid w:val="00CA2DBC"/>
    <w:rsid w:val="00CA3095"/>
    <w:rsid w:val="00CA31AA"/>
    <w:rsid w:val="00CA37A2"/>
    <w:rsid w:val="00CA3804"/>
    <w:rsid w:val="00CA3B07"/>
    <w:rsid w:val="00CA3D0D"/>
    <w:rsid w:val="00CA3DE7"/>
    <w:rsid w:val="00CA3ED7"/>
    <w:rsid w:val="00CA40D0"/>
    <w:rsid w:val="00CA4800"/>
    <w:rsid w:val="00CA4A5C"/>
    <w:rsid w:val="00CA4C02"/>
    <w:rsid w:val="00CA4C37"/>
    <w:rsid w:val="00CA4F42"/>
    <w:rsid w:val="00CA5233"/>
    <w:rsid w:val="00CA5523"/>
    <w:rsid w:val="00CA5528"/>
    <w:rsid w:val="00CA573B"/>
    <w:rsid w:val="00CA590C"/>
    <w:rsid w:val="00CA63D1"/>
    <w:rsid w:val="00CA645C"/>
    <w:rsid w:val="00CA6765"/>
    <w:rsid w:val="00CA67D8"/>
    <w:rsid w:val="00CA6959"/>
    <w:rsid w:val="00CA6B8E"/>
    <w:rsid w:val="00CA7174"/>
    <w:rsid w:val="00CA72BA"/>
    <w:rsid w:val="00CA740D"/>
    <w:rsid w:val="00CA759B"/>
    <w:rsid w:val="00CA76B9"/>
    <w:rsid w:val="00CA76D5"/>
    <w:rsid w:val="00CA772A"/>
    <w:rsid w:val="00CA77C3"/>
    <w:rsid w:val="00CA7D3C"/>
    <w:rsid w:val="00CA7FB4"/>
    <w:rsid w:val="00CB02A5"/>
    <w:rsid w:val="00CB0513"/>
    <w:rsid w:val="00CB0692"/>
    <w:rsid w:val="00CB07A3"/>
    <w:rsid w:val="00CB08C6"/>
    <w:rsid w:val="00CB09DD"/>
    <w:rsid w:val="00CB0C03"/>
    <w:rsid w:val="00CB11E2"/>
    <w:rsid w:val="00CB1548"/>
    <w:rsid w:val="00CB1811"/>
    <w:rsid w:val="00CB1938"/>
    <w:rsid w:val="00CB1B1B"/>
    <w:rsid w:val="00CB1E65"/>
    <w:rsid w:val="00CB22BD"/>
    <w:rsid w:val="00CB22E5"/>
    <w:rsid w:val="00CB24FF"/>
    <w:rsid w:val="00CB2586"/>
    <w:rsid w:val="00CB2A86"/>
    <w:rsid w:val="00CB2FD2"/>
    <w:rsid w:val="00CB3479"/>
    <w:rsid w:val="00CB350C"/>
    <w:rsid w:val="00CB3639"/>
    <w:rsid w:val="00CB37A5"/>
    <w:rsid w:val="00CB3BF5"/>
    <w:rsid w:val="00CB3DBB"/>
    <w:rsid w:val="00CB45DF"/>
    <w:rsid w:val="00CB4B7C"/>
    <w:rsid w:val="00CB4BBF"/>
    <w:rsid w:val="00CB4CA1"/>
    <w:rsid w:val="00CB4DE7"/>
    <w:rsid w:val="00CB5085"/>
    <w:rsid w:val="00CB5545"/>
    <w:rsid w:val="00CB5891"/>
    <w:rsid w:val="00CB5913"/>
    <w:rsid w:val="00CB59E2"/>
    <w:rsid w:val="00CB6393"/>
    <w:rsid w:val="00CB64BB"/>
    <w:rsid w:val="00CB6533"/>
    <w:rsid w:val="00CB6B35"/>
    <w:rsid w:val="00CB6E5D"/>
    <w:rsid w:val="00CB70D5"/>
    <w:rsid w:val="00CB760D"/>
    <w:rsid w:val="00CC00CC"/>
    <w:rsid w:val="00CC04B2"/>
    <w:rsid w:val="00CC0636"/>
    <w:rsid w:val="00CC06BD"/>
    <w:rsid w:val="00CC06C6"/>
    <w:rsid w:val="00CC1377"/>
    <w:rsid w:val="00CC151A"/>
    <w:rsid w:val="00CC1F14"/>
    <w:rsid w:val="00CC23BE"/>
    <w:rsid w:val="00CC23D6"/>
    <w:rsid w:val="00CC2425"/>
    <w:rsid w:val="00CC24C3"/>
    <w:rsid w:val="00CC25BE"/>
    <w:rsid w:val="00CC2865"/>
    <w:rsid w:val="00CC38CB"/>
    <w:rsid w:val="00CC4375"/>
    <w:rsid w:val="00CC465A"/>
    <w:rsid w:val="00CC4677"/>
    <w:rsid w:val="00CC477E"/>
    <w:rsid w:val="00CC4E62"/>
    <w:rsid w:val="00CC4EC3"/>
    <w:rsid w:val="00CC4F79"/>
    <w:rsid w:val="00CC54E5"/>
    <w:rsid w:val="00CC563B"/>
    <w:rsid w:val="00CC57BA"/>
    <w:rsid w:val="00CC5CBF"/>
    <w:rsid w:val="00CC5D50"/>
    <w:rsid w:val="00CC5D9D"/>
    <w:rsid w:val="00CC6008"/>
    <w:rsid w:val="00CC656B"/>
    <w:rsid w:val="00CC688C"/>
    <w:rsid w:val="00CC68CB"/>
    <w:rsid w:val="00CC6A7C"/>
    <w:rsid w:val="00CC6B39"/>
    <w:rsid w:val="00CC6D1A"/>
    <w:rsid w:val="00CC71C4"/>
    <w:rsid w:val="00CC7331"/>
    <w:rsid w:val="00CC79A1"/>
    <w:rsid w:val="00CC7B57"/>
    <w:rsid w:val="00CD071B"/>
    <w:rsid w:val="00CD17AE"/>
    <w:rsid w:val="00CD17C3"/>
    <w:rsid w:val="00CD1E4D"/>
    <w:rsid w:val="00CD232D"/>
    <w:rsid w:val="00CD2813"/>
    <w:rsid w:val="00CD2B84"/>
    <w:rsid w:val="00CD2CE6"/>
    <w:rsid w:val="00CD2DF2"/>
    <w:rsid w:val="00CD2E8E"/>
    <w:rsid w:val="00CD317F"/>
    <w:rsid w:val="00CD3270"/>
    <w:rsid w:val="00CD3478"/>
    <w:rsid w:val="00CD3749"/>
    <w:rsid w:val="00CD3BB0"/>
    <w:rsid w:val="00CD3FDC"/>
    <w:rsid w:val="00CD4411"/>
    <w:rsid w:val="00CD443D"/>
    <w:rsid w:val="00CD487F"/>
    <w:rsid w:val="00CD49CA"/>
    <w:rsid w:val="00CD4A13"/>
    <w:rsid w:val="00CD4B0C"/>
    <w:rsid w:val="00CD4D67"/>
    <w:rsid w:val="00CD51C2"/>
    <w:rsid w:val="00CD54A3"/>
    <w:rsid w:val="00CD5710"/>
    <w:rsid w:val="00CD5824"/>
    <w:rsid w:val="00CD61D9"/>
    <w:rsid w:val="00CD655C"/>
    <w:rsid w:val="00CD679D"/>
    <w:rsid w:val="00CD6978"/>
    <w:rsid w:val="00CD6B72"/>
    <w:rsid w:val="00CD6D20"/>
    <w:rsid w:val="00CD6ECE"/>
    <w:rsid w:val="00CD7013"/>
    <w:rsid w:val="00CD74D0"/>
    <w:rsid w:val="00CD7631"/>
    <w:rsid w:val="00CD7D8B"/>
    <w:rsid w:val="00CE02DD"/>
    <w:rsid w:val="00CE0353"/>
    <w:rsid w:val="00CE0641"/>
    <w:rsid w:val="00CE0709"/>
    <w:rsid w:val="00CE079E"/>
    <w:rsid w:val="00CE08D1"/>
    <w:rsid w:val="00CE0A49"/>
    <w:rsid w:val="00CE1078"/>
    <w:rsid w:val="00CE1582"/>
    <w:rsid w:val="00CE168B"/>
    <w:rsid w:val="00CE1895"/>
    <w:rsid w:val="00CE1E03"/>
    <w:rsid w:val="00CE2141"/>
    <w:rsid w:val="00CE2874"/>
    <w:rsid w:val="00CE28CF"/>
    <w:rsid w:val="00CE3454"/>
    <w:rsid w:val="00CE3F5F"/>
    <w:rsid w:val="00CE4111"/>
    <w:rsid w:val="00CE4806"/>
    <w:rsid w:val="00CE4BF0"/>
    <w:rsid w:val="00CE4C81"/>
    <w:rsid w:val="00CE4D8E"/>
    <w:rsid w:val="00CE4E93"/>
    <w:rsid w:val="00CE4EFB"/>
    <w:rsid w:val="00CE5024"/>
    <w:rsid w:val="00CE515B"/>
    <w:rsid w:val="00CE57EF"/>
    <w:rsid w:val="00CE59BE"/>
    <w:rsid w:val="00CE5D06"/>
    <w:rsid w:val="00CE5DA3"/>
    <w:rsid w:val="00CE5FCD"/>
    <w:rsid w:val="00CE64E5"/>
    <w:rsid w:val="00CE6578"/>
    <w:rsid w:val="00CE68B9"/>
    <w:rsid w:val="00CE69ED"/>
    <w:rsid w:val="00CE6AC6"/>
    <w:rsid w:val="00CE7A98"/>
    <w:rsid w:val="00CE7AE2"/>
    <w:rsid w:val="00CF01DF"/>
    <w:rsid w:val="00CF052E"/>
    <w:rsid w:val="00CF0D99"/>
    <w:rsid w:val="00CF13FC"/>
    <w:rsid w:val="00CF1477"/>
    <w:rsid w:val="00CF15F1"/>
    <w:rsid w:val="00CF167E"/>
    <w:rsid w:val="00CF1763"/>
    <w:rsid w:val="00CF19F1"/>
    <w:rsid w:val="00CF1BA1"/>
    <w:rsid w:val="00CF1CE0"/>
    <w:rsid w:val="00CF1E93"/>
    <w:rsid w:val="00CF247C"/>
    <w:rsid w:val="00CF25DA"/>
    <w:rsid w:val="00CF2735"/>
    <w:rsid w:val="00CF2795"/>
    <w:rsid w:val="00CF2799"/>
    <w:rsid w:val="00CF2CAF"/>
    <w:rsid w:val="00CF2F35"/>
    <w:rsid w:val="00CF32DC"/>
    <w:rsid w:val="00CF3820"/>
    <w:rsid w:val="00CF38D4"/>
    <w:rsid w:val="00CF3B2A"/>
    <w:rsid w:val="00CF3C91"/>
    <w:rsid w:val="00CF4117"/>
    <w:rsid w:val="00CF4173"/>
    <w:rsid w:val="00CF42A2"/>
    <w:rsid w:val="00CF4A97"/>
    <w:rsid w:val="00CF4BA4"/>
    <w:rsid w:val="00CF50D4"/>
    <w:rsid w:val="00CF5BE6"/>
    <w:rsid w:val="00CF65B7"/>
    <w:rsid w:val="00CF67A4"/>
    <w:rsid w:val="00CF6922"/>
    <w:rsid w:val="00CF6E96"/>
    <w:rsid w:val="00CF7456"/>
    <w:rsid w:val="00CF751B"/>
    <w:rsid w:val="00CF7656"/>
    <w:rsid w:val="00CF7B83"/>
    <w:rsid w:val="00CF7CC5"/>
    <w:rsid w:val="00D003A5"/>
    <w:rsid w:val="00D00591"/>
    <w:rsid w:val="00D007D7"/>
    <w:rsid w:val="00D00A58"/>
    <w:rsid w:val="00D00D03"/>
    <w:rsid w:val="00D00DD5"/>
    <w:rsid w:val="00D012C5"/>
    <w:rsid w:val="00D01396"/>
    <w:rsid w:val="00D016F0"/>
    <w:rsid w:val="00D01A0D"/>
    <w:rsid w:val="00D01A94"/>
    <w:rsid w:val="00D01AC7"/>
    <w:rsid w:val="00D01D93"/>
    <w:rsid w:val="00D01ED6"/>
    <w:rsid w:val="00D020A4"/>
    <w:rsid w:val="00D025C9"/>
    <w:rsid w:val="00D02B40"/>
    <w:rsid w:val="00D02C66"/>
    <w:rsid w:val="00D03387"/>
    <w:rsid w:val="00D035ED"/>
    <w:rsid w:val="00D03C7E"/>
    <w:rsid w:val="00D03E81"/>
    <w:rsid w:val="00D04223"/>
    <w:rsid w:val="00D047B1"/>
    <w:rsid w:val="00D048FE"/>
    <w:rsid w:val="00D04CBB"/>
    <w:rsid w:val="00D04F95"/>
    <w:rsid w:val="00D05071"/>
    <w:rsid w:val="00D05109"/>
    <w:rsid w:val="00D053A9"/>
    <w:rsid w:val="00D055E9"/>
    <w:rsid w:val="00D05756"/>
    <w:rsid w:val="00D0592C"/>
    <w:rsid w:val="00D059E7"/>
    <w:rsid w:val="00D05CB2"/>
    <w:rsid w:val="00D05E38"/>
    <w:rsid w:val="00D05E66"/>
    <w:rsid w:val="00D061DE"/>
    <w:rsid w:val="00D06662"/>
    <w:rsid w:val="00D06703"/>
    <w:rsid w:val="00D06972"/>
    <w:rsid w:val="00D06B77"/>
    <w:rsid w:val="00D06CDA"/>
    <w:rsid w:val="00D06E87"/>
    <w:rsid w:val="00D072BA"/>
    <w:rsid w:val="00D07441"/>
    <w:rsid w:val="00D07471"/>
    <w:rsid w:val="00D0770B"/>
    <w:rsid w:val="00D079E4"/>
    <w:rsid w:val="00D07B2D"/>
    <w:rsid w:val="00D07F11"/>
    <w:rsid w:val="00D10486"/>
    <w:rsid w:val="00D10801"/>
    <w:rsid w:val="00D1087D"/>
    <w:rsid w:val="00D10BF8"/>
    <w:rsid w:val="00D10EB3"/>
    <w:rsid w:val="00D10FDC"/>
    <w:rsid w:val="00D1133C"/>
    <w:rsid w:val="00D113ED"/>
    <w:rsid w:val="00D11485"/>
    <w:rsid w:val="00D115D7"/>
    <w:rsid w:val="00D11876"/>
    <w:rsid w:val="00D11939"/>
    <w:rsid w:val="00D11C4D"/>
    <w:rsid w:val="00D11FC3"/>
    <w:rsid w:val="00D122EC"/>
    <w:rsid w:val="00D122EE"/>
    <w:rsid w:val="00D12530"/>
    <w:rsid w:val="00D125EE"/>
    <w:rsid w:val="00D12855"/>
    <w:rsid w:val="00D12ADB"/>
    <w:rsid w:val="00D12B24"/>
    <w:rsid w:val="00D12B27"/>
    <w:rsid w:val="00D12B2B"/>
    <w:rsid w:val="00D12E3F"/>
    <w:rsid w:val="00D132C3"/>
    <w:rsid w:val="00D132F0"/>
    <w:rsid w:val="00D134F1"/>
    <w:rsid w:val="00D1385C"/>
    <w:rsid w:val="00D13965"/>
    <w:rsid w:val="00D13B51"/>
    <w:rsid w:val="00D13B7E"/>
    <w:rsid w:val="00D13EC9"/>
    <w:rsid w:val="00D1457B"/>
    <w:rsid w:val="00D14F79"/>
    <w:rsid w:val="00D1556B"/>
    <w:rsid w:val="00D15810"/>
    <w:rsid w:val="00D16251"/>
    <w:rsid w:val="00D1639C"/>
    <w:rsid w:val="00D16425"/>
    <w:rsid w:val="00D16662"/>
    <w:rsid w:val="00D166CC"/>
    <w:rsid w:val="00D16AE6"/>
    <w:rsid w:val="00D176C1"/>
    <w:rsid w:val="00D179F1"/>
    <w:rsid w:val="00D17D4F"/>
    <w:rsid w:val="00D17EEC"/>
    <w:rsid w:val="00D17F2A"/>
    <w:rsid w:val="00D17FB7"/>
    <w:rsid w:val="00D20159"/>
    <w:rsid w:val="00D206D1"/>
    <w:rsid w:val="00D20807"/>
    <w:rsid w:val="00D20D04"/>
    <w:rsid w:val="00D20E3F"/>
    <w:rsid w:val="00D20E8C"/>
    <w:rsid w:val="00D20F3B"/>
    <w:rsid w:val="00D20FA0"/>
    <w:rsid w:val="00D21A8E"/>
    <w:rsid w:val="00D22109"/>
    <w:rsid w:val="00D22181"/>
    <w:rsid w:val="00D221DF"/>
    <w:rsid w:val="00D2222C"/>
    <w:rsid w:val="00D22A42"/>
    <w:rsid w:val="00D22B0F"/>
    <w:rsid w:val="00D233AF"/>
    <w:rsid w:val="00D2372C"/>
    <w:rsid w:val="00D237FC"/>
    <w:rsid w:val="00D23907"/>
    <w:rsid w:val="00D23AD8"/>
    <w:rsid w:val="00D23B0F"/>
    <w:rsid w:val="00D2446B"/>
    <w:rsid w:val="00D24865"/>
    <w:rsid w:val="00D252EA"/>
    <w:rsid w:val="00D255F2"/>
    <w:rsid w:val="00D2579D"/>
    <w:rsid w:val="00D257D4"/>
    <w:rsid w:val="00D264E4"/>
    <w:rsid w:val="00D26545"/>
    <w:rsid w:val="00D26699"/>
    <w:rsid w:val="00D2681C"/>
    <w:rsid w:val="00D269AA"/>
    <w:rsid w:val="00D26F12"/>
    <w:rsid w:val="00D27000"/>
    <w:rsid w:val="00D270C3"/>
    <w:rsid w:val="00D27452"/>
    <w:rsid w:val="00D27763"/>
    <w:rsid w:val="00D27B0F"/>
    <w:rsid w:val="00D27DF0"/>
    <w:rsid w:val="00D308F3"/>
    <w:rsid w:val="00D30BFB"/>
    <w:rsid w:val="00D30EE1"/>
    <w:rsid w:val="00D3109B"/>
    <w:rsid w:val="00D313BC"/>
    <w:rsid w:val="00D31715"/>
    <w:rsid w:val="00D31E5A"/>
    <w:rsid w:val="00D3232E"/>
    <w:rsid w:val="00D325CE"/>
    <w:rsid w:val="00D32928"/>
    <w:rsid w:val="00D32BCC"/>
    <w:rsid w:val="00D32C00"/>
    <w:rsid w:val="00D332B5"/>
    <w:rsid w:val="00D332CD"/>
    <w:rsid w:val="00D33933"/>
    <w:rsid w:val="00D33BD6"/>
    <w:rsid w:val="00D341C4"/>
    <w:rsid w:val="00D3430D"/>
    <w:rsid w:val="00D34421"/>
    <w:rsid w:val="00D344DD"/>
    <w:rsid w:val="00D348E1"/>
    <w:rsid w:val="00D349F5"/>
    <w:rsid w:val="00D34A47"/>
    <w:rsid w:val="00D34DD3"/>
    <w:rsid w:val="00D35046"/>
    <w:rsid w:val="00D35479"/>
    <w:rsid w:val="00D356E2"/>
    <w:rsid w:val="00D3589D"/>
    <w:rsid w:val="00D35984"/>
    <w:rsid w:val="00D35E86"/>
    <w:rsid w:val="00D3606C"/>
    <w:rsid w:val="00D36211"/>
    <w:rsid w:val="00D36666"/>
    <w:rsid w:val="00D36808"/>
    <w:rsid w:val="00D3698E"/>
    <w:rsid w:val="00D378B5"/>
    <w:rsid w:val="00D37A28"/>
    <w:rsid w:val="00D40013"/>
    <w:rsid w:val="00D40267"/>
    <w:rsid w:val="00D4034C"/>
    <w:rsid w:val="00D40413"/>
    <w:rsid w:val="00D40597"/>
    <w:rsid w:val="00D40870"/>
    <w:rsid w:val="00D40C6C"/>
    <w:rsid w:val="00D40D4F"/>
    <w:rsid w:val="00D40FE1"/>
    <w:rsid w:val="00D4129E"/>
    <w:rsid w:val="00D41F26"/>
    <w:rsid w:val="00D41FAC"/>
    <w:rsid w:val="00D42964"/>
    <w:rsid w:val="00D42EC8"/>
    <w:rsid w:val="00D42F6F"/>
    <w:rsid w:val="00D43003"/>
    <w:rsid w:val="00D43070"/>
    <w:rsid w:val="00D4311C"/>
    <w:rsid w:val="00D4346C"/>
    <w:rsid w:val="00D43810"/>
    <w:rsid w:val="00D43F01"/>
    <w:rsid w:val="00D43F24"/>
    <w:rsid w:val="00D4445F"/>
    <w:rsid w:val="00D4463A"/>
    <w:rsid w:val="00D44C37"/>
    <w:rsid w:val="00D44D3B"/>
    <w:rsid w:val="00D450B2"/>
    <w:rsid w:val="00D452AC"/>
    <w:rsid w:val="00D45316"/>
    <w:rsid w:val="00D4535F"/>
    <w:rsid w:val="00D454C7"/>
    <w:rsid w:val="00D4588B"/>
    <w:rsid w:val="00D46663"/>
    <w:rsid w:val="00D467E0"/>
    <w:rsid w:val="00D46AA6"/>
    <w:rsid w:val="00D46B81"/>
    <w:rsid w:val="00D46E47"/>
    <w:rsid w:val="00D4749D"/>
    <w:rsid w:val="00D475A7"/>
    <w:rsid w:val="00D475D8"/>
    <w:rsid w:val="00D475DD"/>
    <w:rsid w:val="00D478C7"/>
    <w:rsid w:val="00D47DE8"/>
    <w:rsid w:val="00D50615"/>
    <w:rsid w:val="00D5085B"/>
    <w:rsid w:val="00D50893"/>
    <w:rsid w:val="00D50B76"/>
    <w:rsid w:val="00D50D16"/>
    <w:rsid w:val="00D50E9A"/>
    <w:rsid w:val="00D515F5"/>
    <w:rsid w:val="00D5167A"/>
    <w:rsid w:val="00D51DAA"/>
    <w:rsid w:val="00D5208D"/>
    <w:rsid w:val="00D5248F"/>
    <w:rsid w:val="00D52756"/>
    <w:rsid w:val="00D529FA"/>
    <w:rsid w:val="00D52B92"/>
    <w:rsid w:val="00D52F99"/>
    <w:rsid w:val="00D53015"/>
    <w:rsid w:val="00D53370"/>
    <w:rsid w:val="00D53CD5"/>
    <w:rsid w:val="00D53D04"/>
    <w:rsid w:val="00D53E05"/>
    <w:rsid w:val="00D5436E"/>
    <w:rsid w:val="00D543E2"/>
    <w:rsid w:val="00D54BE6"/>
    <w:rsid w:val="00D5535C"/>
    <w:rsid w:val="00D55596"/>
    <w:rsid w:val="00D5577B"/>
    <w:rsid w:val="00D5596E"/>
    <w:rsid w:val="00D55A39"/>
    <w:rsid w:val="00D55D53"/>
    <w:rsid w:val="00D56590"/>
    <w:rsid w:val="00D56626"/>
    <w:rsid w:val="00D568BD"/>
    <w:rsid w:val="00D5711B"/>
    <w:rsid w:val="00D574FB"/>
    <w:rsid w:val="00D57D0D"/>
    <w:rsid w:val="00D60B11"/>
    <w:rsid w:val="00D60B9B"/>
    <w:rsid w:val="00D60BF8"/>
    <w:rsid w:val="00D60C09"/>
    <w:rsid w:val="00D60D4C"/>
    <w:rsid w:val="00D60F0C"/>
    <w:rsid w:val="00D611D4"/>
    <w:rsid w:val="00D6124B"/>
    <w:rsid w:val="00D612F8"/>
    <w:rsid w:val="00D6132A"/>
    <w:rsid w:val="00D61A2E"/>
    <w:rsid w:val="00D61AF7"/>
    <w:rsid w:val="00D62058"/>
    <w:rsid w:val="00D6224D"/>
    <w:rsid w:val="00D6298B"/>
    <w:rsid w:val="00D62C5B"/>
    <w:rsid w:val="00D631C2"/>
    <w:rsid w:val="00D63310"/>
    <w:rsid w:val="00D633C6"/>
    <w:rsid w:val="00D6389B"/>
    <w:rsid w:val="00D63A26"/>
    <w:rsid w:val="00D63B12"/>
    <w:rsid w:val="00D64134"/>
    <w:rsid w:val="00D644C5"/>
    <w:rsid w:val="00D645A6"/>
    <w:rsid w:val="00D64667"/>
    <w:rsid w:val="00D649EA"/>
    <w:rsid w:val="00D653FD"/>
    <w:rsid w:val="00D655FF"/>
    <w:rsid w:val="00D65913"/>
    <w:rsid w:val="00D6675D"/>
    <w:rsid w:val="00D667D5"/>
    <w:rsid w:val="00D66908"/>
    <w:rsid w:val="00D66AC1"/>
    <w:rsid w:val="00D67213"/>
    <w:rsid w:val="00D67CCB"/>
    <w:rsid w:val="00D70097"/>
    <w:rsid w:val="00D701D0"/>
    <w:rsid w:val="00D7095A"/>
    <w:rsid w:val="00D70F9E"/>
    <w:rsid w:val="00D712F7"/>
    <w:rsid w:val="00D716D2"/>
    <w:rsid w:val="00D72058"/>
    <w:rsid w:val="00D72480"/>
    <w:rsid w:val="00D727BB"/>
    <w:rsid w:val="00D72A90"/>
    <w:rsid w:val="00D73392"/>
    <w:rsid w:val="00D735E4"/>
    <w:rsid w:val="00D736F0"/>
    <w:rsid w:val="00D73741"/>
    <w:rsid w:val="00D73742"/>
    <w:rsid w:val="00D73EB5"/>
    <w:rsid w:val="00D73F26"/>
    <w:rsid w:val="00D74407"/>
    <w:rsid w:val="00D7463D"/>
    <w:rsid w:val="00D74742"/>
    <w:rsid w:val="00D74868"/>
    <w:rsid w:val="00D74A2A"/>
    <w:rsid w:val="00D74C54"/>
    <w:rsid w:val="00D74EA7"/>
    <w:rsid w:val="00D7506B"/>
    <w:rsid w:val="00D7543A"/>
    <w:rsid w:val="00D75617"/>
    <w:rsid w:val="00D756EA"/>
    <w:rsid w:val="00D75A64"/>
    <w:rsid w:val="00D75CBC"/>
    <w:rsid w:val="00D75DFF"/>
    <w:rsid w:val="00D76071"/>
    <w:rsid w:val="00D760A7"/>
    <w:rsid w:val="00D760AB"/>
    <w:rsid w:val="00D761D0"/>
    <w:rsid w:val="00D76E13"/>
    <w:rsid w:val="00D771BB"/>
    <w:rsid w:val="00D7725E"/>
    <w:rsid w:val="00D77447"/>
    <w:rsid w:val="00D77459"/>
    <w:rsid w:val="00D776A3"/>
    <w:rsid w:val="00D77886"/>
    <w:rsid w:val="00D77BEE"/>
    <w:rsid w:val="00D77E10"/>
    <w:rsid w:val="00D801B8"/>
    <w:rsid w:val="00D80506"/>
    <w:rsid w:val="00D806CB"/>
    <w:rsid w:val="00D80A1C"/>
    <w:rsid w:val="00D80EA8"/>
    <w:rsid w:val="00D81765"/>
    <w:rsid w:val="00D81CDC"/>
    <w:rsid w:val="00D81D07"/>
    <w:rsid w:val="00D81D26"/>
    <w:rsid w:val="00D81E27"/>
    <w:rsid w:val="00D82C1A"/>
    <w:rsid w:val="00D82FF2"/>
    <w:rsid w:val="00D83298"/>
    <w:rsid w:val="00D832BA"/>
    <w:rsid w:val="00D833C5"/>
    <w:rsid w:val="00D836DE"/>
    <w:rsid w:val="00D838B0"/>
    <w:rsid w:val="00D83E65"/>
    <w:rsid w:val="00D84645"/>
    <w:rsid w:val="00D84B2A"/>
    <w:rsid w:val="00D851E9"/>
    <w:rsid w:val="00D851F0"/>
    <w:rsid w:val="00D85241"/>
    <w:rsid w:val="00D852B7"/>
    <w:rsid w:val="00D85486"/>
    <w:rsid w:val="00D8568B"/>
    <w:rsid w:val="00D85A02"/>
    <w:rsid w:val="00D85E4A"/>
    <w:rsid w:val="00D866FD"/>
    <w:rsid w:val="00D869DC"/>
    <w:rsid w:val="00D86CCD"/>
    <w:rsid w:val="00D87009"/>
    <w:rsid w:val="00D87394"/>
    <w:rsid w:val="00D87634"/>
    <w:rsid w:val="00D87998"/>
    <w:rsid w:val="00D87FC5"/>
    <w:rsid w:val="00D904E2"/>
    <w:rsid w:val="00D904FB"/>
    <w:rsid w:val="00D906BD"/>
    <w:rsid w:val="00D909BC"/>
    <w:rsid w:val="00D90B30"/>
    <w:rsid w:val="00D90BCF"/>
    <w:rsid w:val="00D90DC9"/>
    <w:rsid w:val="00D90E82"/>
    <w:rsid w:val="00D90FA6"/>
    <w:rsid w:val="00D91053"/>
    <w:rsid w:val="00D91314"/>
    <w:rsid w:val="00D91599"/>
    <w:rsid w:val="00D918DF"/>
    <w:rsid w:val="00D92429"/>
    <w:rsid w:val="00D924CA"/>
    <w:rsid w:val="00D924D5"/>
    <w:rsid w:val="00D92709"/>
    <w:rsid w:val="00D92AC0"/>
    <w:rsid w:val="00D9303D"/>
    <w:rsid w:val="00D93073"/>
    <w:rsid w:val="00D9354C"/>
    <w:rsid w:val="00D935B9"/>
    <w:rsid w:val="00D935C8"/>
    <w:rsid w:val="00D93964"/>
    <w:rsid w:val="00D93B3B"/>
    <w:rsid w:val="00D93DD0"/>
    <w:rsid w:val="00D94182"/>
    <w:rsid w:val="00D944B4"/>
    <w:rsid w:val="00D94908"/>
    <w:rsid w:val="00D952F3"/>
    <w:rsid w:val="00D95398"/>
    <w:rsid w:val="00D956AF"/>
    <w:rsid w:val="00D956D7"/>
    <w:rsid w:val="00D95ABA"/>
    <w:rsid w:val="00D95F27"/>
    <w:rsid w:val="00D963AE"/>
    <w:rsid w:val="00D964EB"/>
    <w:rsid w:val="00D964F9"/>
    <w:rsid w:val="00D96B7F"/>
    <w:rsid w:val="00D96DFE"/>
    <w:rsid w:val="00D9704E"/>
    <w:rsid w:val="00D9705D"/>
    <w:rsid w:val="00D9782B"/>
    <w:rsid w:val="00D97977"/>
    <w:rsid w:val="00D97A2D"/>
    <w:rsid w:val="00D97BF4"/>
    <w:rsid w:val="00D97D9B"/>
    <w:rsid w:val="00D97E4D"/>
    <w:rsid w:val="00D97ECB"/>
    <w:rsid w:val="00D97F3B"/>
    <w:rsid w:val="00D97FCE"/>
    <w:rsid w:val="00DA0184"/>
    <w:rsid w:val="00DA021C"/>
    <w:rsid w:val="00DA04A1"/>
    <w:rsid w:val="00DA06FA"/>
    <w:rsid w:val="00DA0890"/>
    <w:rsid w:val="00DA0A9E"/>
    <w:rsid w:val="00DA0B1A"/>
    <w:rsid w:val="00DA0B48"/>
    <w:rsid w:val="00DA0C0D"/>
    <w:rsid w:val="00DA0CA6"/>
    <w:rsid w:val="00DA110D"/>
    <w:rsid w:val="00DA187F"/>
    <w:rsid w:val="00DA188F"/>
    <w:rsid w:val="00DA19D3"/>
    <w:rsid w:val="00DA1A05"/>
    <w:rsid w:val="00DA1B95"/>
    <w:rsid w:val="00DA21B3"/>
    <w:rsid w:val="00DA269E"/>
    <w:rsid w:val="00DA2897"/>
    <w:rsid w:val="00DA2D38"/>
    <w:rsid w:val="00DA2D5B"/>
    <w:rsid w:val="00DA2FF7"/>
    <w:rsid w:val="00DA31AA"/>
    <w:rsid w:val="00DA38D8"/>
    <w:rsid w:val="00DA3ED9"/>
    <w:rsid w:val="00DA406B"/>
    <w:rsid w:val="00DA4223"/>
    <w:rsid w:val="00DA4A02"/>
    <w:rsid w:val="00DA4B27"/>
    <w:rsid w:val="00DA4C91"/>
    <w:rsid w:val="00DA4F56"/>
    <w:rsid w:val="00DA514D"/>
    <w:rsid w:val="00DA55F1"/>
    <w:rsid w:val="00DA577A"/>
    <w:rsid w:val="00DA5781"/>
    <w:rsid w:val="00DA589F"/>
    <w:rsid w:val="00DA5DD1"/>
    <w:rsid w:val="00DA5E4C"/>
    <w:rsid w:val="00DA5E61"/>
    <w:rsid w:val="00DA62BB"/>
    <w:rsid w:val="00DA6661"/>
    <w:rsid w:val="00DA68A9"/>
    <w:rsid w:val="00DA69EB"/>
    <w:rsid w:val="00DA6A38"/>
    <w:rsid w:val="00DA6DC4"/>
    <w:rsid w:val="00DA6E26"/>
    <w:rsid w:val="00DA7AD6"/>
    <w:rsid w:val="00DA7CB1"/>
    <w:rsid w:val="00DA7FCA"/>
    <w:rsid w:val="00DB027C"/>
    <w:rsid w:val="00DB034B"/>
    <w:rsid w:val="00DB034E"/>
    <w:rsid w:val="00DB044C"/>
    <w:rsid w:val="00DB04A1"/>
    <w:rsid w:val="00DB056E"/>
    <w:rsid w:val="00DB0B02"/>
    <w:rsid w:val="00DB0BB6"/>
    <w:rsid w:val="00DB122E"/>
    <w:rsid w:val="00DB146B"/>
    <w:rsid w:val="00DB150E"/>
    <w:rsid w:val="00DB1521"/>
    <w:rsid w:val="00DB18F0"/>
    <w:rsid w:val="00DB1963"/>
    <w:rsid w:val="00DB1CCF"/>
    <w:rsid w:val="00DB1FC5"/>
    <w:rsid w:val="00DB2023"/>
    <w:rsid w:val="00DB20F2"/>
    <w:rsid w:val="00DB26E3"/>
    <w:rsid w:val="00DB29AA"/>
    <w:rsid w:val="00DB31D0"/>
    <w:rsid w:val="00DB34C4"/>
    <w:rsid w:val="00DB4038"/>
    <w:rsid w:val="00DB4247"/>
    <w:rsid w:val="00DB43A5"/>
    <w:rsid w:val="00DB44CC"/>
    <w:rsid w:val="00DB45F3"/>
    <w:rsid w:val="00DB4B3F"/>
    <w:rsid w:val="00DB4CB2"/>
    <w:rsid w:val="00DB51F2"/>
    <w:rsid w:val="00DB56FD"/>
    <w:rsid w:val="00DB5763"/>
    <w:rsid w:val="00DB5886"/>
    <w:rsid w:val="00DB604D"/>
    <w:rsid w:val="00DB62D2"/>
    <w:rsid w:val="00DB66D1"/>
    <w:rsid w:val="00DB6804"/>
    <w:rsid w:val="00DB68BE"/>
    <w:rsid w:val="00DB6A28"/>
    <w:rsid w:val="00DB6C03"/>
    <w:rsid w:val="00DB6EB8"/>
    <w:rsid w:val="00DB70A2"/>
    <w:rsid w:val="00DB7112"/>
    <w:rsid w:val="00DB7215"/>
    <w:rsid w:val="00DB76FA"/>
    <w:rsid w:val="00DB7A8B"/>
    <w:rsid w:val="00DB7ADC"/>
    <w:rsid w:val="00DB7B55"/>
    <w:rsid w:val="00DB7C95"/>
    <w:rsid w:val="00DB7CB1"/>
    <w:rsid w:val="00DC034B"/>
    <w:rsid w:val="00DC1117"/>
    <w:rsid w:val="00DC1459"/>
    <w:rsid w:val="00DC177A"/>
    <w:rsid w:val="00DC1C14"/>
    <w:rsid w:val="00DC1EA7"/>
    <w:rsid w:val="00DC21D4"/>
    <w:rsid w:val="00DC248D"/>
    <w:rsid w:val="00DC254C"/>
    <w:rsid w:val="00DC2A24"/>
    <w:rsid w:val="00DC2B87"/>
    <w:rsid w:val="00DC2C20"/>
    <w:rsid w:val="00DC2E6D"/>
    <w:rsid w:val="00DC30FF"/>
    <w:rsid w:val="00DC3186"/>
    <w:rsid w:val="00DC35C4"/>
    <w:rsid w:val="00DC369F"/>
    <w:rsid w:val="00DC3723"/>
    <w:rsid w:val="00DC3811"/>
    <w:rsid w:val="00DC3D82"/>
    <w:rsid w:val="00DC3FEA"/>
    <w:rsid w:val="00DC4362"/>
    <w:rsid w:val="00DC488E"/>
    <w:rsid w:val="00DC4C10"/>
    <w:rsid w:val="00DC4D45"/>
    <w:rsid w:val="00DC52D6"/>
    <w:rsid w:val="00DC54E2"/>
    <w:rsid w:val="00DC56D4"/>
    <w:rsid w:val="00DC6281"/>
    <w:rsid w:val="00DC646C"/>
    <w:rsid w:val="00DC667D"/>
    <w:rsid w:val="00DC66C0"/>
    <w:rsid w:val="00DC6AC5"/>
    <w:rsid w:val="00DC6B48"/>
    <w:rsid w:val="00DC6DD7"/>
    <w:rsid w:val="00DC7148"/>
    <w:rsid w:val="00DC752E"/>
    <w:rsid w:val="00DC7556"/>
    <w:rsid w:val="00DC76DE"/>
    <w:rsid w:val="00DD040B"/>
    <w:rsid w:val="00DD085F"/>
    <w:rsid w:val="00DD08E1"/>
    <w:rsid w:val="00DD0A18"/>
    <w:rsid w:val="00DD1310"/>
    <w:rsid w:val="00DD1985"/>
    <w:rsid w:val="00DD1B98"/>
    <w:rsid w:val="00DD1F0E"/>
    <w:rsid w:val="00DD224B"/>
    <w:rsid w:val="00DD2370"/>
    <w:rsid w:val="00DD2631"/>
    <w:rsid w:val="00DD2738"/>
    <w:rsid w:val="00DD297C"/>
    <w:rsid w:val="00DD2BE9"/>
    <w:rsid w:val="00DD3065"/>
    <w:rsid w:val="00DD35C1"/>
    <w:rsid w:val="00DD3ADC"/>
    <w:rsid w:val="00DD3C03"/>
    <w:rsid w:val="00DD3C9F"/>
    <w:rsid w:val="00DD3F05"/>
    <w:rsid w:val="00DD3FE8"/>
    <w:rsid w:val="00DD403C"/>
    <w:rsid w:val="00DD4962"/>
    <w:rsid w:val="00DD4E6C"/>
    <w:rsid w:val="00DD4EA1"/>
    <w:rsid w:val="00DD5212"/>
    <w:rsid w:val="00DD5426"/>
    <w:rsid w:val="00DD5907"/>
    <w:rsid w:val="00DD5F08"/>
    <w:rsid w:val="00DD62D7"/>
    <w:rsid w:val="00DD6414"/>
    <w:rsid w:val="00DD7905"/>
    <w:rsid w:val="00DD794A"/>
    <w:rsid w:val="00DD7C4A"/>
    <w:rsid w:val="00DE09C2"/>
    <w:rsid w:val="00DE0A45"/>
    <w:rsid w:val="00DE0A54"/>
    <w:rsid w:val="00DE0BA0"/>
    <w:rsid w:val="00DE1005"/>
    <w:rsid w:val="00DE10FB"/>
    <w:rsid w:val="00DE1133"/>
    <w:rsid w:val="00DE11C8"/>
    <w:rsid w:val="00DE129A"/>
    <w:rsid w:val="00DE1694"/>
    <w:rsid w:val="00DE1B0F"/>
    <w:rsid w:val="00DE1C4E"/>
    <w:rsid w:val="00DE2041"/>
    <w:rsid w:val="00DE2405"/>
    <w:rsid w:val="00DE26E9"/>
    <w:rsid w:val="00DE2CC7"/>
    <w:rsid w:val="00DE2CD6"/>
    <w:rsid w:val="00DE3294"/>
    <w:rsid w:val="00DE32E8"/>
    <w:rsid w:val="00DE3D59"/>
    <w:rsid w:val="00DE3DC6"/>
    <w:rsid w:val="00DE3DF6"/>
    <w:rsid w:val="00DE3F96"/>
    <w:rsid w:val="00DE40A9"/>
    <w:rsid w:val="00DE424D"/>
    <w:rsid w:val="00DE4300"/>
    <w:rsid w:val="00DE4383"/>
    <w:rsid w:val="00DE43DB"/>
    <w:rsid w:val="00DE455E"/>
    <w:rsid w:val="00DE4633"/>
    <w:rsid w:val="00DE4721"/>
    <w:rsid w:val="00DE4740"/>
    <w:rsid w:val="00DE52B6"/>
    <w:rsid w:val="00DE5A9E"/>
    <w:rsid w:val="00DE5DF4"/>
    <w:rsid w:val="00DE605C"/>
    <w:rsid w:val="00DE6378"/>
    <w:rsid w:val="00DE65EF"/>
    <w:rsid w:val="00DE684C"/>
    <w:rsid w:val="00DE71ED"/>
    <w:rsid w:val="00DE733F"/>
    <w:rsid w:val="00DE73AE"/>
    <w:rsid w:val="00DE7670"/>
    <w:rsid w:val="00DE77BD"/>
    <w:rsid w:val="00DE7F07"/>
    <w:rsid w:val="00DF006C"/>
    <w:rsid w:val="00DF0236"/>
    <w:rsid w:val="00DF0C74"/>
    <w:rsid w:val="00DF0D02"/>
    <w:rsid w:val="00DF1888"/>
    <w:rsid w:val="00DF19B5"/>
    <w:rsid w:val="00DF19BA"/>
    <w:rsid w:val="00DF19D6"/>
    <w:rsid w:val="00DF1BC6"/>
    <w:rsid w:val="00DF1BE2"/>
    <w:rsid w:val="00DF1CED"/>
    <w:rsid w:val="00DF1EF2"/>
    <w:rsid w:val="00DF2447"/>
    <w:rsid w:val="00DF24A8"/>
    <w:rsid w:val="00DF25C2"/>
    <w:rsid w:val="00DF264E"/>
    <w:rsid w:val="00DF2855"/>
    <w:rsid w:val="00DF30A5"/>
    <w:rsid w:val="00DF3BA5"/>
    <w:rsid w:val="00DF3FA0"/>
    <w:rsid w:val="00DF4019"/>
    <w:rsid w:val="00DF49B2"/>
    <w:rsid w:val="00DF512D"/>
    <w:rsid w:val="00DF52A3"/>
    <w:rsid w:val="00DF54B6"/>
    <w:rsid w:val="00DF5837"/>
    <w:rsid w:val="00DF5B60"/>
    <w:rsid w:val="00DF5FF1"/>
    <w:rsid w:val="00DF60D1"/>
    <w:rsid w:val="00DF61D4"/>
    <w:rsid w:val="00DF652C"/>
    <w:rsid w:val="00DF6534"/>
    <w:rsid w:val="00DF65FA"/>
    <w:rsid w:val="00DF72A2"/>
    <w:rsid w:val="00DF7356"/>
    <w:rsid w:val="00DF740D"/>
    <w:rsid w:val="00DF7511"/>
    <w:rsid w:val="00DF79A9"/>
    <w:rsid w:val="00DF7CD8"/>
    <w:rsid w:val="00DF7EAE"/>
    <w:rsid w:val="00DF7F95"/>
    <w:rsid w:val="00E004EC"/>
    <w:rsid w:val="00E005CF"/>
    <w:rsid w:val="00E00E88"/>
    <w:rsid w:val="00E00EB8"/>
    <w:rsid w:val="00E00FD1"/>
    <w:rsid w:val="00E01074"/>
    <w:rsid w:val="00E011EE"/>
    <w:rsid w:val="00E01499"/>
    <w:rsid w:val="00E014D3"/>
    <w:rsid w:val="00E016C4"/>
    <w:rsid w:val="00E01CB8"/>
    <w:rsid w:val="00E01DAF"/>
    <w:rsid w:val="00E01DD2"/>
    <w:rsid w:val="00E01E4B"/>
    <w:rsid w:val="00E025A9"/>
    <w:rsid w:val="00E027CF"/>
    <w:rsid w:val="00E02945"/>
    <w:rsid w:val="00E035A3"/>
    <w:rsid w:val="00E035AD"/>
    <w:rsid w:val="00E037E6"/>
    <w:rsid w:val="00E03CAF"/>
    <w:rsid w:val="00E041F4"/>
    <w:rsid w:val="00E042B2"/>
    <w:rsid w:val="00E0455A"/>
    <w:rsid w:val="00E045EE"/>
    <w:rsid w:val="00E046E2"/>
    <w:rsid w:val="00E049B1"/>
    <w:rsid w:val="00E04D55"/>
    <w:rsid w:val="00E04E4A"/>
    <w:rsid w:val="00E04F24"/>
    <w:rsid w:val="00E052F0"/>
    <w:rsid w:val="00E0549F"/>
    <w:rsid w:val="00E05AA6"/>
    <w:rsid w:val="00E05AB1"/>
    <w:rsid w:val="00E06066"/>
    <w:rsid w:val="00E06A9D"/>
    <w:rsid w:val="00E06EB5"/>
    <w:rsid w:val="00E0760E"/>
    <w:rsid w:val="00E07759"/>
    <w:rsid w:val="00E077BB"/>
    <w:rsid w:val="00E07D26"/>
    <w:rsid w:val="00E07E0A"/>
    <w:rsid w:val="00E10018"/>
    <w:rsid w:val="00E1004E"/>
    <w:rsid w:val="00E100A8"/>
    <w:rsid w:val="00E10366"/>
    <w:rsid w:val="00E10602"/>
    <w:rsid w:val="00E106B1"/>
    <w:rsid w:val="00E106F0"/>
    <w:rsid w:val="00E10777"/>
    <w:rsid w:val="00E109ED"/>
    <w:rsid w:val="00E10CBC"/>
    <w:rsid w:val="00E10EBB"/>
    <w:rsid w:val="00E10EEB"/>
    <w:rsid w:val="00E10F04"/>
    <w:rsid w:val="00E114DE"/>
    <w:rsid w:val="00E1160B"/>
    <w:rsid w:val="00E11CAA"/>
    <w:rsid w:val="00E11EF1"/>
    <w:rsid w:val="00E12057"/>
    <w:rsid w:val="00E121A7"/>
    <w:rsid w:val="00E124FB"/>
    <w:rsid w:val="00E12A58"/>
    <w:rsid w:val="00E13007"/>
    <w:rsid w:val="00E13199"/>
    <w:rsid w:val="00E13475"/>
    <w:rsid w:val="00E1385A"/>
    <w:rsid w:val="00E13C8E"/>
    <w:rsid w:val="00E13E51"/>
    <w:rsid w:val="00E13F73"/>
    <w:rsid w:val="00E1412B"/>
    <w:rsid w:val="00E1426A"/>
    <w:rsid w:val="00E14491"/>
    <w:rsid w:val="00E14777"/>
    <w:rsid w:val="00E147C6"/>
    <w:rsid w:val="00E14A90"/>
    <w:rsid w:val="00E14B59"/>
    <w:rsid w:val="00E15210"/>
    <w:rsid w:val="00E15981"/>
    <w:rsid w:val="00E15C57"/>
    <w:rsid w:val="00E161CD"/>
    <w:rsid w:val="00E163B3"/>
    <w:rsid w:val="00E169E3"/>
    <w:rsid w:val="00E16CCD"/>
    <w:rsid w:val="00E16D3A"/>
    <w:rsid w:val="00E16E68"/>
    <w:rsid w:val="00E17122"/>
    <w:rsid w:val="00E1745D"/>
    <w:rsid w:val="00E1782A"/>
    <w:rsid w:val="00E1794B"/>
    <w:rsid w:val="00E17A6D"/>
    <w:rsid w:val="00E17B49"/>
    <w:rsid w:val="00E17D27"/>
    <w:rsid w:val="00E20047"/>
    <w:rsid w:val="00E20689"/>
    <w:rsid w:val="00E20763"/>
    <w:rsid w:val="00E20793"/>
    <w:rsid w:val="00E20886"/>
    <w:rsid w:val="00E208F1"/>
    <w:rsid w:val="00E214E6"/>
    <w:rsid w:val="00E2154C"/>
    <w:rsid w:val="00E21791"/>
    <w:rsid w:val="00E21FCB"/>
    <w:rsid w:val="00E221D9"/>
    <w:rsid w:val="00E22555"/>
    <w:rsid w:val="00E22557"/>
    <w:rsid w:val="00E2257A"/>
    <w:rsid w:val="00E22589"/>
    <w:rsid w:val="00E22750"/>
    <w:rsid w:val="00E227EA"/>
    <w:rsid w:val="00E22A08"/>
    <w:rsid w:val="00E22EEB"/>
    <w:rsid w:val="00E22F70"/>
    <w:rsid w:val="00E23425"/>
    <w:rsid w:val="00E235DB"/>
    <w:rsid w:val="00E23A22"/>
    <w:rsid w:val="00E23DA9"/>
    <w:rsid w:val="00E240E8"/>
    <w:rsid w:val="00E2432A"/>
    <w:rsid w:val="00E24E01"/>
    <w:rsid w:val="00E25061"/>
    <w:rsid w:val="00E2568E"/>
    <w:rsid w:val="00E258C5"/>
    <w:rsid w:val="00E25EDA"/>
    <w:rsid w:val="00E26260"/>
    <w:rsid w:val="00E2630C"/>
    <w:rsid w:val="00E263AC"/>
    <w:rsid w:val="00E26A87"/>
    <w:rsid w:val="00E27258"/>
    <w:rsid w:val="00E27359"/>
    <w:rsid w:val="00E300B0"/>
    <w:rsid w:val="00E30335"/>
    <w:rsid w:val="00E30415"/>
    <w:rsid w:val="00E3073D"/>
    <w:rsid w:val="00E30850"/>
    <w:rsid w:val="00E30CF0"/>
    <w:rsid w:val="00E30D06"/>
    <w:rsid w:val="00E30F9B"/>
    <w:rsid w:val="00E31196"/>
    <w:rsid w:val="00E31295"/>
    <w:rsid w:val="00E31348"/>
    <w:rsid w:val="00E318F8"/>
    <w:rsid w:val="00E31FB3"/>
    <w:rsid w:val="00E32315"/>
    <w:rsid w:val="00E32338"/>
    <w:rsid w:val="00E32422"/>
    <w:rsid w:val="00E326E3"/>
    <w:rsid w:val="00E32B82"/>
    <w:rsid w:val="00E32E2F"/>
    <w:rsid w:val="00E32E3B"/>
    <w:rsid w:val="00E32E9D"/>
    <w:rsid w:val="00E330A8"/>
    <w:rsid w:val="00E331E8"/>
    <w:rsid w:val="00E335C8"/>
    <w:rsid w:val="00E33793"/>
    <w:rsid w:val="00E33825"/>
    <w:rsid w:val="00E33878"/>
    <w:rsid w:val="00E338B9"/>
    <w:rsid w:val="00E33D46"/>
    <w:rsid w:val="00E33DF0"/>
    <w:rsid w:val="00E34087"/>
    <w:rsid w:val="00E3411B"/>
    <w:rsid w:val="00E347A3"/>
    <w:rsid w:val="00E3497B"/>
    <w:rsid w:val="00E34B5A"/>
    <w:rsid w:val="00E34C4A"/>
    <w:rsid w:val="00E34FBD"/>
    <w:rsid w:val="00E35028"/>
    <w:rsid w:val="00E3513D"/>
    <w:rsid w:val="00E35355"/>
    <w:rsid w:val="00E3546D"/>
    <w:rsid w:val="00E35673"/>
    <w:rsid w:val="00E35A40"/>
    <w:rsid w:val="00E35AAF"/>
    <w:rsid w:val="00E363D2"/>
    <w:rsid w:val="00E36542"/>
    <w:rsid w:val="00E368D3"/>
    <w:rsid w:val="00E36D68"/>
    <w:rsid w:val="00E36F1F"/>
    <w:rsid w:val="00E3735E"/>
    <w:rsid w:val="00E3756B"/>
    <w:rsid w:val="00E37672"/>
    <w:rsid w:val="00E37B22"/>
    <w:rsid w:val="00E37BEA"/>
    <w:rsid w:val="00E405A7"/>
    <w:rsid w:val="00E407CB"/>
    <w:rsid w:val="00E40A56"/>
    <w:rsid w:val="00E40C4E"/>
    <w:rsid w:val="00E40FE1"/>
    <w:rsid w:val="00E410F2"/>
    <w:rsid w:val="00E411E8"/>
    <w:rsid w:val="00E4127C"/>
    <w:rsid w:val="00E415ED"/>
    <w:rsid w:val="00E4178D"/>
    <w:rsid w:val="00E41B43"/>
    <w:rsid w:val="00E41BCF"/>
    <w:rsid w:val="00E41DC1"/>
    <w:rsid w:val="00E41DFA"/>
    <w:rsid w:val="00E42131"/>
    <w:rsid w:val="00E421F1"/>
    <w:rsid w:val="00E4226A"/>
    <w:rsid w:val="00E42333"/>
    <w:rsid w:val="00E425C3"/>
    <w:rsid w:val="00E42D21"/>
    <w:rsid w:val="00E4304D"/>
    <w:rsid w:val="00E431AF"/>
    <w:rsid w:val="00E433D2"/>
    <w:rsid w:val="00E439B4"/>
    <w:rsid w:val="00E43D4D"/>
    <w:rsid w:val="00E43F1A"/>
    <w:rsid w:val="00E44011"/>
    <w:rsid w:val="00E440EC"/>
    <w:rsid w:val="00E441B7"/>
    <w:rsid w:val="00E441F3"/>
    <w:rsid w:val="00E44268"/>
    <w:rsid w:val="00E443FD"/>
    <w:rsid w:val="00E447B7"/>
    <w:rsid w:val="00E44B57"/>
    <w:rsid w:val="00E44BA5"/>
    <w:rsid w:val="00E44C3E"/>
    <w:rsid w:val="00E44E4B"/>
    <w:rsid w:val="00E44EDB"/>
    <w:rsid w:val="00E44FF4"/>
    <w:rsid w:val="00E45444"/>
    <w:rsid w:val="00E45531"/>
    <w:rsid w:val="00E4555D"/>
    <w:rsid w:val="00E45854"/>
    <w:rsid w:val="00E45894"/>
    <w:rsid w:val="00E4589F"/>
    <w:rsid w:val="00E45B56"/>
    <w:rsid w:val="00E45BA1"/>
    <w:rsid w:val="00E45FB0"/>
    <w:rsid w:val="00E460A5"/>
    <w:rsid w:val="00E464BF"/>
    <w:rsid w:val="00E467F0"/>
    <w:rsid w:val="00E4707D"/>
    <w:rsid w:val="00E47B85"/>
    <w:rsid w:val="00E50038"/>
    <w:rsid w:val="00E50493"/>
    <w:rsid w:val="00E50758"/>
    <w:rsid w:val="00E50D84"/>
    <w:rsid w:val="00E50E9B"/>
    <w:rsid w:val="00E50FCD"/>
    <w:rsid w:val="00E512B1"/>
    <w:rsid w:val="00E513EC"/>
    <w:rsid w:val="00E51455"/>
    <w:rsid w:val="00E51B56"/>
    <w:rsid w:val="00E51E0A"/>
    <w:rsid w:val="00E52021"/>
    <w:rsid w:val="00E52498"/>
    <w:rsid w:val="00E5293F"/>
    <w:rsid w:val="00E52EB4"/>
    <w:rsid w:val="00E52F5D"/>
    <w:rsid w:val="00E5380B"/>
    <w:rsid w:val="00E538A5"/>
    <w:rsid w:val="00E53FDA"/>
    <w:rsid w:val="00E5400C"/>
    <w:rsid w:val="00E540C9"/>
    <w:rsid w:val="00E54680"/>
    <w:rsid w:val="00E54AE8"/>
    <w:rsid w:val="00E54BC4"/>
    <w:rsid w:val="00E54E2C"/>
    <w:rsid w:val="00E554FA"/>
    <w:rsid w:val="00E563DA"/>
    <w:rsid w:val="00E564AA"/>
    <w:rsid w:val="00E56786"/>
    <w:rsid w:val="00E56ABF"/>
    <w:rsid w:val="00E56D22"/>
    <w:rsid w:val="00E56F12"/>
    <w:rsid w:val="00E57189"/>
    <w:rsid w:val="00E57638"/>
    <w:rsid w:val="00E576A0"/>
    <w:rsid w:val="00E57AA7"/>
    <w:rsid w:val="00E57E50"/>
    <w:rsid w:val="00E60165"/>
    <w:rsid w:val="00E60AAE"/>
    <w:rsid w:val="00E60B52"/>
    <w:rsid w:val="00E60DC2"/>
    <w:rsid w:val="00E60E96"/>
    <w:rsid w:val="00E60EEC"/>
    <w:rsid w:val="00E60F4E"/>
    <w:rsid w:val="00E61080"/>
    <w:rsid w:val="00E617CE"/>
    <w:rsid w:val="00E61A74"/>
    <w:rsid w:val="00E61BFD"/>
    <w:rsid w:val="00E62338"/>
    <w:rsid w:val="00E625E8"/>
    <w:rsid w:val="00E625EA"/>
    <w:rsid w:val="00E62883"/>
    <w:rsid w:val="00E63434"/>
    <w:rsid w:val="00E634CC"/>
    <w:rsid w:val="00E63834"/>
    <w:rsid w:val="00E63D23"/>
    <w:rsid w:val="00E643AF"/>
    <w:rsid w:val="00E64466"/>
    <w:rsid w:val="00E6471F"/>
    <w:rsid w:val="00E6480F"/>
    <w:rsid w:val="00E64A5C"/>
    <w:rsid w:val="00E64D5B"/>
    <w:rsid w:val="00E64DA2"/>
    <w:rsid w:val="00E65011"/>
    <w:rsid w:val="00E6510D"/>
    <w:rsid w:val="00E65338"/>
    <w:rsid w:val="00E658C4"/>
    <w:rsid w:val="00E65E20"/>
    <w:rsid w:val="00E65FCC"/>
    <w:rsid w:val="00E66077"/>
    <w:rsid w:val="00E662C8"/>
    <w:rsid w:val="00E66548"/>
    <w:rsid w:val="00E66959"/>
    <w:rsid w:val="00E66D16"/>
    <w:rsid w:val="00E66EAC"/>
    <w:rsid w:val="00E6702C"/>
    <w:rsid w:val="00E6709E"/>
    <w:rsid w:val="00E6710D"/>
    <w:rsid w:val="00E673D3"/>
    <w:rsid w:val="00E679CE"/>
    <w:rsid w:val="00E67A06"/>
    <w:rsid w:val="00E70181"/>
    <w:rsid w:val="00E702FA"/>
    <w:rsid w:val="00E70577"/>
    <w:rsid w:val="00E7092F"/>
    <w:rsid w:val="00E710F9"/>
    <w:rsid w:val="00E7132D"/>
    <w:rsid w:val="00E713BA"/>
    <w:rsid w:val="00E714E3"/>
    <w:rsid w:val="00E71706"/>
    <w:rsid w:val="00E71C38"/>
    <w:rsid w:val="00E71EEA"/>
    <w:rsid w:val="00E7234C"/>
    <w:rsid w:val="00E72A07"/>
    <w:rsid w:val="00E72E61"/>
    <w:rsid w:val="00E731DD"/>
    <w:rsid w:val="00E73559"/>
    <w:rsid w:val="00E738DC"/>
    <w:rsid w:val="00E741B7"/>
    <w:rsid w:val="00E7439C"/>
    <w:rsid w:val="00E7498C"/>
    <w:rsid w:val="00E74D10"/>
    <w:rsid w:val="00E74F67"/>
    <w:rsid w:val="00E7508B"/>
    <w:rsid w:val="00E75A72"/>
    <w:rsid w:val="00E75B63"/>
    <w:rsid w:val="00E75C26"/>
    <w:rsid w:val="00E75F2D"/>
    <w:rsid w:val="00E762B6"/>
    <w:rsid w:val="00E76A6A"/>
    <w:rsid w:val="00E76EC0"/>
    <w:rsid w:val="00E7736E"/>
    <w:rsid w:val="00E7751A"/>
    <w:rsid w:val="00E77618"/>
    <w:rsid w:val="00E77FFB"/>
    <w:rsid w:val="00E803AF"/>
    <w:rsid w:val="00E80459"/>
    <w:rsid w:val="00E8053A"/>
    <w:rsid w:val="00E805B0"/>
    <w:rsid w:val="00E80703"/>
    <w:rsid w:val="00E80947"/>
    <w:rsid w:val="00E813ED"/>
    <w:rsid w:val="00E81B03"/>
    <w:rsid w:val="00E81CB2"/>
    <w:rsid w:val="00E81D9A"/>
    <w:rsid w:val="00E81E31"/>
    <w:rsid w:val="00E81E3C"/>
    <w:rsid w:val="00E81ED8"/>
    <w:rsid w:val="00E8201C"/>
    <w:rsid w:val="00E82061"/>
    <w:rsid w:val="00E8248F"/>
    <w:rsid w:val="00E82681"/>
    <w:rsid w:val="00E82A74"/>
    <w:rsid w:val="00E82B66"/>
    <w:rsid w:val="00E82C0A"/>
    <w:rsid w:val="00E82D00"/>
    <w:rsid w:val="00E82D72"/>
    <w:rsid w:val="00E82F49"/>
    <w:rsid w:val="00E82FAC"/>
    <w:rsid w:val="00E83356"/>
    <w:rsid w:val="00E8352B"/>
    <w:rsid w:val="00E83537"/>
    <w:rsid w:val="00E83554"/>
    <w:rsid w:val="00E83F25"/>
    <w:rsid w:val="00E84847"/>
    <w:rsid w:val="00E8489B"/>
    <w:rsid w:val="00E84E93"/>
    <w:rsid w:val="00E8529B"/>
    <w:rsid w:val="00E85492"/>
    <w:rsid w:val="00E85877"/>
    <w:rsid w:val="00E85D50"/>
    <w:rsid w:val="00E85DA7"/>
    <w:rsid w:val="00E865A7"/>
    <w:rsid w:val="00E866BE"/>
    <w:rsid w:val="00E86844"/>
    <w:rsid w:val="00E86EEE"/>
    <w:rsid w:val="00E874BB"/>
    <w:rsid w:val="00E87564"/>
    <w:rsid w:val="00E87F99"/>
    <w:rsid w:val="00E90621"/>
    <w:rsid w:val="00E90634"/>
    <w:rsid w:val="00E90778"/>
    <w:rsid w:val="00E90BBE"/>
    <w:rsid w:val="00E90BD3"/>
    <w:rsid w:val="00E9102D"/>
    <w:rsid w:val="00E91343"/>
    <w:rsid w:val="00E91621"/>
    <w:rsid w:val="00E91FFF"/>
    <w:rsid w:val="00E9202A"/>
    <w:rsid w:val="00E920FD"/>
    <w:rsid w:val="00E92693"/>
    <w:rsid w:val="00E9273E"/>
    <w:rsid w:val="00E927BB"/>
    <w:rsid w:val="00E927E0"/>
    <w:rsid w:val="00E92F0F"/>
    <w:rsid w:val="00E93685"/>
    <w:rsid w:val="00E93759"/>
    <w:rsid w:val="00E93793"/>
    <w:rsid w:val="00E93AA3"/>
    <w:rsid w:val="00E93C2A"/>
    <w:rsid w:val="00E93CC5"/>
    <w:rsid w:val="00E93CF9"/>
    <w:rsid w:val="00E93D60"/>
    <w:rsid w:val="00E940F0"/>
    <w:rsid w:val="00E9425D"/>
    <w:rsid w:val="00E9476D"/>
    <w:rsid w:val="00E94E0D"/>
    <w:rsid w:val="00E94ECA"/>
    <w:rsid w:val="00E94FE4"/>
    <w:rsid w:val="00E95235"/>
    <w:rsid w:val="00E9569F"/>
    <w:rsid w:val="00E9586D"/>
    <w:rsid w:val="00E95AE2"/>
    <w:rsid w:val="00E95AFB"/>
    <w:rsid w:val="00E95CBF"/>
    <w:rsid w:val="00E95D1E"/>
    <w:rsid w:val="00E95E6E"/>
    <w:rsid w:val="00E95EDF"/>
    <w:rsid w:val="00E95EFF"/>
    <w:rsid w:val="00E96143"/>
    <w:rsid w:val="00E961ED"/>
    <w:rsid w:val="00E963C6"/>
    <w:rsid w:val="00E964B0"/>
    <w:rsid w:val="00E97247"/>
    <w:rsid w:val="00EA021B"/>
    <w:rsid w:val="00EA03D9"/>
    <w:rsid w:val="00EA087A"/>
    <w:rsid w:val="00EA0FA7"/>
    <w:rsid w:val="00EA0FB0"/>
    <w:rsid w:val="00EA103A"/>
    <w:rsid w:val="00EA12F3"/>
    <w:rsid w:val="00EA1473"/>
    <w:rsid w:val="00EA178F"/>
    <w:rsid w:val="00EA269C"/>
    <w:rsid w:val="00EA28B4"/>
    <w:rsid w:val="00EA2944"/>
    <w:rsid w:val="00EA2AC4"/>
    <w:rsid w:val="00EA2CFC"/>
    <w:rsid w:val="00EA2DC4"/>
    <w:rsid w:val="00EA3280"/>
    <w:rsid w:val="00EA342D"/>
    <w:rsid w:val="00EA3564"/>
    <w:rsid w:val="00EA3A9B"/>
    <w:rsid w:val="00EA410C"/>
    <w:rsid w:val="00EA4110"/>
    <w:rsid w:val="00EA411E"/>
    <w:rsid w:val="00EA449F"/>
    <w:rsid w:val="00EA4E27"/>
    <w:rsid w:val="00EA53BB"/>
    <w:rsid w:val="00EA5443"/>
    <w:rsid w:val="00EA5534"/>
    <w:rsid w:val="00EA55F6"/>
    <w:rsid w:val="00EA565C"/>
    <w:rsid w:val="00EA5A00"/>
    <w:rsid w:val="00EA5E11"/>
    <w:rsid w:val="00EA5E4E"/>
    <w:rsid w:val="00EA5E8E"/>
    <w:rsid w:val="00EA605D"/>
    <w:rsid w:val="00EA62FC"/>
    <w:rsid w:val="00EA6325"/>
    <w:rsid w:val="00EA63BE"/>
    <w:rsid w:val="00EA6812"/>
    <w:rsid w:val="00EA6839"/>
    <w:rsid w:val="00EA685F"/>
    <w:rsid w:val="00EA6BF6"/>
    <w:rsid w:val="00EA6F57"/>
    <w:rsid w:val="00EA7040"/>
    <w:rsid w:val="00EA7485"/>
    <w:rsid w:val="00EA7574"/>
    <w:rsid w:val="00EA773B"/>
    <w:rsid w:val="00EA787F"/>
    <w:rsid w:val="00EA79B1"/>
    <w:rsid w:val="00EB0084"/>
    <w:rsid w:val="00EB01A5"/>
    <w:rsid w:val="00EB090F"/>
    <w:rsid w:val="00EB0DE6"/>
    <w:rsid w:val="00EB1170"/>
    <w:rsid w:val="00EB11D0"/>
    <w:rsid w:val="00EB1230"/>
    <w:rsid w:val="00EB136E"/>
    <w:rsid w:val="00EB14A0"/>
    <w:rsid w:val="00EB16B7"/>
    <w:rsid w:val="00EB2242"/>
    <w:rsid w:val="00EB2B8D"/>
    <w:rsid w:val="00EB2BDD"/>
    <w:rsid w:val="00EB2CF4"/>
    <w:rsid w:val="00EB2F8A"/>
    <w:rsid w:val="00EB3829"/>
    <w:rsid w:val="00EB3947"/>
    <w:rsid w:val="00EB3CAE"/>
    <w:rsid w:val="00EB3CFE"/>
    <w:rsid w:val="00EB3DA2"/>
    <w:rsid w:val="00EB400F"/>
    <w:rsid w:val="00EB4031"/>
    <w:rsid w:val="00EB43FD"/>
    <w:rsid w:val="00EB4599"/>
    <w:rsid w:val="00EB4B25"/>
    <w:rsid w:val="00EB4FE5"/>
    <w:rsid w:val="00EB510B"/>
    <w:rsid w:val="00EB51E0"/>
    <w:rsid w:val="00EB527C"/>
    <w:rsid w:val="00EB557C"/>
    <w:rsid w:val="00EB56B9"/>
    <w:rsid w:val="00EB5B4A"/>
    <w:rsid w:val="00EB5E15"/>
    <w:rsid w:val="00EB5FE7"/>
    <w:rsid w:val="00EB6464"/>
    <w:rsid w:val="00EB648E"/>
    <w:rsid w:val="00EB69A1"/>
    <w:rsid w:val="00EB6A6F"/>
    <w:rsid w:val="00EB6BC3"/>
    <w:rsid w:val="00EB6CDE"/>
    <w:rsid w:val="00EB6FDB"/>
    <w:rsid w:val="00EB7034"/>
    <w:rsid w:val="00EB709B"/>
    <w:rsid w:val="00EB75DA"/>
    <w:rsid w:val="00EB7B6A"/>
    <w:rsid w:val="00EB7F51"/>
    <w:rsid w:val="00EC005E"/>
    <w:rsid w:val="00EC08E8"/>
    <w:rsid w:val="00EC0A50"/>
    <w:rsid w:val="00EC0BA8"/>
    <w:rsid w:val="00EC0C57"/>
    <w:rsid w:val="00EC1151"/>
    <w:rsid w:val="00EC129D"/>
    <w:rsid w:val="00EC16E8"/>
    <w:rsid w:val="00EC17B0"/>
    <w:rsid w:val="00EC1901"/>
    <w:rsid w:val="00EC19D4"/>
    <w:rsid w:val="00EC1B8E"/>
    <w:rsid w:val="00EC20CD"/>
    <w:rsid w:val="00EC22AC"/>
    <w:rsid w:val="00EC2611"/>
    <w:rsid w:val="00EC2657"/>
    <w:rsid w:val="00EC2CD5"/>
    <w:rsid w:val="00EC32F8"/>
    <w:rsid w:val="00EC3935"/>
    <w:rsid w:val="00EC3947"/>
    <w:rsid w:val="00EC3BA7"/>
    <w:rsid w:val="00EC3D41"/>
    <w:rsid w:val="00EC3EFF"/>
    <w:rsid w:val="00EC5208"/>
    <w:rsid w:val="00EC57A3"/>
    <w:rsid w:val="00EC5A67"/>
    <w:rsid w:val="00EC5BE0"/>
    <w:rsid w:val="00EC5D66"/>
    <w:rsid w:val="00EC5EB4"/>
    <w:rsid w:val="00EC5EBA"/>
    <w:rsid w:val="00EC63B5"/>
    <w:rsid w:val="00EC653A"/>
    <w:rsid w:val="00EC6958"/>
    <w:rsid w:val="00EC6A04"/>
    <w:rsid w:val="00EC6BE2"/>
    <w:rsid w:val="00EC6CEF"/>
    <w:rsid w:val="00EC6EA5"/>
    <w:rsid w:val="00EC6F8C"/>
    <w:rsid w:val="00EC716D"/>
    <w:rsid w:val="00EC729A"/>
    <w:rsid w:val="00EC7554"/>
    <w:rsid w:val="00EC7842"/>
    <w:rsid w:val="00EC7B42"/>
    <w:rsid w:val="00EC7CE1"/>
    <w:rsid w:val="00EC7DEF"/>
    <w:rsid w:val="00ED027D"/>
    <w:rsid w:val="00ED0840"/>
    <w:rsid w:val="00ED0EAD"/>
    <w:rsid w:val="00ED1042"/>
    <w:rsid w:val="00ED1279"/>
    <w:rsid w:val="00ED1490"/>
    <w:rsid w:val="00ED14E8"/>
    <w:rsid w:val="00ED151F"/>
    <w:rsid w:val="00ED1768"/>
    <w:rsid w:val="00ED17DA"/>
    <w:rsid w:val="00ED18D2"/>
    <w:rsid w:val="00ED194C"/>
    <w:rsid w:val="00ED1E73"/>
    <w:rsid w:val="00ED1E97"/>
    <w:rsid w:val="00ED201C"/>
    <w:rsid w:val="00ED2086"/>
    <w:rsid w:val="00ED2244"/>
    <w:rsid w:val="00ED22C7"/>
    <w:rsid w:val="00ED2308"/>
    <w:rsid w:val="00ED2AC5"/>
    <w:rsid w:val="00ED2C71"/>
    <w:rsid w:val="00ED2FEC"/>
    <w:rsid w:val="00ED308D"/>
    <w:rsid w:val="00ED362F"/>
    <w:rsid w:val="00ED39A3"/>
    <w:rsid w:val="00ED4033"/>
    <w:rsid w:val="00ED404D"/>
    <w:rsid w:val="00ED4285"/>
    <w:rsid w:val="00ED4292"/>
    <w:rsid w:val="00ED4873"/>
    <w:rsid w:val="00ED49F6"/>
    <w:rsid w:val="00ED4EE9"/>
    <w:rsid w:val="00ED53B8"/>
    <w:rsid w:val="00ED57B0"/>
    <w:rsid w:val="00ED5922"/>
    <w:rsid w:val="00ED5A14"/>
    <w:rsid w:val="00ED5B4F"/>
    <w:rsid w:val="00ED5E7E"/>
    <w:rsid w:val="00ED60F7"/>
    <w:rsid w:val="00ED6250"/>
    <w:rsid w:val="00ED6B97"/>
    <w:rsid w:val="00ED77BA"/>
    <w:rsid w:val="00ED7A76"/>
    <w:rsid w:val="00ED7B59"/>
    <w:rsid w:val="00ED7F0B"/>
    <w:rsid w:val="00ED7FA3"/>
    <w:rsid w:val="00EE0616"/>
    <w:rsid w:val="00EE0A71"/>
    <w:rsid w:val="00EE114C"/>
    <w:rsid w:val="00EE120F"/>
    <w:rsid w:val="00EE130F"/>
    <w:rsid w:val="00EE13A8"/>
    <w:rsid w:val="00EE155B"/>
    <w:rsid w:val="00EE1817"/>
    <w:rsid w:val="00EE20DF"/>
    <w:rsid w:val="00EE284C"/>
    <w:rsid w:val="00EE285D"/>
    <w:rsid w:val="00EE340A"/>
    <w:rsid w:val="00EE34A3"/>
    <w:rsid w:val="00EE3763"/>
    <w:rsid w:val="00EE391C"/>
    <w:rsid w:val="00EE39C4"/>
    <w:rsid w:val="00EE39ED"/>
    <w:rsid w:val="00EE3A95"/>
    <w:rsid w:val="00EE3D29"/>
    <w:rsid w:val="00EE3EF1"/>
    <w:rsid w:val="00EE4483"/>
    <w:rsid w:val="00EE45CB"/>
    <w:rsid w:val="00EE4956"/>
    <w:rsid w:val="00EE4C16"/>
    <w:rsid w:val="00EE4FCD"/>
    <w:rsid w:val="00EE5549"/>
    <w:rsid w:val="00EE5828"/>
    <w:rsid w:val="00EE599F"/>
    <w:rsid w:val="00EE5AFE"/>
    <w:rsid w:val="00EE5B33"/>
    <w:rsid w:val="00EE5E6C"/>
    <w:rsid w:val="00EE6599"/>
    <w:rsid w:val="00EE6B23"/>
    <w:rsid w:val="00EE6C26"/>
    <w:rsid w:val="00EE6EDA"/>
    <w:rsid w:val="00EE7011"/>
    <w:rsid w:val="00EE7192"/>
    <w:rsid w:val="00EE7274"/>
    <w:rsid w:val="00EE758D"/>
    <w:rsid w:val="00EE76AA"/>
    <w:rsid w:val="00EE7871"/>
    <w:rsid w:val="00EE7D39"/>
    <w:rsid w:val="00EE7F23"/>
    <w:rsid w:val="00EF0066"/>
    <w:rsid w:val="00EF00A1"/>
    <w:rsid w:val="00EF00F7"/>
    <w:rsid w:val="00EF047C"/>
    <w:rsid w:val="00EF08F9"/>
    <w:rsid w:val="00EF0AA2"/>
    <w:rsid w:val="00EF0D44"/>
    <w:rsid w:val="00EF0F43"/>
    <w:rsid w:val="00EF11F0"/>
    <w:rsid w:val="00EF1359"/>
    <w:rsid w:val="00EF13AA"/>
    <w:rsid w:val="00EF1438"/>
    <w:rsid w:val="00EF1584"/>
    <w:rsid w:val="00EF1811"/>
    <w:rsid w:val="00EF1B03"/>
    <w:rsid w:val="00EF1B33"/>
    <w:rsid w:val="00EF1BAA"/>
    <w:rsid w:val="00EF1D62"/>
    <w:rsid w:val="00EF1F2D"/>
    <w:rsid w:val="00EF2207"/>
    <w:rsid w:val="00EF2536"/>
    <w:rsid w:val="00EF2915"/>
    <w:rsid w:val="00EF29E0"/>
    <w:rsid w:val="00EF2BE0"/>
    <w:rsid w:val="00EF2E60"/>
    <w:rsid w:val="00EF338C"/>
    <w:rsid w:val="00EF387E"/>
    <w:rsid w:val="00EF3BC2"/>
    <w:rsid w:val="00EF3C2F"/>
    <w:rsid w:val="00EF3E4A"/>
    <w:rsid w:val="00EF3F0C"/>
    <w:rsid w:val="00EF4696"/>
    <w:rsid w:val="00EF4A67"/>
    <w:rsid w:val="00EF4F91"/>
    <w:rsid w:val="00EF5520"/>
    <w:rsid w:val="00EF5561"/>
    <w:rsid w:val="00EF55CC"/>
    <w:rsid w:val="00EF57E8"/>
    <w:rsid w:val="00EF5C20"/>
    <w:rsid w:val="00EF6003"/>
    <w:rsid w:val="00EF605C"/>
    <w:rsid w:val="00EF64F0"/>
    <w:rsid w:val="00EF671B"/>
    <w:rsid w:val="00EF67FC"/>
    <w:rsid w:val="00EF6C5D"/>
    <w:rsid w:val="00EF6F11"/>
    <w:rsid w:val="00EF794A"/>
    <w:rsid w:val="00EF7DEA"/>
    <w:rsid w:val="00F003B2"/>
    <w:rsid w:val="00F00A84"/>
    <w:rsid w:val="00F0149A"/>
    <w:rsid w:val="00F01701"/>
    <w:rsid w:val="00F01DD7"/>
    <w:rsid w:val="00F02177"/>
    <w:rsid w:val="00F02527"/>
    <w:rsid w:val="00F02781"/>
    <w:rsid w:val="00F02815"/>
    <w:rsid w:val="00F0296E"/>
    <w:rsid w:val="00F02A2A"/>
    <w:rsid w:val="00F02A52"/>
    <w:rsid w:val="00F02AA5"/>
    <w:rsid w:val="00F02E96"/>
    <w:rsid w:val="00F02F6B"/>
    <w:rsid w:val="00F03480"/>
    <w:rsid w:val="00F03945"/>
    <w:rsid w:val="00F03A6C"/>
    <w:rsid w:val="00F040CE"/>
    <w:rsid w:val="00F048A4"/>
    <w:rsid w:val="00F04A3A"/>
    <w:rsid w:val="00F04D72"/>
    <w:rsid w:val="00F05213"/>
    <w:rsid w:val="00F05472"/>
    <w:rsid w:val="00F058BB"/>
    <w:rsid w:val="00F05920"/>
    <w:rsid w:val="00F0657C"/>
    <w:rsid w:val="00F06DA2"/>
    <w:rsid w:val="00F07426"/>
    <w:rsid w:val="00F1048E"/>
    <w:rsid w:val="00F10B67"/>
    <w:rsid w:val="00F11619"/>
    <w:rsid w:val="00F11658"/>
    <w:rsid w:val="00F1172A"/>
    <w:rsid w:val="00F118BD"/>
    <w:rsid w:val="00F1193B"/>
    <w:rsid w:val="00F11B15"/>
    <w:rsid w:val="00F11D0F"/>
    <w:rsid w:val="00F11E5F"/>
    <w:rsid w:val="00F1215E"/>
    <w:rsid w:val="00F1226F"/>
    <w:rsid w:val="00F12B53"/>
    <w:rsid w:val="00F12FBC"/>
    <w:rsid w:val="00F132C4"/>
    <w:rsid w:val="00F1339C"/>
    <w:rsid w:val="00F13738"/>
    <w:rsid w:val="00F1388F"/>
    <w:rsid w:val="00F138B6"/>
    <w:rsid w:val="00F13975"/>
    <w:rsid w:val="00F13A92"/>
    <w:rsid w:val="00F13B80"/>
    <w:rsid w:val="00F13C9B"/>
    <w:rsid w:val="00F1463C"/>
    <w:rsid w:val="00F15087"/>
    <w:rsid w:val="00F151B5"/>
    <w:rsid w:val="00F153D1"/>
    <w:rsid w:val="00F155D3"/>
    <w:rsid w:val="00F15611"/>
    <w:rsid w:val="00F1591D"/>
    <w:rsid w:val="00F15B33"/>
    <w:rsid w:val="00F15D26"/>
    <w:rsid w:val="00F15D70"/>
    <w:rsid w:val="00F16235"/>
    <w:rsid w:val="00F16651"/>
    <w:rsid w:val="00F167C1"/>
    <w:rsid w:val="00F16ABE"/>
    <w:rsid w:val="00F16C30"/>
    <w:rsid w:val="00F16DCA"/>
    <w:rsid w:val="00F17122"/>
    <w:rsid w:val="00F178C0"/>
    <w:rsid w:val="00F200EB"/>
    <w:rsid w:val="00F20286"/>
    <w:rsid w:val="00F2055F"/>
    <w:rsid w:val="00F205BF"/>
    <w:rsid w:val="00F206DF"/>
    <w:rsid w:val="00F20754"/>
    <w:rsid w:val="00F208EA"/>
    <w:rsid w:val="00F21532"/>
    <w:rsid w:val="00F21694"/>
    <w:rsid w:val="00F21C6A"/>
    <w:rsid w:val="00F21F94"/>
    <w:rsid w:val="00F2265E"/>
    <w:rsid w:val="00F226A8"/>
    <w:rsid w:val="00F22A7D"/>
    <w:rsid w:val="00F22D70"/>
    <w:rsid w:val="00F22F0F"/>
    <w:rsid w:val="00F23056"/>
    <w:rsid w:val="00F23B77"/>
    <w:rsid w:val="00F23D4F"/>
    <w:rsid w:val="00F23EFA"/>
    <w:rsid w:val="00F2400D"/>
    <w:rsid w:val="00F244D3"/>
    <w:rsid w:val="00F2458D"/>
    <w:rsid w:val="00F24670"/>
    <w:rsid w:val="00F248E7"/>
    <w:rsid w:val="00F24A2C"/>
    <w:rsid w:val="00F24D07"/>
    <w:rsid w:val="00F2563E"/>
    <w:rsid w:val="00F256F3"/>
    <w:rsid w:val="00F2580E"/>
    <w:rsid w:val="00F258D4"/>
    <w:rsid w:val="00F25A3B"/>
    <w:rsid w:val="00F262C6"/>
    <w:rsid w:val="00F262DA"/>
    <w:rsid w:val="00F2658C"/>
    <w:rsid w:val="00F26B6C"/>
    <w:rsid w:val="00F272B2"/>
    <w:rsid w:val="00F275C5"/>
    <w:rsid w:val="00F2773C"/>
    <w:rsid w:val="00F27B99"/>
    <w:rsid w:val="00F3057D"/>
    <w:rsid w:val="00F30D77"/>
    <w:rsid w:val="00F30E8C"/>
    <w:rsid w:val="00F30EA1"/>
    <w:rsid w:val="00F31410"/>
    <w:rsid w:val="00F31AFE"/>
    <w:rsid w:val="00F31B81"/>
    <w:rsid w:val="00F31E0E"/>
    <w:rsid w:val="00F3242F"/>
    <w:rsid w:val="00F32791"/>
    <w:rsid w:val="00F327EF"/>
    <w:rsid w:val="00F3284A"/>
    <w:rsid w:val="00F32A97"/>
    <w:rsid w:val="00F32CEE"/>
    <w:rsid w:val="00F32DA6"/>
    <w:rsid w:val="00F33012"/>
    <w:rsid w:val="00F336AD"/>
    <w:rsid w:val="00F33A05"/>
    <w:rsid w:val="00F33BE5"/>
    <w:rsid w:val="00F33E95"/>
    <w:rsid w:val="00F33F98"/>
    <w:rsid w:val="00F3400F"/>
    <w:rsid w:val="00F34043"/>
    <w:rsid w:val="00F341C4"/>
    <w:rsid w:val="00F34351"/>
    <w:rsid w:val="00F3474F"/>
    <w:rsid w:val="00F347CE"/>
    <w:rsid w:val="00F350AA"/>
    <w:rsid w:val="00F354ED"/>
    <w:rsid w:val="00F356F8"/>
    <w:rsid w:val="00F35CBA"/>
    <w:rsid w:val="00F35DA2"/>
    <w:rsid w:val="00F35F83"/>
    <w:rsid w:val="00F36016"/>
    <w:rsid w:val="00F36351"/>
    <w:rsid w:val="00F36499"/>
    <w:rsid w:val="00F3670C"/>
    <w:rsid w:val="00F36747"/>
    <w:rsid w:val="00F367F4"/>
    <w:rsid w:val="00F36909"/>
    <w:rsid w:val="00F36B16"/>
    <w:rsid w:val="00F36E63"/>
    <w:rsid w:val="00F3732B"/>
    <w:rsid w:val="00F37465"/>
    <w:rsid w:val="00F3763F"/>
    <w:rsid w:val="00F379F8"/>
    <w:rsid w:val="00F40076"/>
    <w:rsid w:val="00F4078A"/>
    <w:rsid w:val="00F408F1"/>
    <w:rsid w:val="00F40F2B"/>
    <w:rsid w:val="00F41804"/>
    <w:rsid w:val="00F41884"/>
    <w:rsid w:val="00F41E30"/>
    <w:rsid w:val="00F41E84"/>
    <w:rsid w:val="00F42174"/>
    <w:rsid w:val="00F42957"/>
    <w:rsid w:val="00F42A52"/>
    <w:rsid w:val="00F42C8A"/>
    <w:rsid w:val="00F42CF6"/>
    <w:rsid w:val="00F42EF2"/>
    <w:rsid w:val="00F43085"/>
    <w:rsid w:val="00F43318"/>
    <w:rsid w:val="00F4335B"/>
    <w:rsid w:val="00F44038"/>
    <w:rsid w:val="00F44139"/>
    <w:rsid w:val="00F4427C"/>
    <w:rsid w:val="00F445B1"/>
    <w:rsid w:val="00F44B6C"/>
    <w:rsid w:val="00F44CE5"/>
    <w:rsid w:val="00F450AF"/>
    <w:rsid w:val="00F45107"/>
    <w:rsid w:val="00F4534E"/>
    <w:rsid w:val="00F455AF"/>
    <w:rsid w:val="00F460A7"/>
    <w:rsid w:val="00F46343"/>
    <w:rsid w:val="00F46599"/>
    <w:rsid w:val="00F4738D"/>
    <w:rsid w:val="00F47890"/>
    <w:rsid w:val="00F47AC6"/>
    <w:rsid w:val="00F47B38"/>
    <w:rsid w:val="00F47C32"/>
    <w:rsid w:val="00F47DB2"/>
    <w:rsid w:val="00F500E5"/>
    <w:rsid w:val="00F5070D"/>
    <w:rsid w:val="00F508E0"/>
    <w:rsid w:val="00F50BBB"/>
    <w:rsid w:val="00F50BDA"/>
    <w:rsid w:val="00F50C8A"/>
    <w:rsid w:val="00F50CC7"/>
    <w:rsid w:val="00F51034"/>
    <w:rsid w:val="00F5167F"/>
    <w:rsid w:val="00F51B37"/>
    <w:rsid w:val="00F51CB0"/>
    <w:rsid w:val="00F51E7E"/>
    <w:rsid w:val="00F529D5"/>
    <w:rsid w:val="00F53020"/>
    <w:rsid w:val="00F530FB"/>
    <w:rsid w:val="00F5337C"/>
    <w:rsid w:val="00F537B8"/>
    <w:rsid w:val="00F53941"/>
    <w:rsid w:val="00F53D4D"/>
    <w:rsid w:val="00F53E17"/>
    <w:rsid w:val="00F54076"/>
    <w:rsid w:val="00F5442F"/>
    <w:rsid w:val="00F5444D"/>
    <w:rsid w:val="00F54493"/>
    <w:rsid w:val="00F54A59"/>
    <w:rsid w:val="00F54CD1"/>
    <w:rsid w:val="00F54DA0"/>
    <w:rsid w:val="00F54FA5"/>
    <w:rsid w:val="00F5535F"/>
    <w:rsid w:val="00F556D2"/>
    <w:rsid w:val="00F55FD9"/>
    <w:rsid w:val="00F562ED"/>
    <w:rsid w:val="00F56359"/>
    <w:rsid w:val="00F5684E"/>
    <w:rsid w:val="00F568AA"/>
    <w:rsid w:val="00F56DBD"/>
    <w:rsid w:val="00F56E04"/>
    <w:rsid w:val="00F56EA3"/>
    <w:rsid w:val="00F56EE9"/>
    <w:rsid w:val="00F57039"/>
    <w:rsid w:val="00F57075"/>
    <w:rsid w:val="00F57410"/>
    <w:rsid w:val="00F574BB"/>
    <w:rsid w:val="00F574C1"/>
    <w:rsid w:val="00F57A32"/>
    <w:rsid w:val="00F57C1D"/>
    <w:rsid w:val="00F57FCE"/>
    <w:rsid w:val="00F605EF"/>
    <w:rsid w:val="00F6093C"/>
    <w:rsid w:val="00F6112E"/>
    <w:rsid w:val="00F6130F"/>
    <w:rsid w:val="00F614E3"/>
    <w:rsid w:val="00F61687"/>
    <w:rsid w:val="00F6190B"/>
    <w:rsid w:val="00F62393"/>
    <w:rsid w:val="00F623C5"/>
    <w:rsid w:val="00F6267F"/>
    <w:rsid w:val="00F628C9"/>
    <w:rsid w:val="00F628EC"/>
    <w:rsid w:val="00F62AFE"/>
    <w:rsid w:val="00F62D20"/>
    <w:rsid w:val="00F62E21"/>
    <w:rsid w:val="00F6318B"/>
    <w:rsid w:val="00F632D5"/>
    <w:rsid w:val="00F633FD"/>
    <w:rsid w:val="00F63539"/>
    <w:rsid w:val="00F637F5"/>
    <w:rsid w:val="00F63F58"/>
    <w:rsid w:val="00F64207"/>
    <w:rsid w:val="00F643BE"/>
    <w:rsid w:val="00F64599"/>
    <w:rsid w:val="00F6485D"/>
    <w:rsid w:val="00F651D2"/>
    <w:rsid w:val="00F65248"/>
    <w:rsid w:val="00F65428"/>
    <w:rsid w:val="00F658A3"/>
    <w:rsid w:val="00F65AE6"/>
    <w:rsid w:val="00F667EE"/>
    <w:rsid w:val="00F66D23"/>
    <w:rsid w:val="00F66E05"/>
    <w:rsid w:val="00F66EC3"/>
    <w:rsid w:val="00F66F4F"/>
    <w:rsid w:val="00F66F81"/>
    <w:rsid w:val="00F6764D"/>
    <w:rsid w:val="00F676E6"/>
    <w:rsid w:val="00F678A4"/>
    <w:rsid w:val="00F67A9C"/>
    <w:rsid w:val="00F67ADF"/>
    <w:rsid w:val="00F67C15"/>
    <w:rsid w:val="00F703A2"/>
    <w:rsid w:val="00F70469"/>
    <w:rsid w:val="00F70485"/>
    <w:rsid w:val="00F704C8"/>
    <w:rsid w:val="00F704D1"/>
    <w:rsid w:val="00F70866"/>
    <w:rsid w:val="00F70E58"/>
    <w:rsid w:val="00F7197B"/>
    <w:rsid w:val="00F71A70"/>
    <w:rsid w:val="00F71D8C"/>
    <w:rsid w:val="00F71F32"/>
    <w:rsid w:val="00F72570"/>
    <w:rsid w:val="00F7288C"/>
    <w:rsid w:val="00F72B07"/>
    <w:rsid w:val="00F7301B"/>
    <w:rsid w:val="00F7350D"/>
    <w:rsid w:val="00F7393B"/>
    <w:rsid w:val="00F73EE6"/>
    <w:rsid w:val="00F741C5"/>
    <w:rsid w:val="00F74A2A"/>
    <w:rsid w:val="00F74AF2"/>
    <w:rsid w:val="00F74B9A"/>
    <w:rsid w:val="00F75086"/>
    <w:rsid w:val="00F75422"/>
    <w:rsid w:val="00F75654"/>
    <w:rsid w:val="00F7588F"/>
    <w:rsid w:val="00F75AB8"/>
    <w:rsid w:val="00F75B72"/>
    <w:rsid w:val="00F75D89"/>
    <w:rsid w:val="00F76806"/>
    <w:rsid w:val="00F76B61"/>
    <w:rsid w:val="00F77473"/>
    <w:rsid w:val="00F776F7"/>
    <w:rsid w:val="00F779ED"/>
    <w:rsid w:val="00F77AA3"/>
    <w:rsid w:val="00F77E64"/>
    <w:rsid w:val="00F77E6E"/>
    <w:rsid w:val="00F80183"/>
    <w:rsid w:val="00F804CA"/>
    <w:rsid w:val="00F806E6"/>
    <w:rsid w:val="00F80700"/>
    <w:rsid w:val="00F80927"/>
    <w:rsid w:val="00F80C0F"/>
    <w:rsid w:val="00F80D5A"/>
    <w:rsid w:val="00F813BC"/>
    <w:rsid w:val="00F813E3"/>
    <w:rsid w:val="00F8153E"/>
    <w:rsid w:val="00F81985"/>
    <w:rsid w:val="00F81A27"/>
    <w:rsid w:val="00F81CAE"/>
    <w:rsid w:val="00F8214E"/>
    <w:rsid w:val="00F821D3"/>
    <w:rsid w:val="00F8244D"/>
    <w:rsid w:val="00F825D9"/>
    <w:rsid w:val="00F8314F"/>
    <w:rsid w:val="00F83657"/>
    <w:rsid w:val="00F8367D"/>
    <w:rsid w:val="00F8371F"/>
    <w:rsid w:val="00F83EE6"/>
    <w:rsid w:val="00F83F09"/>
    <w:rsid w:val="00F83FA5"/>
    <w:rsid w:val="00F841B7"/>
    <w:rsid w:val="00F841F0"/>
    <w:rsid w:val="00F8425A"/>
    <w:rsid w:val="00F84261"/>
    <w:rsid w:val="00F84397"/>
    <w:rsid w:val="00F845DC"/>
    <w:rsid w:val="00F8489D"/>
    <w:rsid w:val="00F84EF8"/>
    <w:rsid w:val="00F84F8B"/>
    <w:rsid w:val="00F851E4"/>
    <w:rsid w:val="00F854FB"/>
    <w:rsid w:val="00F8558B"/>
    <w:rsid w:val="00F85B7B"/>
    <w:rsid w:val="00F85BFF"/>
    <w:rsid w:val="00F85FCC"/>
    <w:rsid w:val="00F8601A"/>
    <w:rsid w:val="00F8608B"/>
    <w:rsid w:val="00F86360"/>
    <w:rsid w:val="00F86715"/>
    <w:rsid w:val="00F869D7"/>
    <w:rsid w:val="00F86EBF"/>
    <w:rsid w:val="00F87721"/>
    <w:rsid w:val="00F8795A"/>
    <w:rsid w:val="00F87CD7"/>
    <w:rsid w:val="00F90095"/>
    <w:rsid w:val="00F9034C"/>
    <w:rsid w:val="00F90431"/>
    <w:rsid w:val="00F905B4"/>
    <w:rsid w:val="00F90813"/>
    <w:rsid w:val="00F90929"/>
    <w:rsid w:val="00F9094C"/>
    <w:rsid w:val="00F909F5"/>
    <w:rsid w:val="00F90AE3"/>
    <w:rsid w:val="00F90E75"/>
    <w:rsid w:val="00F91128"/>
    <w:rsid w:val="00F91491"/>
    <w:rsid w:val="00F9193E"/>
    <w:rsid w:val="00F91B8F"/>
    <w:rsid w:val="00F91C58"/>
    <w:rsid w:val="00F91E12"/>
    <w:rsid w:val="00F92295"/>
    <w:rsid w:val="00F923F3"/>
    <w:rsid w:val="00F92541"/>
    <w:rsid w:val="00F92632"/>
    <w:rsid w:val="00F92777"/>
    <w:rsid w:val="00F92870"/>
    <w:rsid w:val="00F92C7E"/>
    <w:rsid w:val="00F92C88"/>
    <w:rsid w:val="00F92D0F"/>
    <w:rsid w:val="00F92D55"/>
    <w:rsid w:val="00F930CB"/>
    <w:rsid w:val="00F93B46"/>
    <w:rsid w:val="00F94112"/>
    <w:rsid w:val="00F943BF"/>
    <w:rsid w:val="00F948C6"/>
    <w:rsid w:val="00F94A30"/>
    <w:rsid w:val="00F95092"/>
    <w:rsid w:val="00F95A5F"/>
    <w:rsid w:val="00F95CA9"/>
    <w:rsid w:val="00F95EAF"/>
    <w:rsid w:val="00F95F35"/>
    <w:rsid w:val="00F964D3"/>
    <w:rsid w:val="00F9652F"/>
    <w:rsid w:val="00F967B8"/>
    <w:rsid w:val="00F96C9B"/>
    <w:rsid w:val="00F9703A"/>
    <w:rsid w:val="00F97076"/>
    <w:rsid w:val="00F976B9"/>
    <w:rsid w:val="00F9791E"/>
    <w:rsid w:val="00F97F91"/>
    <w:rsid w:val="00FA01B8"/>
    <w:rsid w:val="00FA0269"/>
    <w:rsid w:val="00FA0642"/>
    <w:rsid w:val="00FA0A2E"/>
    <w:rsid w:val="00FA0F23"/>
    <w:rsid w:val="00FA135D"/>
    <w:rsid w:val="00FA1638"/>
    <w:rsid w:val="00FA1E5F"/>
    <w:rsid w:val="00FA23F7"/>
    <w:rsid w:val="00FA2490"/>
    <w:rsid w:val="00FA273A"/>
    <w:rsid w:val="00FA2A1C"/>
    <w:rsid w:val="00FA2D49"/>
    <w:rsid w:val="00FA350D"/>
    <w:rsid w:val="00FA3776"/>
    <w:rsid w:val="00FA3E69"/>
    <w:rsid w:val="00FA4132"/>
    <w:rsid w:val="00FA420F"/>
    <w:rsid w:val="00FA4A32"/>
    <w:rsid w:val="00FA4BD4"/>
    <w:rsid w:val="00FA4D92"/>
    <w:rsid w:val="00FA5231"/>
    <w:rsid w:val="00FA5B80"/>
    <w:rsid w:val="00FA60BB"/>
    <w:rsid w:val="00FA6464"/>
    <w:rsid w:val="00FA6C2B"/>
    <w:rsid w:val="00FA75D8"/>
    <w:rsid w:val="00FA76D0"/>
    <w:rsid w:val="00FA777D"/>
    <w:rsid w:val="00FA7AD4"/>
    <w:rsid w:val="00FA7DB6"/>
    <w:rsid w:val="00FA7E23"/>
    <w:rsid w:val="00FB01A3"/>
    <w:rsid w:val="00FB0871"/>
    <w:rsid w:val="00FB0AB4"/>
    <w:rsid w:val="00FB0BCF"/>
    <w:rsid w:val="00FB15F4"/>
    <w:rsid w:val="00FB1C6A"/>
    <w:rsid w:val="00FB1CBD"/>
    <w:rsid w:val="00FB1DB4"/>
    <w:rsid w:val="00FB27BC"/>
    <w:rsid w:val="00FB2D57"/>
    <w:rsid w:val="00FB3407"/>
    <w:rsid w:val="00FB3AB5"/>
    <w:rsid w:val="00FB4398"/>
    <w:rsid w:val="00FB4511"/>
    <w:rsid w:val="00FB4606"/>
    <w:rsid w:val="00FB49EF"/>
    <w:rsid w:val="00FB4A69"/>
    <w:rsid w:val="00FB4B55"/>
    <w:rsid w:val="00FB4BD7"/>
    <w:rsid w:val="00FB508D"/>
    <w:rsid w:val="00FB50CB"/>
    <w:rsid w:val="00FB5233"/>
    <w:rsid w:val="00FB55DB"/>
    <w:rsid w:val="00FB58F5"/>
    <w:rsid w:val="00FB5D13"/>
    <w:rsid w:val="00FB6765"/>
    <w:rsid w:val="00FB687F"/>
    <w:rsid w:val="00FB6BD4"/>
    <w:rsid w:val="00FB6C5C"/>
    <w:rsid w:val="00FB6E3B"/>
    <w:rsid w:val="00FB70A0"/>
    <w:rsid w:val="00FB72B6"/>
    <w:rsid w:val="00FB72CA"/>
    <w:rsid w:val="00FB7581"/>
    <w:rsid w:val="00FB75BE"/>
    <w:rsid w:val="00FB7823"/>
    <w:rsid w:val="00FB7A44"/>
    <w:rsid w:val="00FB7AEE"/>
    <w:rsid w:val="00FB7BB1"/>
    <w:rsid w:val="00FC01C6"/>
    <w:rsid w:val="00FC022B"/>
    <w:rsid w:val="00FC1675"/>
    <w:rsid w:val="00FC1E9A"/>
    <w:rsid w:val="00FC221E"/>
    <w:rsid w:val="00FC23FC"/>
    <w:rsid w:val="00FC25AE"/>
    <w:rsid w:val="00FC2E2F"/>
    <w:rsid w:val="00FC3101"/>
    <w:rsid w:val="00FC35C3"/>
    <w:rsid w:val="00FC3696"/>
    <w:rsid w:val="00FC3954"/>
    <w:rsid w:val="00FC3B64"/>
    <w:rsid w:val="00FC3CEC"/>
    <w:rsid w:val="00FC41D0"/>
    <w:rsid w:val="00FC4C0E"/>
    <w:rsid w:val="00FC4C98"/>
    <w:rsid w:val="00FC4CD3"/>
    <w:rsid w:val="00FC4D6C"/>
    <w:rsid w:val="00FC50E3"/>
    <w:rsid w:val="00FC5484"/>
    <w:rsid w:val="00FC54A7"/>
    <w:rsid w:val="00FC55B7"/>
    <w:rsid w:val="00FC56A9"/>
    <w:rsid w:val="00FC56CE"/>
    <w:rsid w:val="00FC5726"/>
    <w:rsid w:val="00FC58B6"/>
    <w:rsid w:val="00FC590A"/>
    <w:rsid w:val="00FC63C6"/>
    <w:rsid w:val="00FC64CC"/>
    <w:rsid w:val="00FC6505"/>
    <w:rsid w:val="00FC6530"/>
    <w:rsid w:val="00FC65CA"/>
    <w:rsid w:val="00FC6823"/>
    <w:rsid w:val="00FC6BD7"/>
    <w:rsid w:val="00FC6E65"/>
    <w:rsid w:val="00FC71D3"/>
    <w:rsid w:val="00FC733C"/>
    <w:rsid w:val="00FC781E"/>
    <w:rsid w:val="00FC7A4B"/>
    <w:rsid w:val="00FD0835"/>
    <w:rsid w:val="00FD0A0D"/>
    <w:rsid w:val="00FD0CC3"/>
    <w:rsid w:val="00FD0D65"/>
    <w:rsid w:val="00FD0E64"/>
    <w:rsid w:val="00FD1A40"/>
    <w:rsid w:val="00FD1F91"/>
    <w:rsid w:val="00FD20A7"/>
    <w:rsid w:val="00FD2BCD"/>
    <w:rsid w:val="00FD2EAB"/>
    <w:rsid w:val="00FD305A"/>
    <w:rsid w:val="00FD33C3"/>
    <w:rsid w:val="00FD39CA"/>
    <w:rsid w:val="00FD3AD0"/>
    <w:rsid w:val="00FD3B91"/>
    <w:rsid w:val="00FD3C39"/>
    <w:rsid w:val="00FD3D87"/>
    <w:rsid w:val="00FD445B"/>
    <w:rsid w:val="00FD45CB"/>
    <w:rsid w:val="00FD4AFE"/>
    <w:rsid w:val="00FD4BB2"/>
    <w:rsid w:val="00FD4CE9"/>
    <w:rsid w:val="00FD4EBE"/>
    <w:rsid w:val="00FD4EF9"/>
    <w:rsid w:val="00FD5143"/>
    <w:rsid w:val="00FD554D"/>
    <w:rsid w:val="00FD5981"/>
    <w:rsid w:val="00FD59BF"/>
    <w:rsid w:val="00FD5A41"/>
    <w:rsid w:val="00FD5A48"/>
    <w:rsid w:val="00FD68BB"/>
    <w:rsid w:val="00FD6B54"/>
    <w:rsid w:val="00FD6D94"/>
    <w:rsid w:val="00FD7130"/>
    <w:rsid w:val="00FD73F5"/>
    <w:rsid w:val="00FD75E0"/>
    <w:rsid w:val="00FD7881"/>
    <w:rsid w:val="00FD792D"/>
    <w:rsid w:val="00FD79F2"/>
    <w:rsid w:val="00FD7FEB"/>
    <w:rsid w:val="00FE0044"/>
    <w:rsid w:val="00FE03F2"/>
    <w:rsid w:val="00FE047A"/>
    <w:rsid w:val="00FE06C3"/>
    <w:rsid w:val="00FE06F1"/>
    <w:rsid w:val="00FE099E"/>
    <w:rsid w:val="00FE099F"/>
    <w:rsid w:val="00FE0C8E"/>
    <w:rsid w:val="00FE0F5C"/>
    <w:rsid w:val="00FE104E"/>
    <w:rsid w:val="00FE1162"/>
    <w:rsid w:val="00FE1751"/>
    <w:rsid w:val="00FE197A"/>
    <w:rsid w:val="00FE1CA8"/>
    <w:rsid w:val="00FE2663"/>
    <w:rsid w:val="00FE2A1D"/>
    <w:rsid w:val="00FE318A"/>
    <w:rsid w:val="00FE31EB"/>
    <w:rsid w:val="00FE32EF"/>
    <w:rsid w:val="00FE3371"/>
    <w:rsid w:val="00FE338C"/>
    <w:rsid w:val="00FE399E"/>
    <w:rsid w:val="00FE4135"/>
    <w:rsid w:val="00FE431C"/>
    <w:rsid w:val="00FE439A"/>
    <w:rsid w:val="00FE45A2"/>
    <w:rsid w:val="00FE473A"/>
    <w:rsid w:val="00FE475A"/>
    <w:rsid w:val="00FE4FC1"/>
    <w:rsid w:val="00FE553C"/>
    <w:rsid w:val="00FE59C4"/>
    <w:rsid w:val="00FE6188"/>
    <w:rsid w:val="00FE6630"/>
    <w:rsid w:val="00FE6684"/>
    <w:rsid w:val="00FE6795"/>
    <w:rsid w:val="00FE67FE"/>
    <w:rsid w:val="00FE68CF"/>
    <w:rsid w:val="00FE6A24"/>
    <w:rsid w:val="00FE6BCE"/>
    <w:rsid w:val="00FE6FBC"/>
    <w:rsid w:val="00FE716D"/>
    <w:rsid w:val="00FE767C"/>
    <w:rsid w:val="00FE7824"/>
    <w:rsid w:val="00FE7889"/>
    <w:rsid w:val="00FE7950"/>
    <w:rsid w:val="00FE7E98"/>
    <w:rsid w:val="00FF01DF"/>
    <w:rsid w:val="00FF0315"/>
    <w:rsid w:val="00FF091B"/>
    <w:rsid w:val="00FF0CE5"/>
    <w:rsid w:val="00FF0D9D"/>
    <w:rsid w:val="00FF11BE"/>
    <w:rsid w:val="00FF14E2"/>
    <w:rsid w:val="00FF15C6"/>
    <w:rsid w:val="00FF1A12"/>
    <w:rsid w:val="00FF1CCE"/>
    <w:rsid w:val="00FF1F60"/>
    <w:rsid w:val="00FF2290"/>
    <w:rsid w:val="00FF241D"/>
    <w:rsid w:val="00FF2540"/>
    <w:rsid w:val="00FF27C8"/>
    <w:rsid w:val="00FF29D2"/>
    <w:rsid w:val="00FF29E0"/>
    <w:rsid w:val="00FF2F79"/>
    <w:rsid w:val="00FF30AC"/>
    <w:rsid w:val="00FF3A66"/>
    <w:rsid w:val="00FF3EB8"/>
    <w:rsid w:val="00FF432D"/>
    <w:rsid w:val="00FF434B"/>
    <w:rsid w:val="00FF47B3"/>
    <w:rsid w:val="00FF4A02"/>
    <w:rsid w:val="00FF4C77"/>
    <w:rsid w:val="00FF4F2F"/>
    <w:rsid w:val="00FF5177"/>
    <w:rsid w:val="00FF54DF"/>
    <w:rsid w:val="00FF54F1"/>
    <w:rsid w:val="00FF558F"/>
    <w:rsid w:val="00FF5593"/>
    <w:rsid w:val="00FF5698"/>
    <w:rsid w:val="00FF5B5F"/>
    <w:rsid w:val="00FF5BEA"/>
    <w:rsid w:val="00FF5C11"/>
    <w:rsid w:val="00FF5CB4"/>
    <w:rsid w:val="00FF5DBE"/>
    <w:rsid w:val="00FF5F63"/>
    <w:rsid w:val="00FF6A4C"/>
    <w:rsid w:val="00FF6B1A"/>
    <w:rsid w:val="00FF6FA3"/>
    <w:rsid w:val="00FF703F"/>
    <w:rsid w:val="00FF715C"/>
    <w:rsid w:val="00FF7A0A"/>
    <w:rsid w:val="00FF7FD9"/>
    <w:rsid w:val="432C0422"/>
    <w:rsid w:val="4A2DEC41"/>
    <w:rsid w:val="5729A0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CE799"/>
  <w15:docId w15:val="{E5E1BC54-19BF-4D7C-98A0-38F7A62A2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iPriority="0" w:unhideWhenUsed="1" w:qFormat="1"/>
    <w:lsdException w:name="index 3" w:semiHidden="1" w:unhideWhenUsed="1"/>
    <w:lsdException w:name="index 4" w:semiHidden="1" w:uiPriority="0"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iPriority="0"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iPriority="0" w:unhideWhenUsed="1" w:qFormat="1"/>
    <w:lsdException w:name="List" w:semiHidden="1" w:uiPriority="0" w:unhideWhenUsed="1" w:qFormat="1"/>
    <w:lsdException w:name="List Bullet" w:semiHidden="1" w:uiPriority="0" w:unhideWhenUsed="1" w:qFormat="1"/>
    <w:lsdException w:name="List Number" w:semiHidden="1" w:uiPriority="0" w:unhideWhenUsed="1" w:qFormat="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qFormat="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nhideWhenUsed="1" w:qFormat="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iPriority="0" w:unhideWhenUsed="1" w:qFormat="1"/>
    <w:lsdException w:name="List Continue 3" w:semiHidden="1" w:uiPriority="0"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qFormat="1"/>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368"/>
    <w:rPr>
      <w:rFonts w:ascii="Times New Roman" w:eastAsia="Calibri" w:hAnsi="Times New Roman" w:cs="Times New Roman"/>
      <w:sz w:val="28"/>
      <w:szCs w:val="28"/>
    </w:rPr>
  </w:style>
  <w:style w:type="paragraph" w:styleId="Heading1">
    <w:name w:val="heading 1"/>
    <w:aliases w:val="DB,TCVN,Tieude1,Heading,H-1,H1 Char,Heading 1 Char Char Char,SW-Heading 1,h1,h11,h12,h13,BSL,BVI,RepHead1,Heading 1 Char Char,smal-head 1,hEADING1,CHUONG,L1,H1,Heading 1 AGT ESIA,RSKH1,RSKHeading 1,Report1,head1,Heading 1 URS,D&amp;M,'Document,g"/>
    <w:basedOn w:val="Normal"/>
    <w:next w:val="Normal"/>
    <w:link w:val="Heading1Char"/>
    <w:uiPriority w:val="9"/>
    <w:qFormat/>
    <w:rsid w:val="005F37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0">
    <w:name w:val="heading 2"/>
    <w:aliases w:val="MyHeading2,Mystyle2,Mystyle21,Mystyle22,Mystyle23,Mystyle211,Mystyle221,Heading 2 TCVN,Tieude2,tuan2,l2,H2,HeadB,(suindext),Heading 2 Char Char1,Heading 2 Char1 Char Char,Heading 2 Char Char Char Char1,Heading 2 Char2,Heading1,h2,H-,2 headline"/>
    <w:basedOn w:val="Normal"/>
    <w:next w:val="Normal"/>
    <w:link w:val="Heading2Char"/>
    <w:uiPriority w:val="9"/>
    <w:unhideWhenUsed/>
    <w:qFormat/>
    <w:rsid w:val="005F37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Heading 31.2.1,Heading 3 Char Char Char,Heading 3 Char1,RepHead3,Heading3,Section,Heading 3 Char Char Char Char Char Char,Char Char3 Char Char,Char Char2,Heading 3 Char Char,Heading 3 Char2 Char Char,Heading 3 Char Char Char1 Char Char,La ma,b"/>
    <w:basedOn w:val="Normal"/>
    <w:next w:val="Normal"/>
    <w:link w:val="Heading3Char"/>
    <w:unhideWhenUsed/>
    <w:qFormat/>
    <w:rsid w:val="005F37F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1 nho,4 dash,d,3,L4,carter ecological heading 4,Level 4,D&amp;M4,D&amp;M 4,RSKH4,H4,RSK-H4,Heading 4-DO NOT USE,Heading 4 URS,Subsection,h4,RCL H4,41,42,43,44,45,46,47,48,411,421,431,441,451,461,471,標題 4,Gliederung4,Minor Heading,hseHeading 4,Dollar"/>
    <w:basedOn w:val="Normal"/>
    <w:next w:val="Normal"/>
    <w:link w:val="Heading4Char"/>
    <w:unhideWhenUsed/>
    <w:qFormat/>
    <w:rsid w:val="005F37F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aliases w:val="RSKH5,Figure,Appendix,Heading 5 URS,Further Points,5 sub-bullet,sb,Section Break,Further Points1,Further Points2,Further Points11,Further Points3,Further Points4,Further Points5,Further Points12,Further Points21,Further Points111,Further Poin"/>
    <w:basedOn w:val="Normal"/>
    <w:next w:val="Normal"/>
    <w:link w:val="Heading5Char"/>
    <w:unhideWhenUsed/>
    <w:qFormat/>
    <w:rsid w:val="005F37F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aliases w:val="BẢNG BIỂU _NGẠN,MUC LUC 3,China6,?? 6,HINH,DM hinh,sub-dash,sd,Char18, Char18"/>
    <w:basedOn w:val="Normal"/>
    <w:next w:val="Normal"/>
    <w:link w:val="Heading6Char"/>
    <w:uiPriority w:val="9"/>
    <w:unhideWhenUsed/>
    <w:qFormat/>
    <w:rsid w:val="00B770F1"/>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aliases w:val="A Dấu +,Char17, Char17"/>
    <w:basedOn w:val="Normal"/>
    <w:next w:val="Normal"/>
    <w:link w:val="Heading7Char"/>
    <w:uiPriority w:val="9"/>
    <w:unhideWhenUsed/>
    <w:qFormat/>
    <w:rsid w:val="003B586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82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BẢNG BIỂU3,phan mo dau"/>
    <w:basedOn w:val="Normal"/>
    <w:next w:val="Normal"/>
    <w:link w:val="Heading9Char"/>
    <w:uiPriority w:val="9"/>
    <w:unhideWhenUsed/>
    <w:qFormat/>
    <w:rsid w:val="0082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B Char,TCVN Char,Tieude1 Char,Heading Char,H-1 Char,H1 Char Char,Heading 1 Char Char Char Char,SW-Heading 1 Char,h1 Char,h11 Char,h12 Char,h13 Char,BSL Char,BVI Char,RepHead1 Char,Heading 1 Char Char Char1,smal-head 1 Char,hEADING1 Char"/>
    <w:basedOn w:val="DefaultParagraphFont"/>
    <w:link w:val="Heading1"/>
    <w:uiPriority w:val="9"/>
    <w:qFormat/>
    <w:rsid w:val="005F37F6"/>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MyHeading2 Char,Mystyle2 Char,Mystyle21 Char,Mystyle22 Char,Mystyle23 Char,Mystyle211 Char,Mystyle221 Char,Heading 2 TCVN Char,Tieude2 Char,tuan2 Char,l2 Char,H2 Char,HeadB Char,(suindext) Char,Heading 2 Char Char1 Char,Heading1 Char"/>
    <w:basedOn w:val="DefaultParagraphFont"/>
    <w:link w:val="Heading20"/>
    <w:uiPriority w:val="9"/>
    <w:qFormat/>
    <w:rsid w:val="005F37F6"/>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Heading 31.2.1 Char,Heading 3 Char Char Char Char,Heading 3 Char1 Char,RepHead3 Char,Heading3 Char,Section Char,Heading 3 Char Char Char Char Char Char Char,Char Char3 Char Char Char,Char Char2 Char,Heading 3 Char Char Char1,La ma Char"/>
    <w:basedOn w:val="DefaultParagraphFont"/>
    <w:link w:val="Heading3"/>
    <w:qFormat/>
    <w:rsid w:val="005F37F6"/>
    <w:rPr>
      <w:rFonts w:asciiTheme="majorHAnsi" w:eastAsiaTheme="majorEastAsia" w:hAnsiTheme="majorHAnsi" w:cstheme="majorBidi"/>
      <w:color w:val="1F3763" w:themeColor="accent1" w:themeShade="7F"/>
      <w:sz w:val="24"/>
      <w:szCs w:val="24"/>
    </w:rPr>
  </w:style>
  <w:style w:type="character" w:customStyle="1" w:styleId="Heading4Char">
    <w:name w:val="Heading 4 Char"/>
    <w:aliases w:val="1 nho Char,4 dash Char,d Char,3 Char,L4 Char,carter ecological heading 4 Char,Level 4 Char,D&amp;M4 Char,D&amp;M 4 Char,RSKH4 Char,H4 Char,RSK-H4 Char,Heading 4-DO NOT USE Char,Heading 4 URS Char,Subsection Char,h4 Char,RCL H4 Char,41 Char"/>
    <w:basedOn w:val="DefaultParagraphFont"/>
    <w:link w:val="Heading4"/>
    <w:qFormat/>
    <w:rsid w:val="005F37F6"/>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aliases w:val="RSKH5 Char,Figure Char,Appendix Char,Heading 5 URS Char,Further Points Char,5 sub-bullet Char,sb Char,Section Break Char,Further Points1 Char,Further Points2 Char,Further Points11 Char,Further Points3 Char,Further Points4 Char"/>
    <w:basedOn w:val="DefaultParagraphFont"/>
    <w:link w:val="Heading5"/>
    <w:qFormat/>
    <w:rsid w:val="005F37F6"/>
    <w:rPr>
      <w:rFonts w:asciiTheme="majorHAnsi" w:eastAsiaTheme="majorEastAsia" w:hAnsiTheme="majorHAnsi" w:cstheme="majorBidi"/>
      <w:color w:val="2F5496" w:themeColor="accent1" w:themeShade="BF"/>
      <w:sz w:val="28"/>
      <w:szCs w:val="28"/>
    </w:rPr>
  </w:style>
  <w:style w:type="character" w:customStyle="1" w:styleId="Heading6Char">
    <w:name w:val="Heading 6 Char"/>
    <w:aliases w:val="BẢNG BIỂU _NGẠN Char,MUC LUC 3 Char,China6 Char,?? 6 Char,HINH Char,DM hinh Char,sub-dash Char,sd Char,Char18 Char, Char18 Char"/>
    <w:basedOn w:val="DefaultParagraphFont"/>
    <w:link w:val="Heading6"/>
    <w:uiPriority w:val="9"/>
    <w:qFormat/>
    <w:rsid w:val="00B770F1"/>
    <w:rPr>
      <w:rFonts w:asciiTheme="majorHAnsi" w:eastAsiaTheme="majorEastAsia" w:hAnsiTheme="majorHAnsi" w:cstheme="majorBidi"/>
      <w:i/>
      <w:iCs/>
      <w:color w:val="1F3763" w:themeColor="accent1" w:themeShade="7F"/>
      <w:sz w:val="28"/>
      <w:szCs w:val="28"/>
    </w:rPr>
  </w:style>
  <w:style w:type="character" w:customStyle="1" w:styleId="Heading7Char">
    <w:name w:val="Heading 7 Char"/>
    <w:aliases w:val="A Dấu + Char,Char17 Char, Char17 Char"/>
    <w:basedOn w:val="DefaultParagraphFont"/>
    <w:link w:val="Heading7"/>
    <w:uiPriority w:val="9"/>
    <w:qFormat/>
    <w:rsid w:val="003B5860"/>
    <w:rPr>
      <w:rFonts w:asciiTheme="majorHAnsi" w:eastAsiaTheme="majorEastAsia" w:hAnsiTheme="majorHAnsi" w:cstheme="majorBidi"/>
      <w:i/>
      <w:iCs/>
      <w:color w:val="404040" w:themeColor="text1" w:themeTint="BF"/>
      <w:sz w:val="28"/>
      <w:szCs w:val="28"/>
    </w:rPr>
  </w:style>
  <w:style w:type="character" w:customStyle="1" w:styleId="Heading8Char">
    <w:name w:val="Heading 8 Char"/>
    <w:basedOn w:val="DefaultParagraphFont"/>
    <w:link w:val="Heading8"/>
    <w:uiPriority w:val="9"/>
    <w:qFormat/>
    <w:rsid w:val="008205DC"/>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BẢNG BIỂU3 Char,phan mo dau Char"/>
    <w:basedOn w:val="DefaultParagraphFont"/>
    <w:link w:val="Heading9"/>
    <w:uiPriority w:val="9"/>
    <w:qFormat/>
    <w:rsid w:val="008205DC"/>
    <w:rPr>
      <w:rFonts w:asciiTheme="majorHAnsi" w:eastAsiaTheme="majorEastAsia" w:hAnsiTheme="majorHAnsi" w:cstheme="majorBidi"/>
      <w:i/>
      <w:iCs/>
      <w:color w:val="404040" w:themeColor="text1" w:themeTint="BF"/>
      <w:sz w:val="20"/>
      <w:szCs w:val="20"/>
    </w:rPr>
  </w:style>
  <w:style w:type="paragraph" w:styleId="ListParagraph">
    <w:name w:val="List Paragraph"/>
    <w:aliases w:val="List Paragraph (numbered (a)),List Paragraph 1,List A,Cấp1,bullet,Bullet L1,bullet 1,lp1,List Paragraph2,Cham dau dong,Cap 4,Num Bullet 1,Bullet Number,Bullet List,FooterText,numbered,Paragraphe de liste1,列出段落,列出段落1,リスト段落1,CAP 2"/>
    <w:basedOn w:val="Normal"/>
    <w:next w:val="CTnormaltext"/>
    <w:link w:val="ListParagraphChar"/>
    <w:uiPriority w:val="34"/>
    <w:qFormat/>
    <w:rsid w:val="005F37F6"/>
    <w:pPr>
      <w:ind w:left="720" w:firstLine="340"/>
      <w:contextualSpacing/>
    </w:pPr>
    <w:rPr>
      <w:szCs w:val="22"/>
    </w:rPr>
  </w:style>
  <w:style w:type="character" w:customStyle="1" w:styleId="ListParagraphChar">
    <w:name w:val="List Paragraph Char"/>
    <w:aliases w:val="List Paragraph (numbered (a)) Char,List Paragraph 1 Char,List A Char,Cấp1 Char,bullet Char,Bullet L1 Char,bullet 1 Char,lp1 Char,List Paragraph2 Char,Cham dau dong Char,Cap 4 Char,Num Bullet 1 Char,Bullet Number Char,Bullet List Char"/>
    <w:link w:val="ListParagraph"/>
    <w:uiPriority w:val="34"/>
    <w:qFormat/>
    <w:locked/>
    <w:rsid w:val="005F37F6"/>
    <w:rPr>
      <w:rFonts w:ascii="Times New Roman" w:eastAsia="Calibri" w:hAnsi="Times New Roman" w:cs="Times New Roman"/>
      <w:sz w:val="28"/>
    </w:rPr>
  </w:style>
  <w:style w:type="paragraph" w:customStyle="1" w:styleId="01I">
    <w:name w:val="01. I"/>
    <w:basedOn w:val="Normal"/>
    <w:qFormat/>
    <w:rsid w:val="003E16BE"/>
    <w:pPr>
      <w:spacing w:before="120" w:after="80" w:line="276" w:lineRule="auto"/>
      <w:ind w:firstLine="720"/>
      <w:jc w:val="both"/>
      <w:outlineLvl w:val="0"/>
    </w:pPr>
    <w:rPr>
      <w:b/>
      <w:noProof/>
      <w:sz w:val="26"/>
      <w:szCs w:val="26"/>
      <w:lang w:val="vi-VN"/>
    </w:rPr>
  </w:style>
  <w:style w:type="paragraph" w:customStyle="1" w:styleId="02muc1">
    <w:name w:val="02. muc 1"/>
    <w:basedOn w:val="Normal"/>
    <w:qFormat/>
    <w:rsid w:val="00E50E9B"/>
    <w:pPr>
      <w:spacing w:after="80" w:line="276" w:lineRule="auto"/>
      <w:ind w:firstLine="720"/>
      <w:jc w:val="both"/>
      <w:outlineLvl w:val="1"/>
    </w:pPr>
    <w:rPr>
      <w:b/>
      <w:noProof/>
      <w:sz w:val="26"/>
      <w:szCs w:val="26"/>
      <w:lang w:val="vi-VN"/>
    </w:rPr>
  </w:style>
  <w:style w:type="paragraph" w:customStyle="1" w:styleId="03110">
    <w:name w:val="03. 1.1"/>
    <w:basedOn w:val="Heading3"/>
    <w:qFormat/>
    <w:rsid w:val="00F1048E"/>
    <w:pPr>
      <w:keepLines w:val="0"/>
      <w:tabs>
        <w:tab w:val="num" w:pos="360"/>
      </w:tabs>
      <w:spacing w:before="120" w:after="120"/>
      <w:ind w:left="415" w:firstLine="720"/>
    </w:pPr>
    <w:rPr>
      <w:rFonts w:ascii="Times New Roman" w:eastAsia="Times New Roman" w:hAnsi="Times New Roman" w:cs="Times New Roman"/>
      <w:b/>
      <w:color w:val="auto"/>
      <w:sz w:val="26"/>
      <w:szCs w:val="20"/>
    </w:rPr>
  </w:style>
  <w:style w:type="paragraph" w:customStyle="1" w:styleId="04111">
    <w:name w:val="04. 1.1.1"/>
    <w:basedOn w:val="Normal"/>
    <w:qFormat/>
    <w:rsid w:val="00F821D3"/>
    <w:pPr>
      <w:spacing w:after="80" w:line="276" w:lineRule="auto"/>
      <w:ind w:firstLine="720"/>
      <w:jc w:val="both"/>
      <w:outlineLvl w:val="2"/>
    </w:pPr>
    <w:rPr>
      <w:noProof/>
      <w:sz w:val="26"/>
      <w:szCs w:val="26"/>
      <w:lang w:val="vi-VN"/>
    </w:rPr>
  </w:style>
  <w:style w:type="paragraph" w:customStyle="1" w:styleId="05111">
    <w:name w:val="05. 1.1.1"/>
    <w:basedOn w:val="04111"/>
    <w:qFormat/>
    <w:rsid w:val="00DD2631"/>
  </w:style>
  <w:style w:type="paragraph" w:styleId="BodyText">
    <w:name w:val="Body Text"/>
    <w:aliases w:val="Body Text Char Char Char Char,Body Text Char Char Char Char Char Char Char Char,Body Text Char Char Char Char Char,Body Text Char Char Char,Body Text Char Char,Bang_so,Body Text Char1 Char Char Char Char Char Char Char Char Char"/>
    <w:basedOn w:val="Normal"/>
    <w:link w:val="BodyTextChar"/>
    <w:uiPriority w:val="99"/>
    <w:qFormat/>
    <w:rsid w:val="005F37F6"/>
    <w:pPr>
      <w:ind w:firstLine="720"/>
    </w:pPr>
    <w:rPr>
      <w:rFonts w:ascii=".VnTime" w:eastAsia="Times New Roman" w:hAnsi=".VnTime"/>
      <w:szCs w:val="20"/>
      <w:lang w:val="en-GB"/>
    </w:rPr>
  </w:style>
  <w:style w:type="character" w:customStyle="1" w:styleId="BodyTextChar">
    <w:name w:val="Body Text Char"/>
    <w:aliases w:val="Body Text Char Char Char Char Char1,Body Text Char Char Char Char Char Char Char Char Char,Body Text Char Char Char Char Char Char,Body Text Char Char Char Char1,Body Text Char Char Char1,Bang_so Char"/>
    <w:basedOn w:val="DefaultParagraphFont"/>
    <w:link w:val="BodyText"/>
    <w:qFormat/>
    <w:rsid w:val="005F37F6"/>
    <w:rPr>
      <w:rFonts w:ascii=".VnTime" w:eastAsia="Times New Roman" w:hAnsi=".VnTime" w:cs="Times New Roman"/>
      <w:sz w:val="28"/>
      <w:szCs w:val="20"/>
      <w:lang w:val="en-GB"/>
    </w:rPr>
  </w:style>
  <w:style w:type="character" w:styleId="Hyperlink">
    <w:name w:val="Hyperlink"/>
    <w:uiPriority w:val="99"/>
    <w:unhideWhenUsed/>
    <w:qFormat/>
    <w:rsid w:val="005F37F6"/>
    <w:rPr>
      <w:color w:val="0563C1"/>
      <w:u w:val="single"/>
    </w:rPr>
  </w:style>
  <w:style w:type="character" w:customStyle="1" w:styleId="ircidim">
    <w:name w:val="irc_idim"/>
    <w:basedOn w:val="DefaultParagraphFont"/>
    <w:rsid w:val="005F37F6"/>
  </w:style>
  <w:style w:type="paragraph" w:styleId="Header">
    <w:name w:val="header"/>
    <w:aliases w:val="Char111,MyHeader, Char,Header1,Header Char Char Char Char Char Char Char Char Char Char Char Char Char Char Char Char Char Char Char Char, Char2,Header Char1 Char Char Char,Header Char Char Char Char Char,Header Char Char1 Char,S-title,Char4"/>
    <w:basedOn w:val="Normal"/>
    <w:link w:val="HeaderChar"/>
    <w:uiPriority w:val="99"/>
    <w:unhideWhenUsed/>
    <w:qFormat/>
    <w:rsid w:val="00C6238F"/>
    <w:pPr>
      <w:tabs>
        <w:tab w:val="center" w:pos="4680"/>
        <w:tab w:val="right" w:pos="9360"/>
      </w:tabs>
      <w:spacing w:after="0"/>
    </w:pPr>
  </w:style>
  <w:style w:type="character" w:customStyle="1" w:styleId="HeaderChar">
    <w:name w:val="Header Char"/>
    <w:aliases w:val="Char111 Char,MyHeader Char, Char Char,Header1 Char,Header Char Char Char Char Char Char Char Char Char Char Char Char Char Char Char Char Char Char Char Char Char, Char2 Char,Header Char1 Char Char Char Char,Header Char Char1 Char Char"/>
    <w:basedOn w:val="DefaultParagraphFont"/>
    <w:link w:val="Header"/>
    <w:uiPriority w:val="99"/>
    <w:qFormat/>
    <w:rsid w:val="00C6238F"/>
    <w:rPr>
      <w:rFonts w:ascii="Times New Roman" w:eastAsia="Calibri" w:hAnsi="Times New Roman" w:cs="Times New Roman"/>
      <w:sz w:val="28"/>
      <w:szCs w:val="28"/>
    </w:rPr>
  </w:style>
  <w:style w:type="paragraph" w:styleId="Footer">
    <w:name w:val="footer"/>
    <w:aliases w:val="BVI-ft"/>
    <w:basedOn w:val="Normal"/>
    <w:link w:val="FooterChar"/>
    <w:uiPriority w:val="99"/>
    <w:unhideWhenUsed/>
    <w:qFormat/>
    <w:rsid w:val="00C6238F"/>
    <w:pPr>
      <w:tabs>
        <w:tab w:val="center" w:pos="4680"/>
        <w:tab w:val="right" w:pos="9360"/>
      </w:tabs>
      <w:spacing w:after="0"/>
    </w:pPr>
  </w:style>
  <w:style w:type="character" w:customStyle="1" w:styleId="FooterChar">
    <w:name w:val="Footer Char"/>
    <w:aliases w:val="BVI-ft Char"/>
    <w:basedOn w:val="DefaultParagraphFont"/>
    <w:link w:val="Footer"/>
    <w:uiPriority w:val="99"/>
    <w:qFormat/>
    <w:rsid w:val="00C6238F"/>
    <w:rPr>
      <w:rFonts w:ascii="Times New Roman" w:eastAsia="Calibri" w:hAnsi="Times New Roman" w:cs="Times New Roman"/>
      <w:sz w:val="28"/>
      <w:szCs w:val="28"/>
    </w:rPr>
  </w:style>
  <w:style w:type="paragraph" w:customStyle="1" w:styleId="Muc10">
    <w:name w:val="Muc 1"/>
    <w:basedOn w:val="Normal"/>
    <w:qFormat/>
    <w:rsid w:val="005979CE"/>
    <w:pPr>
      <w:spacing w:line="360" w:lineRule="exact"/>
      <w:ind w:firstLine="720"/>
    </w:pPr>
    <w:rPr>
      <w:rFonts w:eastAsia="Times New Roman"/>
      <w:b/>
      <w:bCs/>
      <w:lang w:val="es-ES_tradnl"/>
    </w:rPr>
  </w:style>
  <w:style w:type="paragraph" w:styleId="BodyText2">
    <w:name w:val="Body Text 2"/>
    <w:aliases w:val="Bang_ten chinh,6"/>
    <w:basedOn w:val="Normal"/>
    <w:link w:val="BodyText2Char"/>
    <w:unhideWhenUsed/>
    <w:qFormat/>
    <w:rsid w:val="006E6A94"/>
    <w:pPr>
      <w:spacing w:after="0"/>
    </w:pPr>
    <w:rPr>
      <w:rFonts w:ascii=".VnTime" w:eastAsia="Times New Roman" w:hAnsi=".VnTime"/>
      <w:szCs w:val="20"/>
      <w:lang w:val="en-GB"/>
    </w:rPr>
  </w:style>
  <w:style w:type="character" w:customStyle="1" w:styleId="BodyText2Char">
    <w:name w:val="Body Text 2 Char"/>
    <w:aliases w:val="Bang_ten chinh Char,6 Char"/>
    <w:basedOn w:val="DefaultParagraphFont"/>
    <w:link w:val="BodyText2"/>
    <w:qFormat/>
    <w:rsid w:val="006E6A94"/>
    <w:rPr>
      <w:rFonts w:ascii=".VnTime" w:eastAsia="Times New Roman" w:hAnsi=".VnTime" w:cs="Times New Roman"/>
      <w:sz w:val="28"/>
      <w:szCs w:val="20"/>
      <w:lang w:val="en-GB"/>
    </w:rPr>
  </w:style>
  <w:style w:type="paragraph" w:styleId="NormalWeb">
    <w:name w:val="Normal (Web)"/>
    <w:aliases w:val=" Char Char Char,Normal (Web) Char Char Char Char Char,Char Char Char,Обычный (веб)1,Обычный (веб) Знак,Обычный (веб) Знак1,Обычный (веб) Знак Знак,Char Char Char Char Char Char Char Char Char Char,Normal (Web) Char Char Char Char"/>
    <w:basedOn w:val="Normal"/>
    <w:link w:val="NormalWebChar"/>
    <w:uiPriority w:val="99"/>
    <w:qFormat/>
    <w:rsid w:val="00DC3FEA"/>
    <w:pPr>
      <w:spacing w:before="100" w:beforeAutospacing="1" w:after="100" w:afterAutospacing="1"/>
    </w:pPr>
    <w:rPr>
      <w:rFonts w:eastAsia="Times New Roman"/>
      <w:sz w:val="24"/>
      <w:szCs w:val="24"/>
    </w:rPr>
  </w:style>
  <w:style w:type="character" w:customStyle="1" w:styleId="NormalWebChar">
    <w:name w:val="Normal (Web) Char"/>
    <w:aliases w:val=" Char Char Char Char,Normal (Web) Char Char Char Char Char Char,Char Char Char Char,Обычный (веб)1 Char,Обычный (веб) Знак Char,Обычный (веб) Знак1 Char,Обычный (веб) Знак Знак Char,Normal (Web) Char Char Char Char Char1"/>
    <w:link w:val="NormalWeb"/>
    <w:uiPriority w:val="99"/>
    <w:qFormat/>
    <w:locked/>
    <w:rsid w:val="00DC3FEA"/>
    <w:rPr>
      <w:rFonts w:ascii="Times New Roman" w:eastAsia="Times New Roman" w:hAnsi="Times New Roman" w:cs="Times New Roman"/>
      <w:sz w:val="24"/>
      <w:szCs w:val="24"/>
    </w:rPr>
  </w:style>
  <w:style w:type="character" w:customStyle="1" w:styleId="normal-h">
    <w:name w:val="normal-h"/>
    <w:basedOn w:val="DefaultParagraphFont"/>
    <w:rsid w:val="00DC3FEA"/>
  </w:style>
  <w:style w:type="character" w:styleId="Strong">
    <w:name w:val="Strong"/>
    <w:aliases w:val="hinh anh,HEADING 3"/>
    <w:uiPriority w:val="22"/>
    <w:qFormat/>
    <w:rsid w:val="00DC3FEA"/>
    <w:rPr>
      <w:b/>
      <w:bCs/>
    </w:rPr>
  </w:style>
  <w:style w:type="paragraph" w:styleId="BodyTextIndent2">
    <w:name w:val="Body Text Indent 2"/>
    <w:basedOn w:val="Normal"/>
    <w:link w:val="BodyTextIndent2Char"/>
    <w:uiPriority w:val="99"/>
    <w:unhideWhenUsed/>
    <w:qFormat/>
    <w:rsid w:val="00367AE9"/>
    <w:pPr>
      <w:spacing w:line="480" w:lineRule="auto"/>
      <w:ind w:left="283"/>
    </w:pPr>
    <w:rPr>
      <w:sz w:val="20"/>
    </w:rPr>
  </w:style>
  <w:style w:type="character" w:customStyle="1" w:styleId="BodyTextIndent2Char">
    <w:name w:val="Body Text Indent 2 Char"/>
    <w:basedOn w:val="DefaultParagraphFont"/>
    <w:link w:val="BodyTextIndent2"/>
    <w:uiPriority w:val="99"/>
    <w:qFormat/>
    <w:rsid w:val="00367AE9"/>
    <w:rPr>
      <w:rFonts w:ascii="Times New Roman" w:eastAsia="Calibri" w:hAnsi="Times New Roman" w:cs="Times New Roman"/>
      <w:sz w:val="20"/>
      <w:szCs w:val="28"/>
    </w:rPr>
  </w:style>
  <w:style w:type="paragraph" w:customStyle="1" w:styleId="071">
    <w:name w:val="07. (1)"/>
    <w:basedOn w:val="Heading7"/>
    <w:qFormat/>
    <w:rsid w:val="003B5860"/>
    <w:pPr>
      <w:keepLines w:val="0"/>
      <w:widowControl w:val="0"/>
      <w:spacing w:before="120" w:after="120"/>
      <w:ind w:left="-152" w:firstLine="720"/>
    </w:pPr>
    <w:rPr>
      <w:rFonts w:ascii="Times New Roman" w:eastAsia="Times New Roman" w:hAnsi="Times New Roman" w:cs="Times New Roman"/>
      <w:i w:val="0"/>
      <w:iCs w:val="0"/>
      <w:color w:val="auto"/>
      <w:sz w:val="20"/>
      <w:szCs w:val="20"/>
    </w:rPr>
  </w:style>
  <w:style w:type="table" w:styleId="TableGrid">
    <w:name w:val="Table Grid"/>
    <w:aliases w:val="unToi di lang thang lan trong bong toi buot gia,ve dau khi da mat em roi? Ve dau khi bao nhieu mo mong gio da vo tan... Ve dau toi biet di ve dau?    http://www.freewebtown.com/nhatquanglan/index.html,HocTable"/>
    <w:basedOn w:val="TableNormal"/>
    <w:uiPriority w:val="39"/>
    <w:qFormat/>
    <w:rsid w:val="0049234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06a0">
    <w:name w:val="06. a"/>
    <w:basedOn w:val="Heading6"/>
    <w:qFormat/>
    <w:rsid w:val="00A74D21"/>
    <w:pPr>
      <w:keepLines w:val="0"/>
      <w:widowControl w:val="0"/>
      <w:spacing w:before="120" w:after="120"/>
      <w:ind w:firstLine="720"/>
    </w:pPr>
    <w:rPr>
      <w:rFonts w:ascii="Times New Roman" w:eastAsia="Times New Roman" w:hAnsi="Times New Roman" w:cs="Times New Roman"/>
      <w:i w:val="0"/>
      <w:iCs w:val="0"/>
      <w:color w:val="auto"/>
      <w:sz w:val="26"/>
      <w:szCs w:val="20"/>
    </w:rPr>
  </w:style>
  <w:style w:type="paragraph" w:customStyle="1" w:styleId="Muc2">
    <w:name w:val="Muc 2"/>
    <w:basedOn w:val="Normal"/>
    <w:uiPriority w:val="99"/>
    <w:qFormat/>
    <w:rsid w:val="007B5AEA"/>
    <w:pPr>
      <w:spacing w:line="360" w:lineRule="exact"/>
      <w:ind w:firstLine="720"/>
    </w:pPr>
    <w:rPr>
      <w:rFonts w:eastAsia="Times New Roman"/>
      <w:b/>
      <w:i/>
    </w:rPr>
  </w:style>
  <w:style w:type="character" w:customStyle="1" w:styleId="Bodytext20">
    <w:name w:val="Body text (2)_"/>
    <w:basedOn w:val="DefaultParagraphFont"/>
    <w:link w:val="Bodytext21"/>
    <w:qFormat/>
    <w:rsid w:val="007B5AEA"/>
    <w:rPr>
      <w:sz w:val="26"/>
      <w:szCs w:val="26"/>
      <w:shd w:val="clear" w:color="auto" w:fill="FFFFFF"/>
    </w:rPr>
  </w:style>
  <w:style w:type="paragraph" w:customStyle="1" w:styleId="Bodytext21">
    <w:name w:val="Body text (2)1"/>
    <w:basedOn w:val="Normal"/>
    <w:link w:val="Bodytext20"/>
    <w:qFormat/>
    <w:rsid w:val="007B5AEA"/>
    <w:pPr>
      <w:widowControl w:val="0"/>
      <w:shd w:val="clear" w:color="auto" w:fill="FFFFFF"/>
      <w:spacing w:after="0" w:line="360" w:lineRule="exact"/>
    </w:pPr>
    <w:rPr>
      <w:rFonts w:asciiTheme="minorHAnsi" w:eastAsiaTheme="minorHAnsi" w:hAnsiTheme="minorHAnsi" w:cstheme="minorBidi"/>
      <w:sz w:val="26"/>
      <w:szCs w:val="26"/>
    </w:rPr>
  </w:style>
  <w:style w:type="paragraph" w:customStyle="1" w:styleId="PHANLAMA">
    <w:name w:val="PHAN LA MA"/>
    <w:basedOn w:val="Normal"/>
    <w:rsid w:val="0070311C"/>
    <w:pPr>
      <w:spacing w:line="360" w:lineRule="exact"/>
      <w:ind w:firstLine="720"/>
    </w:pPr>
    <w:rPr>
      <w:rFonts w:eastAsia="Times New Roman"/>
      <w:b/>
      <w:bCs/>
      <w:sz w:val="24"/>
      <w:szCs w:val="24"/>
      <w:lang w:val="pt-BR"/>
    </w:rPr>
  </w:style>
  <w:style w:type="paragraph" w:customStyle="1" w:styleId="Muc3">
    <w:name w:val="Muc 3"/>
    <w:basedOn w:val="Normal"/>
    <w:qFormat/>
    <w:rsid w:val="0070311C"/>
    <w:pPr>
      <w:spacing w:line="360" w:lineRule="exact"/>
      <w:ind w:firstLine="720"/>
    </w:pPr>
    <w:rPr>
      <w:rFonts w:eastAsia="Times New Roman"/>
      <w:lang w:val="pt-BR"/>
    </w:rPr>
  </w:style>
  <w:style w:type="character" w:customStyle="1" w:styleId="Bodytext7">
    <w:name w:val="Body text (7)_"/>
    <w:basedOn w:val="DefaultParagraphFont"/>
    <w:link w:val="Bodytext71"/>
    <w:rsid w:val="0070311C"/>
    <w:rPr>
      <w:i/>
      <w:iCs/>
      <w:sz w:val="26"/>
      <w:szCs w:val="26"/>
      <w:shd w:val="clear" w:color="auto" w:fill="FFFFFF"/>
    </w:rPr>
  </w:style>
  <w:style w:type="paragraph" w:customStyle="1" w:styleId="Bodytext71">
    <w:name w:val="Body text (7)1"/>
    <w:basedOn w:val="Normal"/>
    <w:link w:val="Bodytext7"/>
    <w:qFormat/>
    <w:rsid w:val="0070311C"/>
    <w:pPr>
      <w:widowControl w:val="0"/>
      <w:shd w:val="clear" w:color="auto" w:fill="FFFFFF"/>
      <w:spacing w:after="0" w:line="485" w:lineRule="exact"/>
      <w:jc w:val="center"/>
    </w:pPr>
    <w:rPr>
      <w:rFonts w:asciiTheme="minorHAnsi" w:eastAsiaTheme="minorHAnsi" w:hAnsiTheme="minorHAnsi" w:cstheme="minorBidi"/>
      <w:i/>
      <w:iCs/>
      <w:sz w:val="26"/>
      <w:szCs w:val="26"/>
    </w:rPr>
  </w:style>
  <w:style w:type="character" w:customStyle="1" w:styleId="Bodytext7NotItalic">
    <w:name w:val="Body text (7) + Not Italic"/>
    <w:basedOn w:val="Bodytext7"/>
    <w:qFormat/>
    <w:rsid w:val="0070311C"/>
    <w:rPr>
      <w:i/>
      <w:iCs/>
      <w:sz w:val="26"/>
      <w:szCs w:val="26"/>
      <w:shd w:val="clear" w:color="auto" w:fill="FFFFFF"/>
    </w:rPr>
  </w:style>
  <w:style w:type="character" w:customStyle="1" w:styleId="Bodytext8">
    <w:name w:val="Body text (8)_"/>
    <w:basedOn w:val="DefaultParagraphFont"/>
    <w:link w:val="Bodytext81"/>
    <w:rsid w:val="000D2745"/>
    <w:rPr>
      <w:b/>
      <w:bCs/>
      <w:i/>
      <w:iCs/>
      <w:sz w:val="26"/>
      <w:szCs w:val="26"/>
      <w:shd w:val="clear" w:color="auto" w:fill="FFFFFF"/>
    </w:rPr>
  </w:style>
  <w:style w:type="paragraph" w:customStyle="1" w:styleId="Bodytext81">
    <w:name w:val="Body text (8)1"/>
    <w:basedOn w:val="Normal"/>
    <w:link w:val="Bodytext8"/>
    <w:rsid w:val="000D2745"/>
    <w:pPr>
      <w:widowControl w:val="0"/>
      <w:shd w:val="clear" w:color="auto" w:fill="FFFFFF"/>
      <w:spacing w:after="0" w:line="240" w:lineRule="atLeast"/>
    </w:pPr>
    <w:rPr>
      <w:rFonts w:asciiTheme="minorHAnsi" w:eastAsiaTheme="minorHAnsi" w:hAnsiTheme="minorHAnsi" w:cstheme="minorBidi"/>
      <w:b/>
      <w:bCs/>
      <w:i/>
      <w:iCs/>
      <w:sz w:val="26"/>
      <w:szCs w:val="26"/>
    </w:rPr>
  </w:style>
  <w:style w:type="character" w:customStyle="1" w:styleId="Bodytext11">
    <w:name w:val="Body text (11)_"/>
    <w:basedOn w:val="DefaultParagraphFont"/>
    <w:link w:val="Bodytext111"/>
    <w:rsid w:val="000D2745"/>
    <w:rPr>
      <w:sz w:val="26"/>
      <w:szCs w:val="26"/>
      <w:shd w:val="clear" w:color="auto" w:fill="FFFFFF"/>
    </w:rPr>
  </w:style>
  <w:style w:type="paragraph" w:customStyle="1" w:styleId="Bodytext111">
    <w:name w:val="Body text (11)1"/>
    <w:basedOn w:val="Normal"/>
    <w:link w:val="Bodytext11"/>
    <w:rsid w:val="000D2745"/>
    <w:pPr>
      <w:widowControl w:val="0"/>
      <w:shd w:val="clear" w:color="auto" w:fill="FFFFFF"/>
      <w:spacing w:after="0" w:line="360" w:lineRule="exact"/>
    </w:pPr>
    <w:rPr>
      <w:rFonts w:asciiTheme="minorHAnsi" w:eastAsiaTheme="minorHAnsi" w:hAnsiTheme="minorHAnsi" w:cstheme="minorBidi"/>
      <w:sz w:val="26"/>
      <w:szCs w:val="26"/>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Bang_dau cot"/>
    <w:basedOn w:val="Normal"/>
    <w:link w:val="BodyTextIndentChar"/>
    <w:qFormat/>
    <w:rsid w:val="00712798"/>
    <w:pPr>
      <w:ind w:left="283"/>
    </w:pPr>
    <w:rPr>
      <w:rFonts w:eastAsia="Times New Roman"/>
      <w:sz w:val="24"/>
      <w:szCs w:val="24"/>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basedOn w:val="DefaultParagraphFont"/>
    <w:link w:val="BodyTextIndent"/>
    <w:qFormat/>
    <w:rsid w:val="00712798"/>
    <w:rPr>
      <w:rFonts w:ascii="Times New Roman" w:eastAsia="Times New Roman" w:hAnsi="Times New Roman" w:cs="Times New Roman"/>
      <w:sz w:val="24"/>
      <w:szCs w:val="24"/>
    </w:rPr>
  </w:style>
  <w:style w:type="character" w:customStyle="1" w:styleId="Bodytext2Italic">
    <w:name w:val="Body text (2) + Italic"/>
    <w:basedOn w:val="Bodytext20"/>
    <w:qFormat/>
    <w:rsid w:val="00712798"/>
    <w:rPr>
      <w:rFonts w:ascii="Times New Roman" w:hAnsi="Times New Roman" w:cs="Times New Roman"/>
      <w:i/>
      <w:iCs/>
      <w:sz w:val="26"/>
      <w:szCs w:val="26"/>
      <w:u w:val="none"/>
      <w:shd w:val="clear" w:color="auto" w:fill="FFFFFF"/>
    </w:rPr>
  </w:style>
  <w:style w:type="paragraph" w:styleId="TOCHeading">
    <w:name w:val="TOC Heading"/>
    <w:basedOn w:val="Heading1"/>
    <w:next w:val="Normal"/>
    <w:uiPriority w:val="39"/>
    <w:unhideWhenUsed/>
    <w:qFormat/>
    <w:rsid w:val="003A7A64"/>
    <w:pPr>
      <w:spacing w:before="480" w:line="276" w:lineRule="auto"/>
      <w:outlineLvl w:val="9"/>
    </w:pPr>
    <w:rPr>
      <w:b/>
      <w:bCs/>
      <w:sz w:val="28"/>
      <w:szCs w:val="28"/>
    </w:rPr>
  </w:style>
  <w:style w:type="paragraph" w:styleId="TOC1">
    <w:name w:val="toc 1"/>
    <w:aliases w:val="TOC"/>
    <w:basedOn w:val="Normal"/>
    <w:next w:val="Normal"/>
    <w:autoRedefine/>
    <w:uiPriority w:val="39"/>
    <w:unhideWhenUsed/>
    <w:qFormat/>
    <w:rsid w:val="009755C0"/>
    <w:pPr>
      <w:tabs>
        <w:tab w:val="right" w:leader="dot" w:pos="9345"/>
      </w:tabs>
      <w:spacing w:after="100"/>
      <w:jc w:val="both"/>
    </w:pPr>
    <w:rPr>
      <w:b/>
      <w:noProof/>
    </w:rPr>
  </w:style>
  <w:style w:type="paragraph" w:styleId="TOC2">
    <w:name w:val="toc 2"/>
    <w:basedOn w:val="Normal"/>
    <w:next w:val="Normal"/>
    <w:link w:val="TOC2Char"/>
    <w:autoRedefine/>
    <w:uiPriority w:val="39"/>
    <w:unhideWhenUsed/>
    <w:qFormat/>
    <w:rsid w:val="005A5FF3"/>
    <w:pPr>
      <w:tabs>
        <w:tab w:val="right" w:leader="dot" w:pos="9345"/>
      </w:tabs>
      <w:spacing w:after="60" w:line="240" w:lineRule="auto"/>
      <w:ind w:left="278"/>
      <w:jc w:val="both"/>
    </w:pPr>
  </w:style>
  <w:style w:type="paragraph" w:styleId="TOC3">
    <w:name w:val="toc 3"/>
    <w:basedOn w:val="Normal"/>
    <w:next w:val="Normal"/>
    <w:autoRedefine/>
    <w:uiPriority w:val="39"/>
    <w:unhideWhenUsed/>
    <w:qFormat/>
    <w:rsid w:val="00B6055E"/>
    <w:pPr>
      <w:spacing w:after="80" w:line="340" w:lineRule="exact"/>
      <w:ind w:firstLine="720"/>
      <w:jc w:val="both"/>
    </w:pPr>
  </w:style>
  <w:style w:type="paragraph" w:styleId="BalloonText">
    <w:name w:val="Balloon Text"/>
    <w:basedOn w:val="Normal"/>
    <w:link w:val="BalloonTextChar"/>
    <w:uiPriority w:val="99"/>
    <w:unhideWhenUsed/>
    <w:qFormat/>
    <w:rsid w:val="003A7A64"/>
    <w:pPr>
      <w:spacing w:after="0"/>
    </w:pPr>
    <w:rPr>
      <w:rFonts w:ascii="Tahoma" w:hAnsi="Tahoma" w:cs="Tahoma"/>
      <w:sz w:val="16"/>
      <w:szCs w:val="16"/>
    </w:rPr>
  </w:style>
  <w:style w:type="character" w:customStyle="1" w:styleId="BalloonTextChar">
    <w:name w:val="Balloon Text Char"/>
    <w:basedOn w:val="DefaultParagraphFont"/>
    <w:link w:val="BalloonText"/>
    <w:uiPriority w:val="99"/>
    <w:qFormat/>
    <w:rsid w:val="003A7A64"/>
    <w:rPr>
      <w:rFonts w:ascii="Tahoma" w:eastAsia="Calibri" w:hAnsi="Tahoma" w:cs="Tahoma"/>
      <w:sz w:val="16"/>
      <w:szCs w:val="16"/>
    </w:rPr>
  </w:style>
  <w:style w:type="paragraph" w:customStyle="1" w:styleId="Char">
    <w:name w:val="Char"/>
    <w:basedOn w:val="Normal"/>
    <w:qFormat/>
    <w:rsid w:val="00F84F8B"/>
    <w:pPr>
      <w:widowControl w:val="0"/>
      <w:spacing w:after="0"/>
    </w:pPr>
    <w:rPr>
      <w:rFonts w:ascii="Tahoma" w:eastAsia="SimSun" w:hAnsi="Tahoma"/>
      <w:kern w:val="2"/>
      <w:sz w:val="24"/>
      <w:szCs w:val="20"/>
      <w:lang w:eastAsia="zh-CN"/>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
    <w:basedOn w:val="Normal"/>
    <w:link w:val="FootnoteTextChar"/>
    <w:uiPriority w:val="99"/>
    <w:unhideWhenUsed/>
    <w:qFormat/>
    <w:rsid w:val="00E94ECA"/>
    <w:pPr>
      <w:spacing w:after="0"/>
    </w:pPr>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w:basedOn w:val="DefaultParagraphFont"/>
    <w:link w:val="FootnoteText"/>
    <w:uiPriority w:val="99"/>
    <w:qFormat/>
    <w:rsid w:val="00E94ECA"/>
    <w:rPr>
      <w:rFonts w:ascii="Times New Roman" w:eastAsia="Calibri" w:hAnsi="Times New Roman" w:cs="Times New Roman"/>
      <w:sz w:val="20"/>
      <w:szCs w:val="20"/>
    </w:rPr>
  </w:style>
  <w:style w:type="character" w:styleId="FootnoteReference">
    <w:name w:val="footnote reference"/>
    <w:aliases w:val="Footnote text,Footnote,ftref,BearingPoint,16 Point,Superscript 6 Point,fr,Footnote Text1,f,Ref,de nota al pie,Footnote + Arial,10 pt,Black,Footnote Text11,(NECG) Footnote Reference,BVI fnr,footnote ref, BVI fnr,SUPERS,R"/>
    <w:basedOn w:val="DefaultParagraphFont"/>
    <w:link w:val="ftrefCharChar"/>
    <w:unhideWhenUsed/>
    <w:qFormat/>
    <w:rsid w:val="00E94ECA"/>
    <w:rPr>
      <w:vertAlign w:val="superscript"/>
    </w:rPr>
  </w:style>
  <w:style w:type="paragraph" w:customStyle="1" w:styleId="08Bng10">
    <w:name w:val="08. Bảng 1"/>
    <w:basedOn w:val="Heading8"/>
    <w:qFormat/>
    <w:rsid w:val="008205DC"/>
    <w:pPr>
      <w:keepLines w:val="0"/>
      <w:widowControl w:val="0"/>
      <w:tabs>
        <w:tab w:val="num" w:pos="360"/>
        <w:tab w:val="num" w:pos="5760"/>
      </w:tabs>
      <w:spacing w:before="120" w:after="120"/>
      <w:ind w:left="5760" w:firstLine="720"/>
    </w:pPr>
    <w:rPr>
      <w:rFonts w:ascii="Times New Roman" w:eastAsia="Times New Roman" w:hAnsi="Times New Roman" w:cs="Times New Roman"/>
      <w:b/>
      <w:color w:val="auto"/>
      <w:sz w:val="28"/>
    </w:rPr>
  </w:style>
  <w:style w:type="paragraph" w:customStyle="1" w:styleId="09Hnh10">
    <w:name w:val="09. Hình 1"/>
    <w:basedOn w:val="Heading9"/>
    <w:rsid w:val="008205DC"/>
    <w:pPr>
      <w:keepLines w:val="0"/>
      <w:widowControl w:val="0"/>
      <w:tabs>
        <w:tab w:val="num" w:pos="360"/>
        <w:tab w:val="num" w:pos="6480"/>
      </w:tabs>
      <w:spacing w:before="120" w:after="120"/>
      <w:ind w:left="6480" w:firstLine="720"/>
    </w:pPr>
    <w:rPr>
      <w:rFonts w:ascii="Times New Roman" w:eastAsia="Times New Roman" w:hAnsi="Times New Roman" w:cs="Times New Roman"/>
      <w:b/>
      <w:i w:val="0"/>
      <w:iCs w:val="0"/>
      <w:color w:val="auto"/>
      <w:sz w:val="28"/>
    </w:rPr>
  </w:style>
  <w:style w:type="paragraph" w:styleId="TOC4">
    <w:name w:val="toc 4"/>
    <w:basedOn w:val="Normal"/>
    <w:next w:val="Normal"/>
    <w:autoRedefine/>
    <w:uiPriority w:val="39"/>
    <w:unhideWhenUsed/>
    <w:qFormat/>
    <w:rsid w:val="00A64246"/>
    <w:pPr>
      <w:spacing w:after="100"/>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qFormat/>
    <w:rsid w:val="00A64246"/>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qFormat/>
    <w:rsid w:val="00A64246"/>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qFormat/>
    <w:rsid w:val="00A64246"/>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qFormat/>
    <w:rsid w:val="00A64246"/>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qFormat/>
    <w:rsid w:val="00A64246"/>
    <w:pPr>
      <w:spacing w:after="100"/>
      <w:ind w:left="1760"/>
    </w:pPr>
    <w:rPr>
      <w:rFonts w:asciiTheme="minorHAnsi" w:eastAsiaTheme="minorEastAsia" w:hAnsiTheme="minorHAnsi" w:cstheme="minorBidi"/>
      <w:sz w:val="22"/>
      <w:szCs w:val="22"/>
    </w:rPr>
  </w:style>
  <w:style w:type="paragraph" w:styleId="Caption">
    <w:name w:val="caption"/>
    <w:aliases w:val="@CT hinh,図表番号 Char Char,Caption Char1 Char,Hình,Caption Char Char Char Char,Caption Char Char Char Char Char Char,Caption Char Char Char Char Char Char Char Char,Caption (table),Hìn,1Hinh,Caption Char Char Char,Caption Char1 Char Char1 Char"/>
    <w:basedOn w:val="Normal"/>
    <w:next w:val="Normal"/>
    <w:link w:val="CaptionChar"/>
    <w:uiPriority w:val="99"/>
    <w:qFormat/>
    <w:rsid w:val="00E24E01"/>
    <w:pPr>
      <w:spacing w:after="200" w:line="240" w:lineRule="auto"/>
      <w:jc w:val="center"/>
    </w:pPr>
    <w:rPr>
      <w:rFonts w:eastAsia="Times New Roman"/>
      <w:b/>
      <w:bCs/>
      <w:sz w:val="26"/>
      <w:szCs w:val="20"/>
    </w:rPr>
  </w:style>
  <w:style w:type="character" w:customStyle="1" w:styleId="CaptionChar">
    <w:name w:val="Caption Char"/>
    <w:aliases w:val="@CT hinh Char,図表番号 Char Char Char,Caption Char1 Char Char,Hình Char,Caption Char Char Char Char Char,Caption Char Char Char Char Char Char Char,Caption Char Char Char Char Char Char Char Char Char,Caption (table) Char,Hìn Char,1Hinh Char"/>
    <w:link w:val="Caption"/>
    <w:uiPriority w:val="99"/>
    <w:qFormat/>
    <w:rsid w:val="00E24E01"/>
    <w:rPr>
      <w:rFonts w:ascii="Times New Roman" w:eastAsia="Times New Roman" w:hAnsi="Times New Roman" w:cs="Times New Roman"/>
      <w:b/>
      <w:bCs/>
      <w:sz w:val="26"/>
      <w:szCs w:val="20"/>
    </w:rPr>
  </w:style>
  <w:style w:type="character" w:customStyle="1" w:styleId="BodyTextChar1">
    <w:name w:val="Body Text Char1"/>
    <w:locked/>
    <w:rsid w:val="00E25061"/>
    <w:rPr>
      <w:rFonts w:ascii="Times New Roman" w:eastAsia="SimSun" w:hAnsi="Times New Roman"/>
      <w:sz w:val="28"/>
      <w:szCs w:val="26"/>
      <w:lang w:eastAsia="zh-CN"/>
    </w:rPr>
  </w:style>
  <w:style w:type="paragraph" w:customStyle="1" w:styleId="m-1">
    <w:name w:val="m-1"/>
    <w:basedOn w:val="Normal"/>
    <w:rsid w:val="00C86B00"/>
    <w:pPr>
      <w:spacing w:line="336" w:lineRule="auto"/>
    </w:pPr>
    <w:rPr>
      <w:rFonts w:eastAsia="Times New Roman"/>
      <w:b/>
      <w:sz w:val="24"/>
      <w:szCs w:val="24"/>
    </w:rPr>
  </w:style>
  <w:style w:type="paragraph" w:customStyle="1" w:styleId="para">
    <w:name w:val="para"/>
    <w:basedOn w:val="Normal"/>
    <w:rsid w:val="0012192E"/>
    <w:pPr>
      <w:spacing w:before="100" w:beforeAutospacing="1" w:after="100" w:afterAutospacing="1"/>
    </w:pPr>
    <w:rPr>
      <w:rFonts w:eastAsia="Times New Roman"/>
      <w:sz w:val="24"/>
      <w:szCs w:val="24"/>
    </w:rPr>
  </w:style>
  <w:style w:type="paragraph" w:styleId="BodyTextIndent3">
    <w:name w:val="Body Text Indent 3"/>
    <w:basedOn w:val="Normal"/>
    <w:link w:val="BodyTextIndent3Char"/>
    <w:uiPriority w:val="99"/>
    <w:rsid w:val="0012192E"/>
    <w:pPr>
      <w:spacing w:before="60" w:after="0"/>
      <w:ind w:firstLine="567"/>
    </w:pPr>
    <w:rPr>
      <w:rFonts w:eastAsia="Times New Roman"/>
      <w:lang w:val="nl-NL"/>
    </w:rPr>
  </w:style>
  <w:style w:type="character" w:customStyle="1" w:styleId="BodyTextIndent3Char">
    <w:name w:val="Body Text Indent 3 Char"/>
    <w:basedOn w:val="DefaultParagraphFont"/>
    <w:link w:val="BodyTextIndent3"/>
    <w:uiPriority w:val="99"/>
    <w:qFormat/>
    <w:rsid w:val="0012192E"/>
    <w:rPr>
      <w:rFonts w:ascii="Times New Roman" w:eastAsia="Times New Roman" w:hAnsi="Times New Roman" w:cs="Times New Roman"/>
      <w:sz w:val="28"/>
      <w:szCs w:val="28"/>
      <w:lang w:val="nl-NL"/>
    </w:rPr>
  </w:style>
  <w:style w:type="paragraph" w:styleId="Title">
    <w:name w:val="Title"/>
    <w:basedOn w:val="Normal"/>
    <w:link w:val="TitleChar"/>
    <w:uiPriority w:val="10"/>
    <w:qFormat/>
    <w:rsid w:val="0012192E"/>
    <w:pPr>
      <w:spacing w:after="0" w:line="360" w:lineRule="auto"/>
      <w:ind w:firstLine="720"/>
      <w:jc w:val="center"/>
    </w:pPr>
    <w:rPr>
      <w:rFonts w:ascii=".VnArialH" w:eastAsia="Times New Roman" w:hAnsi=".VnArialH"/>
      <w:b/>
      <w:sz w:val="26"/>
      <w:szCs w:val="24"/>
      <w:u w:val="single"/>
    </w:rPr>
  </w:style>
  <w:style w:type="character" w:customStyle="1" w:styleId="TitleChar">
    <w:name w:val="Title Char"/>
    <w:basedOn w:val="DefaultParagraphFont"/>
    <w:link w:val="Title"/>
    <w:uiPriority w:val="10"/>
    <w:qFormat/>
    <w:rsid w:val="0012192E"/>
    <w:rPr>
      <w:rFonts w:ascii=".VnArialH" w:eastAsia="Times New Roman" w:hAnsi=".VnArialH" w:cs="Times New Roman"/>
      <w:b/>
      <w:sz w:val="26"/>
      <w:szCs w:val="24"/>
      <w:u w:val="single"/>
    </w:rPr>
  </w:style>
  <w:style w:type="character" w:styleId="Emphasis">
    <w:name w:val="Emphasis"/>
    <w:aliases w:val="1.1 HEADING 2,HEADING 2,heading 1"/>
    <w:uiPriority w:val="20"/>
    <w:qFormat/>
    <w:rsid w:val="0012192E"/>
    <w:rPr>
      <w:i/>
      <w:iCs/>
    </w:rPr>
  </w:style>
  <w:style w:type="paragraph" w:customStyle="1" w:styleId="4">
    <w:name w:val="4"/>
    <w:basedOn w:val="BodyTextIndent"/>
    <w:qFormat/>
    <w:rsid w:val="0012192E"/>
    <w:pPr>
      <w:spacing w:before="60" w:after="0" w:line="312" w:lineRule="auto"/>
      <w:ind w:left="0"/>
      <w:jc w:val="center"/>
    </w:pPr>
    <w:rPr>
      <w:rFonts w:eastAsia="Calibri"/>
      <w:b/>
      <w:sz w:val="28"/>
      <w:szCs w:val="20"/>
    </w:rPr>
  </w:style>
  <w:style w:type="paragraph" w:styleId="Subtitle">
    <w:name w:val="Subtitle"/>
    <w:aliases w:val="nguồn"/>
    <w:basedOn w:val="Normal"/>
    <w:next w:val="Normal"/>
    <w:link w:val="SubtitleChar"/>
    <w:uiPriority w:val="11"/>
    <w:qFormat/>
    <w:rsid w:val="0012192E"/>
    <w:pPr>
      <w:keepNext/>
      <w:keepLines/>
      <w:spacing w:before="360" w:after="80" w:line="264" w:lineRule="auto"/>
      <w:ind w:firstLine="720"/>
    </w:pPr>
    <w:rPr>
      <w:rFonts w:ascii="Georgia" w:eastAsia="Georgia" w:hAnsi="Georgia"/>
      <w:i/>
      <w:color w:val="666666"/>
      <w:sz w:val="48"/>
      <w:szCs w:val="48"/>
      <w:lang w:eastAsia="vi-VN"/>
    </w:rPr>
  </w:style>
  <w:style w:type="character" w:customStyle="1" w:styleId="SubtitleChar">
    <w:name w:val="Subtitle Char"/>
    <w:aliases w:val="nguồn Char"/>
    <w:basedOn w:val="DefaultParagraphFont"/>
    <w:link w:val="Subtitle"/>
    <w:uiPriority w:val="11"/>
    <w:qFormat/>
    <w:rsid w:val="0012192E"/>
    <w:rPr>
      <w:rFonts w:ascii="Georgia" w:eastAsia="Georgia" w:hAnsi="Georgia" w:cs="Times New Roman"/>
      <w:i/>
      <w:color w:val="666666"/>
      <w:sz w:val="48"/>
      <w:szCs w:val="48"/>
      <w:lang w:eastAsia="vi-VN"/>
    </w:rPr>
  </w:style>
  <w:style w:type="paragraph" w:customStyle="1" w:styleId="CharCharCharCharCharCharChar">
    <w:name w:val="Char Char Char Char Char Char Char"/>
    <w:basedOn w:val="Normal"/>
    <w:qFormat/>
    <w:rsid w:val="0012192E"/>
    <w:pPr>
      <w:spacing w:line="240" w:lineRule="exact"/>
    </w:pPr>
    <w:rPr>
      <w:rFonts w:ascii="Arial" w:eastAsia="Times New Roman" w:hAnsi="Arial"/>
      <w:sz w:val="22"/>
      <w:szCs w:val="22"/>
    </w:rPr>
  </w:style>
  <w:style w:type="paragraph" w:styleId="TableofFigures">
    <w:name w:val="table of figures"/>
    <w:basedOn w:val="Normal"/>
    <w:next w:val="Normal"/>
    <w:uiPriority w:val="99"/>
    <w:unhideWhenUsed/>
    <w:qFormat/>
    <w:rsid w:val="0012192E"/>
    <w:pPr>
      <w:spacing w:after="0" w:line="264" w:lineRule="auto"/>
    </w:pPr>
    <w:rPr>
      <w:rFonts w:ascii="Calibri" w:eastAsia="Times New Roman" w:hAnsi="Calibri"/>
      <w:i/>
      <w:iCs/>
      <w:sz w:val="20"/>
      <w:szCs w:val="20"/>
    </w:rPr>
  </w:style>
  <w:style w:type="paragraph" w:customStyle="1" w:styleId="ColorfulList-Accent11">
    <w:name w:val="Colorful List - Accent 11"/>
    <w:basedOn w:val="Normal"/>
    <w:uiPriority w:val="99"/>
    <w:qFormat/>
    <w:rsid w:val="0012192E"/>
    <w:pPr>
      <w:spacing w:after="200"/>
      <w:contextualSpacing/>
    </w:pPr>
    <w:rPr>
      <w:rFonts w:eastAsia="Cambria"/>
      <w:b/>
      <w:i/>
      <w:szCs w:val="24"/>
    </w:rPr>
  </w:style>
  <w:style w:type="paragraph" w:styleId="NoSpacing">
    <w:name w:val="No Spacing"/>
    <w:link w:val="NoSpacingChar"/>
    <w:uiPriority w:val="1"/>
    <w:qFormat/>
    <w:rsid w:val="0012192E"/>
    <w:pPr>
      <w:spacing w:after="0" w:line="240" w:lineRule="auto"/>
    </w:pPr>
    <w:rPr>
      <w:rFonts w:ascii="Calibri" w:eastAsia="Times New Roman" w:hAnsi="Calibri" w:cs="Times New Roman"/>
      <w:sz w:val="21"/>
      <w:szCs w:val="21"/>
      <w:lang w:val="vi-VN" w:eastAsia="vi-VN"/>
    </w:rPr>
  </w:style>
  <w:style w:type="paragraph" w:styleId="Quote">
    <w:name w:val="Quote"/>
    <w:basedOn w:val="Normal"/>
    <w:next w:val="Normal"/>
    <w:link w:val="QuoteChar"/>
    <w:uiPriority w:val="29"/>
    <w:qFormat/>
    <w:rsid w:val="0012192E"/>
    <w:pPr>
      <w:spacing w:before="160" w:line="300" w:lineRule="auto"/>
      <w:ind w:left="720" w:right="720"/>
      <w:jc w:val="center"/>
    </w:pPr>
    <w:rPr>
      <w:rFonts w:ascii="Calibri" w:eastAsia="Times New Roman" w:hAnsi="Calibri"/>
      <w:i/>
      <w:iCs/>
      <w:color w:val="76923C"/>
      <w:sz w:val="24"/>
      <w:szCs w:val="24"/>
      <w:lang w:val="vi-VN" w:eastAsia="vi-VN"/>
    </w:rPr>
  </w:style>
  <w:style w:type="character" w:customStyle="1" w:styleId="QuoteChar">
    <w:name w:val="Quote Char"/>
    <w:basedOn w:val="DefaultParagraphFont"/>
    <w:link w:val="Quote"/>
    <w:uiPriority w:val="29"/>
    <w:qFormat/>
    <w:rsid w:val="0012192E"/>
    <w:rPr>
      <w:rFonts w:ascii="Calibri" w:eastAsia="Times New Roman" w:hAnsi="Calibri" w:cs="Times New Roman"/>
      <w:i/>
      <w:iCs/>
      <w:color w:val="76923C"/>
      <w:sz w:val="24"/>
      <w:szCs w:val="24"/>
      <w:lang w:val="vi-VN" w:eastAsia="vi-VN"/>
    </w:rPr>
  </w:style>
  <w:style w:type="paragraph" w:styleId="IntenseQuote">
    <w:name w:val="Intense Quote"/>
    <w:basedOn w:val="Normal"/>
    <w:next w:val="Normal"/>
    <w:link w:val="IntenseQuoteChar"/>
    <w:uiPriority w:val="30"/>
    <w:qFormat/>
    <w:rsid w:val="0012192E"/>
    <w:pPr>
      <w:spacing w:before="160" w:line="276" w:lineRule="auto"/>
      <w:ind w:left="936" w:right="936"/>
      <w:jc w:val="center"/>
    </w:pPr>
    <w:rPr>
      <w:rFonts w:ascii="Cambria" w:eastAsia="Times New Roman" w:hAnsi="Cambria"/>
      <w:caps/>
      <w:color w:val="365F91"/>
      <w:lang w:val="vi-VN" w:eastAsia="vi-VN"/>
    </w:rPr>
  </w:style>
  <w:style w:type="character" w:customStyle="1" w:styleId="IntenseQuoteChar">
    <w:name w:val="Intense Quote Char"/>
    <w:basedOn w:val="DefaultParagraphFont"/>
    <w:link w:val="IntenseQuote"/>
    <w:uiPriority w:val="30"/>
    <w:qFormat/>
    <w:rsid w:val="0012192E"/>
    <w:rPr>
      <w:rFonts w:ascii="Cambria" w:eastAsia="Times New Roman" w:hAnsi="Cambria" w:cs="Times New Roman"/>
      <w:caps/>
      <w:color w:val="365F91"/>
      <w:sz w:val="28"/>
      <w:szCs w:val="28"/>
      <w:lang w:val="vi-VN" w:eastAsia="vi-VN"/>
    </w:rPr>
  </w:style>
  <w:style w:type="character" w:styleId="SubtleEmphasis">
    <w:name w:val="Subtle Emphasis"/>
    <w:uiPriority w:val="19"/>
    <w:qFormat/>
    <w:rsid w:val="0012192E"/>
    <w:rPr>
      <w:i/>
      <w:iCs/>
      <w:color w:val="595959"/>
    </w:rPr>
  </w:style>
  <w:style w:type="character" w:styleId="IntenseEmphasis">
    <w:name w:val="Intense Emphasis"/>
    <w:uiPriority w:val="21"/>
    <w:qFormat/>
    <w:rsid w:val="0012192E"/>
    <w:rPr>
      <w:b/>
      <w:bCs/>
      <w:i/>
      <w:iCs/>
      <w:color w:val="auto"/>
    </w:rPr>
  </w:style>
  <w:style w:type="character" w:styleId="SubtleReference">
    <w:name w:val="Subtle Reference"/>
    <w:uiPriority w:val="31"/>
    <w:qFormat/>
    <w:rsid w:val="0012192E"/>
    <w:rPr>
      <w:caps w:val="0"/>
      <w:smallCaps/>
      <w:color w:val="404040"/>
      <w:spacing w:val="0"/>
      <w:u w:val="single" w:color="7F7F7F"/>
    </w:rPr>
  </w:style>
  <w:style w:type="character" w:styleId="IntenseReference">
    <w:name w:val="Intense Reference"/>
    <w:uiPriority w:val="32"/>
    <w:qFormat/>
    <w:rsid w:val="0012192E"/>
    <w:rPr>
      <w:b/>
      <w:bCs/>
      <w:caps w:val="0"/>
      <w:smallCaps/>
      <w:color w:val="auto"/>
      <w:spacing w:val="0"/>
      <w:u w:val="single"/>
    </w:rPr>
  </w:style>
  <w:style w:type="character" w:styleId="BookTitle">
    <w:name w:val="Book Title"/>
    <w:uiPriority w:val="33"/>
    <w:qFormat/>
    <w:rsid w:val="0012192E"/>
    <w:rPr>
      <w:b/>
      <w:bCs/>
      <w:caps w:val="0"/>
      <w:smallCaps/>
      <w:spacing w:val="0"/>
    </w:rPr>
  </w:style>
  <w:style w:type="paragraph" w:customStyle="1" w:styleId="msonormal0">
    <w:name w:val="msonormal"/>
    <w:basedOn w:val="Normal"/>
    <w:rsid w:val="0012192E"/>
    <w:pPr>
      <w:spacing w:before="100" w:beforeAutospacing="1" w:after="100" w:afterAutospacing="1"/>
    </w:pPr>
    <w:rPr>
      <w:rFonts w:eastAsia="Times New Roman"/>
      <w:sz w:val="24"/>
      <w:szCs w:val="24"/>
      <w:lang w:val="fr-FR" w:eastAsia="fr-FR"/>
    </w:rPr>
  </w:style>
  <w:style w:type="paragraph" w:customStyle="1" w:styleId="ListParagraph1">
    <w:name w:val="List Paragraph1"/>
    <w:basedOn w:val="Normal"/>
    <w:qFormat/>
    <w:rsid w:val="0012192E"/>
    <w:pPr>
      <w:spacing w:after="200" w:line="276" w:lineRule="auto"/>
      <w:ind w:left="720"/>
    </w:pPr>
    <w:rPr>
      <w:rFonts w:eastAsia="Times New Roman"/>
      <w:sz w:val="24"/>
      <w:szCs w:val="22"/>
    </w:rPr>
  </w:style>
  <w:style w:type="character" w:customStyle="1" w:styleId="apple-converted-space">
    <w:name w:val="apple-converted-space"/>
    <w:qFormat/>
    <w:rsid w:val="0012192E"/>
  </w:style>
  <w:style w:type="character" w:styleId="PageNumber">
    <w:name w:val="page number"/>
    <w:qFormat/>
    <w:rsid w:val="0012192E"/>
    <w:rPr>
      <w:rFonts w:cs="Times New Roman"/>
    </w:rPr>
  </w:style>
  <w:style w:type="paragraph" w:customStyle="1" w:styleId="CharCharCharCharCharCharCharCharCharCharCharCharCharCharChar">
    <w:name w:val="Char Char Char Char Char Char Char Char Char Char Char Char Char Char Char"/>
    <w:basedOn w:val="Normal"/>
    <w:uiPriority w:val="99"/>
    <w:rsid w:val="0012192E"/>
    <w:pPr>
      <w:pageBreakBefore/>
      <w:spacing w:before="100" w:beforeAutospacing="1" w:after="100" w:afterAutospacing="1"/>
    </w:pPr>
    <w:rPr>
      <w:rFonts w:ascii="Tahoma" w:eastAsia="Times New Roman" w:hAnsi="Tahoma"/>
      <w:sz w:val="20"/>
      <w:szCs w:val="20"/>
    </w:rPr>
  </w:style>
  <w:style w:type="paragraph" w:styleId="BlockText">
    <w:name w:val="Block Text"/>
    <w:basedOn w:val="Normal"/>
    <w:qFormat/>
    <w:rsid w:val="0012192E"/>
    <w:pPr>
      <w:tabs>
        <w:tab w:val="left" w:pos="567"/>
      </w:tabs>
      <w:spacing w:after="0" w:line="320" w:lineRule="exact"/>
      <w:ind w:left="210" w:right="-284"/>
    </w:pPr>
    <w:rPr>
      <w:rFonts w:ascii=".VnTime" w:eastAsia="Times New Roman" w:hAnsi=".VnTime"/>
      <w:szCs w:val="20"/>
    </w:rPr>
  </w:style>
  <w:style w:type="paragraph" w:customStyle="1" w:styleId="CharCharCharCharCharCharCharCharCharCharCharCharCharCharCharCharChar1Char">
    <w:name w:val="Char Char Char Char Char Char Char Char Char Char Char Char Char Char Char Char Char1 Char"/>
    <w:basedOn w:val="Normal"/>
    <w:uiPriority w:val="99"/>
    <w:rsid w:val="0012192E"/>
    <w:pPr>
      <w:pageBreakBefore/>
      <w:spacing w:before="100" w:beforeAutospacing="1" w:after="100" w:afterAutospacing="1"/>
    </w:pPr>
    <w:rPr>
      <w:rFonts w:ascii="Tahoma" w:eastAsia="Times New Roman" w:hAnsi="Tahoma"/>
      <w:sz w:val="20"/>
      <w:szCs w:val="20"/>
    </w:rPr>
  </w:style>
  <w:style w:type="paragraph" w:customStyle="1" w:styleId="CharCharCharChar1">
    <w:name w:val="Char Char Char Char1"/>
    <w:basedOn w:val="Normal"/>
    <w:rsid w:val="0012192E"/>
    <w:pPr>
      <w:spacing w:after="0"/>
    </w:pPr>
    <w:rPr>
      <w:rFonts w:ascii="Arial" w:eastAsia="Times New Roman" w:hAnsi="Arial"/>
      <w:sz w:val="22"/>
      <w:szCs w:val="20"/>
      <w:lang w:val="en-AU"/>
    </w:rPr>
  </w:style>
  <w:style w:type="paragraph" w:customStyle="1" w:styleId="CharCharCharCharCharCharCharCharCharCharCharCharCharCharCharCharChar1Char1">
    <w:name w:val="Char Char Char Char Char Char Char Char Char Char Char Char Char Char Char Char Char1 Char1"/>
    <w:basedOn w:val="Normal"/>
    <w:uiPriority w:val="99"/>
    <w:rsid w:val="0012192E"/>
    <w:pPr>
      <w:pageBreakBefore/>
      <w:spacing w:before="100" w:beforeAutospacing="1" w:after="100" w:afterAutospacing="1"/>
    </w:pPr>
    <w:rPr>
      <w:rFonts w:ascii="Tahoma" w:eastAsia="Times New Roman" w:hAnsi="Tahoma"/>
      <w:sz w:val="20"/>
      <w:szCs w:val="20"/>
    </w:rPr>
  </w:style>
  <w:style w:type="paragraph" w:customStyle="1" w:styleId="CharChar">
    <w:name w:val="Char Char"/>
    <w:basedOn w:val="Normal"/>
    <w:rsid w:val="0012192E"/>
    <w:pPr>
      <w:widowControl w:val="0"/>
      <w:spacing w:after="0"/>
    </w:pPr>
    <w:rPr>
      <w:rFonts w:eastAsia="SimSun"/>
      <w:kern w:val="2"/>
      <w:sz w:val="24"/>
      <w:szCs w:val="24"/>
      <w:lang w:eastAsia="zh-CN"/>
    </w:rPr>
  </w:style>
  <w:style w:type="character" w:customStyle="1" w:styleId="04BodyChar">
    <w:name w:val="04. Body Char"/>
    <w:link w:val="04Body"/>
    <w:locked/>
    <w:rsid w:val="0012192E"/>
    <w:rPr>
      <w:sz w:val="26"/>
    </w:rPr>
  </w:style>
  <w:style w:type="paragraph" w:customStyle="1" w:styleId="04Body">
    <w:name w:val="04. Body"/>
    <w:basedOn w:val="Normal"/>
    <w:link w:val="04BodyChar"/>
    <w:qFormat/>
    <w:rsid w:val="0012192E"/>
    <w:pPr>
      <w:spacing w:line="264" w:lineRule="auto"/>
      <w:ind w:firstLine="720"/>
    </w:pPr>
    <w:rPr>
      <w:rFonts w:asciiTheme="minorHAnsi" w:eastAsiaTheme="minorHAnsi" w:hAnsiTheme="minorHAnsi" w:cstheme="minorBidi"/>
      <w:sz w:val="26"/>
      <w:szCs w:val="22"/>
    </w:rPr>
  </w:style>
  <w:style w:type="paragraph" w:customStyle="1" w:styleId="Char1">
    <w:name w:val="Char1"/>
    <w:basedOn w:val="Normal"/>
    <w:qFormat/>
    <w:rsid w:val="0012192E"/>
    <w:pPr>
      <w:widowControl w:val="0"/>
      <w:spacing w:after="0"/>
    </w:pPr>
    <w:rPr>
      <w:rFonts w:eastAsia="SimSun"/>
      <w:kern w:val="2"/>
      <w:sz w:val="24"/>
      <w:szCs w:val="24"/>
      <w:lang w:eastAsia="zh-CN"/>
    </w:rPr>
  </w:style>
  <w:style w:type="paragraph" w:customStyle="1" w:styleId="02TnloiVB">
    <w:name w:val="02 Tên loại VB"/>
    <w:uiPriority w:val="99"/>
    <w:rsid w:val="0012192E"/>
    <w:pPr>
      <w:widowControl w:val="0"/>
      <w:spacing w:before="600" w:after="0" w:line="400" w:lineRule="atLeast"/>
      <w:jc w:val="center"/>
    </w:pPr>
    <w:rPr>
      <w:rFonts w:ascii="Times New Roman" w:eastAsia="Times New Roman" w:hAnsi="Times New Roman" w:cs="Times New Roman"/>
      <w:b/>
      <w:sz w:val="32"/>
      <w:szCs w:val="28"/>
    </w:rPr>
  </w:style>
  <w:style w:type="character" w:customStyle="1" w:styleId="CharChar1">
    <w:name w:val="Char Char1"/>
    <w:aliases w:val="Heading 4 Char1"/>
    <w:qFormat/>
    <w:rsid w:val="0012192E"/>
    <w:rPr>
      <w:sz w:val="24"/>
      <w:lang w:val="en-US" w:eastAsia="en-US"/>
    </w:rPr>
  </w:style>
  <w:style w:type="paragraph" w:customStyle="1" w:styleId="CharChar3">
    <w:name w:val="Char Char3"/>
    <w:basedOn w:val="Normal"/>
    <w:uiPriority w:val="99"/>
    <w:rsid w:val="0012192E"/>
    <w:pPr>
      <w:spacing w:after="0"/>
    </w:pPr>
    <w:rPr>
      <w:rFonts w:ascii="Arial" w:eastAsia="Times New Roman" w:hAnsi="Arial"/>
      <w:sz w:val="22"/>
      <w:szCs w:val="20"/>
      <w:lang w:val="en-AU"/>
    </w:rPr>
  </w:style>
  <w:style w:type="paragraph" w:customStyle="1" w:styleId="CharChar31">
    <w:name w:val="Char Char31"/>
    <w:basedOn w:val="Normal"/>
    <w:qFormat/>
    <w:rsid w:val="0012192E"/>
    <w:pPr>
      <w:spacing w:after="0"/>
    </w:pPr>
    <w:rPr>
      <w:rFonts w:ascii="Arial" w:eastAsia="Times New Roman" w:hAnsi="Arial"/>
      <w:sz w:val="22"/>
      <w:szCs w:val="20"/>
      <w:lang w:val="en-AU"/>
    </w:rPr>
  </w:style>
  <w:style w:type="paragraph" w:customStyle="1" w:styleId="Binhthngbang">
    <w:name w:val="Bình thường bang"/>
    <w:basedOn w:val="Normal"/>
    <w:qFormat/>
    <w:rsid w:val="0012192E"/>
    <w:pPr>
      <w:spacing w:line="288" w:lineRule="auto"/>
    </w:pPr>
    <w:rPr>
      <w:rFonts w:eastAsia="Cambria"/>
      <w:bCs/>
      <w:noProof/>
      <w:sz w:val="26"/>
      <w:szCs w:val="20"/>
      <w:lang w:val="vi-VN"/>
    </w:rPr>
  </w:style>
  <w:style w:type="paragraph" w:customStyle="1" w:styleId="EFFC734A8F37410CABFBE90833BB3C93">
    <w:name w:val="EFFC734A8F37410CABFBE90833BB3C93"/>
    <w:qFormat/>
    <w:rsid w:val="0012192E"/>
    <w:pPr>
      <w:spacing w:after="200" w:line="276" w:lineRule="auto"/>
    </w:pPr>
    <w:rPr>
      <w:rFonts w:eastAsiaTheme="minorEastAsia"/>
      <w:lang w:eastAsia="ja-JP"/>
    </w:rPr>
  </w:style>
  <w:style w:type="paragraph" w:customStyle="1" w:styleId="Style1">
    <w:name w:val="Style1"/>
    <w:basedOn w:val="Heading4"/>
    <w:uiPriority w:val="99"/>
    <w:qFormat/>
    <w:rsid w:val="004D0A19"/>
    <w:pPr>
      <w:keepLines w:val="0"/>
      <w:tabs>
        <w:tab w:val="num" w:pos="360"/>
      </w:tabs>
      <w:spacing w:before="120" w:line="300" w:lineRule="auto"/>
      <w:ind w:left="360" w:hanging="360"/>
    </w:pPr>
    <w:rPr>
      <w:rFonts w:ascii=".VnTime" w:eastAsia="Times New Roman" w:hAnsi=".VnTime" w:cs="Times New Roman"/>
      <w:b/>
      <w:bCs/>
      <w:i w:val="0"/>
      <w:iCs w:val="0"/>
      <w:color w:val="auto"/>
      <w:sz w:val="26"/>
      <w:szCs w:val="26"/>
    </w:rPr>
  </w:style>
  <w:style w:type="character" w:customStyle="1" w:styleId="nomalChar">
    <w:name w:val="nomal Char"/>
    <w:link w:val="nomal"/>
    <w:locked/>
    <w:rsid w:val="004D0A19"/>
    <w:rPr>
      <w:bCs/>
      <w:iCs/>
      <w:sz w:val="26"/>
      <w:szCs w:val="26"/>
      <w:lang w:val="en-GB"/>
    </w:rPr>
  </w:style>
  <w:style w:type="paragraph" w:customStyle="1" w:styleId="nomal">
    <w:name w:val="nomal"/>
    <w:basedOn w:val="Normal"/>
    <w:link w:val="nomalChar"/>
    <w:qFormat/>
    <w:rsid w:val="004D0A19"/>
    <w:pPr>
      <w:tabs>
        <w:tab w:val="left" w:pos="709"/>
        <w:tab w:val="left" w:pos="1134"/>
      </w:tabs>
      <w:spacing w:after="0"/>
      <w:ind w:firstLine="720"/>
    </w:pPr>
    <w:rPr>
      <w:rFonts w:asciiTheme="minorHAnsi" w:eastAsiaTheme="minorHAnsi" w:hAnsiTheme="minorHAnsi" w:cstheme="minorBidi"/>
      <w:bCs/>
      <w:iCs/>
      <w:sz w:val="26"/>
      <w:szCs w:val="26"/>
      <w:lang w:val="en-GB"/>
    </w:rPr>
  </w:style>
  <w:style w:type="paragraph" w:customStyle="1" w:styleId="StyleNormalWebTimesNewRoman14pt">
    <w:name w:val="Style Normal (Web) + Times New Roman 14 pt"/>
    <w:basedOn w:val="NormalWeb"/>
    <w:link w:val="StyleNormalWebTimesNewRoman14ptChar"/>
    <w:rsid w:val="00CA76D5"/>
    <w:pPr>
      <w:keepNext/>
      <w:widowControl w:val="0"/>
      <w:spacing w:before="0" w:beforeAutospacing="0" w:after="120" w:afterAutospacing="0" w:line="340" w:lineRule="exact"/>
      <w:ind w:firstLine="720"/>
      <w:jc w:val="both"/>
    </w:pPr>
    <w:rPr>
      <w:kern w:val="28"/>
      <w:sz w:val="28"/>
      <w:szCs w:val="20"/>
    </w:rPr>
  </w:style>
  <w:style w:type="character" w:customStyle="1" w:styleId="StyleNormalWebTimesNewRoman14ptChar">
    <w:name w:val="Style Normal (Web) + Times New Roman 14 pt Char"/>
    <w:link w:val="StyleNormalWebTimesNewRoman14pt"/>
    <w:locked/>
    <w:rsid w:val="00CA76D5"/>
    <w:rPr>
      <w:rFonts w:ascii="Times New Roman" w:eastAsia="Times New Roman" w:hAnsi="Times New Roman" w:cs="Times New Roman"/>
      <w:kern w:val="28"/>
      <w:sz w:val="28"/>
      <w:szCs w:val="20"/>
    </w:rPr>
  </w:style>
  <w:style w:type="paragraph" w:customStyle="1" w:styleId="abc">
    <w:name w:val="abc"/>
    <w:basedOn w:val="Normal"/>
    <w:qFormat/>
    <w:rsid w:val="00CA76D5"/>
    <w:pPr>
      <w:spacing w:after="0"/>
    </w:pPr>
    <w:rPr>
      <w:rFonts w:ascii=".VnTime" w:eastAsia="Times New Roman" w:hAnsi=".VnTime"/>
      <w:sz w:val="24"/>
      <w:szCs w:val="20"/>
    </w:rPr>
  </w:style>
  <w:style w:type="paragraph" w:customStyle="1" w:styleId="Stylebulleted">
    <w:name w:val="Style bulleted"/>
    <w:link w:val="StylebulletedChar"/>
    <w:qFormat/>
    <w:rsid w:val="00CA76D5"/>
    <w:pPr>
      <w:widowControl w:val="0"/>
      <w:numPr>
        <w:numId w:val="1"/>
      </w:numPr>
      <w:tabs>
        <w:tab w:val="right" w:pos="9072"/>
      </w:tabs>
      <w:spacing w:before="120" w:after="120" w:line="240" w:lineRule="auto"/>
      <w:jc w:val="both"/>
    </w:pPr>
    <w:rPr>
      <w:rFonts w:ascii="Times New Roman" w:eastAsia="Calibri" w:hAnsi="Times New Roman" w:cs="Times New Roman"/>
      <w:sz w:val="28"/>
    </w:rPr>
  </w:style>
  <w:style w:type="character" w:customStyle="1" w:styleId="StylebulletedChar">
    <w:name w:val="Style bulleted Char"/>
    <w:link w:val="Stylebulleted"/>
    <w:qFormat/>
    <w:rsid w:val="00CA76D5"/>
    <w:rPr>
      <w:rFonts w:ascii="Times New Roman" w:eastAsia="Calibri" w:hAnsi="Times New Roman" w:cs="Times New Roman"/>
      <w:sz w:val="28"/>
    </w:rPr>
  </w:style>
  <w:style w:type="paragraph" w:customStyle="1" w:styleId="Nomal0">
    <w:name w:val="Nomal"/>
    <w:basedOn w:val="Normal"/>
    <w:link w:val="NomalChar0"/>
    <w:rsid w:val="009A6138"/>
    <w:pPr>
      <w:spacing w:after="0"/>
    </w:pPr>
    <w:rPr>
      <w:rFonts w:eastAsia="Times New Roman"/>
      <w:sz w:val="26"/>
      <w:szCs w:val="26"/>
      <w:lang w:val="en-GB"/>
    </w:rPr>
  </w:style>
  <w:style w:type="character" w:customStyle="1" w:styleId="NomalChar0">
    <w:name w:val="Nomal Char"/>
    <w:link w:val="Nomal0"/>
    <w:rsid w:val="009A6138"/>
    <w:rPr>
      <w:rFonts w:ascii="Times New Roman" w:eastAsia="Times New Roman" w:hAnsi="Times New Roman" w:cs="Times New Roman"/>
      <w:sz w:val="26"/>
      <w:szCs w:val="26"/>
      <w:lang w:val="en-GB"/>
    </w:rPr>
  </w:style>
  <w:style w:type="paragraph" w:customStyle="1" w:styleId="tm">
    <w:name w:val="tm"/>
    <w:basedOn w:val="Normal"/>
    <w:link w:val="tmChar"/>
    <w:uiPriority w:val="99"/>
    <w:rsid w:val="00C36A84"/>
    <w:pPr>
      <w:spacing w:after="0" w:line="336" w:lineRule="auto"/>
      <w:ind w:firstLine="567"/>
    </w:pPr>
    <w:rPr>
      <w:rFonts w:ascii=".VnTime" w:eastAsia="Times New Roman" w:hAnsi=".VnTime"/>
      <w:sz w:val="20"/>
      <w:szCs w:val="20"/>
    </w:rPr>
  </w:style>
  <w:style w:type="character" w:customStyle="1" w:styleId="tmChar">
    <w:name w:val="tm Char"/>
    <w:link w:val="tm"/>
    <w:uiPriority w:val="99"/>
    <w:locked/>
    <w:rsid w:val="00C36A84"/>
    <w:rPr>
      <w:rFonts w:ascii=".VnTime" w:eastAsia="Times New Roman" w:hAnsi=".VnTime" w:cs="Times New Roman"/>
      <w:sz w:val="20"/>
      <w:szCs w:val="20"/>
    </w:rPr>
  </w:style>
  <w:style w:type="paragraph" w:customStyle="1" w:styleId="m-3">
    <w:name w:val="m-3"/>
    <w:basedOn w:val="Normal"/>
    <w:uiPriority w:val="99"/>
    <w:rsid w:val="000D0AA9"/>
    <w:pPr>
      <w:spacing w:after="0" w:line="336" w:lineRule="auto"/>
    </w:pPr>
    <w:rPr>
      <w:rFonts w:eastAsia="Times New Roman"/>
      <w:b/>
      <w:bCs/>
      <w:i/>
      <w:iCs/>
      <w:sz w:val="26"/>
      <w:szCs w:val="26"/>
    </w:rPr>
  </w:style>
  <w:style w:type="paragraph" w:customStyle="1" w:styleId="m1">
    <w:name w:val="m1"/>
    <w:basedOn w:val="Normal"/>
    <w:rsid w:val="000D0AA9"/>
    <w:pPr>
      <w:spacing w:before="360" w:after="0" w:line="336" w:lineRule="auto"/>
    </w:pPr>
    <w:rPr>
      <w:rFonts w:ascii=".VnAvant" w:eastAsia="Times New Roman" w:hAnsi=".VnAvant" w:cs=".VnAvant"/>
      <w:b/>
      <w:bCs/>
      <w:color w:val="0000FF"/>
      <w:sz w:val="24"/>
      <w:szCs w:val="24"/>
    </w:rPr>
  </w:style>
  <w:style w:type="paragraph" w:customStyle="1" w:styleId="Nidung">
    <w:name w:val="Nội dung"/>
    <w:link w:val="NidungCharChar"/>
    <w:qFormat/>
    <w:rsid w:val="001E36DE"/>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Arial Unicode MS"/>
      <w:color w:val="000000"/>
      <w:sz w:val="28"/>
      <w:szCs w:val="28"/>
      <w:u w:color="000000"/>
      <w:lang w:val="vi-VN" w:eastAsia="vi-VN"/>
    </w:rPr>
  </w:style>
  <w:style w:type="paragraph" w:customStyle="1" w:styleId="I11">
    <w:name w:val="I.1.1"/>
    <w:basedOn w:val="Normal"/>
    <w:rsid w:val="003C3B48"/>
    <w:pPr>
      <w:spacing w:line="360" w:lineRule="auto"/>
    </w:pPr>
    <w:rPr>
      <w:rFonts w:ascii=".VnTime" w:eastAsia="Times New Roman" w:hAnsi=".VnTime"/>
      <w:b/>
      <w:sz w:val="30"/>
      <w:szCs w:val="20"/>
    </w:rPr>
  </w:style>
  <w:style w:type="paragraph" w:customStyle="1" w:styleId="I111">
    <w:name w:val="I.1.1.1"/>
    <w:basedOn w:val="Normal"/>
    <w:qFormat/>
    <w:rsid w:val="00A860FB"/>
    <w:pPr>
      <w:spacing w:line="360" w:lineRule="auto"/>
    </w:pPr>
    <w:rPr>
      <w:rFonts w:ascii=".VnTime" w:eastAsia="Times New Roman" w:hAnsi=".VnTime"/>
      <w:b/>
      <w:i/>
      <w:szCs w:val="20"/>
    </w:rPr>
  </w:style>
  <w:style w:type="paragraph" w:customStyle="1" w:styleId="Information">
    <w:name w:val="Information"/>
    <w:link w:val="InformationChar"/>
    <w:qFormat/>
    <w:rsid w:val="0097612F"/>
    <w:pPr>
      <w:widowControl w:val="0"/>
      <w:spacing w:after="0" w:line="240" w:lineRule="auto"/>
    </w:pPr>
    <w:rPr>
      <w:rFonts w:ascii="Times New Roman" w:eastAsia="Calibri" w:hAnsi="Times New Roman" w:cs="Times New Roman"/>
      <w:szCs w:val="20"/>
    </w:rPr>
  </w:style>
  <w:style w:type="character" w:customStyle="1" w:styleId="InformationChar">
    <w:name w:val="Information Char"/>
    <w:link w:val="Information"/>
    <w:qFormat/>
    <w:rsid w:val="0097612F"/>
    <w:rPr>
      <w:rFonts w:ascii="Times New Roman" w:eastAsia="Calibri" w:hAnsi="Times New Roman" w:cs="Times New Roman"/>
      <w:szCs w:val="20"/>
    </w:rPr>
  </w:style>
  <w:style w:type="character" w:customStyle="1" w:styleId="Bodytext0">
    <w:name w:val="Body text_"/>
    <w:link w:val="BodyText1"/>
    <w:qFormat/>
    <w:locked/>
    <w:rsid w:val="0097612F"/>
    <w:rPr>
      <w:sz w:val="26"/>
      <w:szCs w:val="26"/>
      <w:shd w:val="clear" w:color="auto" w:fill="FFFFFF"/>
    </w:rPr>
  </w:style>
  <w:style w:type="paragraph" w:customStyle="1" w:styleId="BodyText1">
    <w:name w:val="Body Text1"/>
    <w:basedOn w:val="Normal"/>
    <w:link w:val="Bodytext0"/>
    <w:qFormat/>
    <w:rsid w:val="0097612F"/>
    <w:pPr>
      <w:widowControl w:val="0"/>
      <w:shd w:val="clear" w:color="auto" w:fill="FFFFFF"/>
      <w:spacing w:before="60" w:after="300" w:line="0" w:lineRule="atLeast"/>
      <w:ind w:firstLine="567"/>
    </w:pPr>
    <w:rPr>
      <w:rFonts w:asciiTheme="minorHAnsi" w:eastAsiaTheme="minorHAnsi" w:hAnsiTheme="minorHAnsi" w:cstheme="minorBidi"/>
      <w:sz w:val="26"/>
      <w:szCs w:val="26"/>
    </w:rPr>
  </w:style>
  <w:style w:type="character" w:customStyle="1" w:styleId="fontstyle01">
    <w:name w:val="fontstyle01"/>
    <w:basedOn w:val="DefaultParagraphFont"/>
    <w:qFormat/>
    <w:rsid w:val="003B58B5"/>
    <w:rPr>
      <w:rFonts w:ascii="TimesNewRomanPSMT" w:hAnsi="TimesNewRomanPSMT" w:hint="default"/>
      <w:b w:val="0"/>
      <w:bCs w:val="0"/>
      <w:i w:val="0"/>
      <w:iCs w:val="0"/>
      <w:color w:val="000000"/>
      <w:sz w:val="26"/>
      <w:szCs w:val="26"/>
    </w:rPr>
  </w:style>
  <w:style w:type="character" w:customStyle="1" w:styleId="fontstyle21">
    <w:name w:val="fontstyle21"/>
    <w:basedOn w:val="DefaultParagraphFont"/>
    <w:qFormat/>
    <w:rsid w:val="003B58B5"/>
    <w:rPr>
      <w:rFonts w:ascii="ArialMT" w:hAnsi="ArialMT" w:hint="default"/>
      <w:b w:val="0"/>
      <w:bCs w:val="0"/>
      <w:i w:val="0"/>
      <w:iCs w:val="0"/>
      <w:color w:val="000000"/>
      <w:sz w:val="18"/>
      <w:szCs w:val="18"/>
    </w:rPr>
  </w:style>
  <w:style w:type="character" w:customStyle="1" w:styleId="fontstyle31">
    <w:name w:val="fontstyle31"/>
    <w:basedOn w:val="DefaultParagraphFont"/>
    <w:rsid w:val="003B58B5"/>
    <w:rPr>
      <w:rFonts w:ascii="Arial-ItalicMT" w:hAnsi="Arial-ItalicMT" w:hint="default"/>
      <w:b w:val="0"/>
      <w:bCs w:val="0"/>
      <w:i/>
      <w:iCs/>
      <w:color w:val="000000"/>
      <w:sz w:val="34"/>
      <w:szCs w:val="34"/>
    </w:rPr>
  </w:style>
  <w:style w:type="character" w:customStyle="1" w:styleId="fontstyle41">
    <w:name w:val="fontstyle41"/>
    <w:basedOn w:val="DefaultParagraphFont"/>
    <w:qFormat/>
    <w:rsid w:val="003B58B5"/>
    <w:rPr>
      <w:rFonts w:ascii="TimesNewRomanPS-ItalicMT" w:hAnsi="TimesNewRomanPS-ItalicMT" w:hint="default"/>
      <w:b w:val="0"/>
      <w:bCs w:val="0"/>
      <w:i/>
      <w:iCs/>
      <w:color w:val="000000"/>
      <w:sz w:val="28"/>
      <w:szCs w:val="28"/>
    </w:rPr>
  </w:style>
  <w:style w:type="character" w:customStyle="1" w:styleId="Heading2Char3">
    <w:name w:val="Heading 2 Char3"/>
    <w:aliases w:val="BVI2 Char1,Heading 2-BVI Char1,RepHead2 Char1,MyHeading2 Char1,Mystyle2 Char1,Mystyle21 Char1,Mystyle22 Char1,Mystyle23 Char1,Mystyle211 Char1,Mystyle221 Char1,Trích yếu Char1,2 headline Char1,h Char1,Heading 2 Char Char Char Char Char1"/>
    <w:locked/>
    <w:rsid w:val="00950083"/>
    <w:rPr>
      <w:rFonts w:ascii="Arial" w:hAnsi="Arial" w:cs="Arial"/>
      <w:b/>
      <w:bCs/>
      <w:sz w:val="22"/>
      <w:szCs w:val="22"/>
      <w:lang w:val="vi-VN" w:eastAsia="vi-VN" w:bidi="ar-SA"/>
    </w:rPr>
  </w:style>
  <w:style w:type="paragraph" w:customStyle="1" w:styleId="Bang">
    <w:name w:val="Bang"/>
    <w:basedOn w:val="Caption"/>
    <w:link w:val="BangChar"/>
    <w:qFormat/>
    <w:rsid w:val="00D806CB"/>
    <w:pPr>
      <w:spacing w:before="120" w:after="160"/>
      <w:ind w:firstLine="720"/>
    </w:pPr>
    <w:rPr>
      <w:rFonts w:eastAsia="Arial"/>
    </w:rPr>
  </w:style>
  <w:style w:type="table" w:customStyle="1" w:styleId="TableGrid5">
    <w:name w:val="Table Grid5"/>
    <w:basedOn w:val="TableNormal"/>
    <w:next w:val="TableGrid"/>
    <w:uiPriority w:val="39"/>
    <w:rsid w:val="00D806CB"/>
    <w:pPr>
      <w:spacing w:after="0" w:line="240" w:lineRule="auto"/>
    </w:pPr>
    <w:rPr>
      <w:rFonts w:ascii="Times New Roman" w:eastAsia="Arial" w:hAnsi="Times New Roman" w:cs="Times New Roman"/>
      <w:sz w:val="26"/>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chun">
    <w:name w:val="Font chuẩn"/>
    <w:basedOn w:val="Normal"/>
    <w:link w:val="FontchunChar"/>
    <w:rsid w:val="00D806CB"/>
    <w:pPr>
      <w:spacing w:after="0" w:line="312" w:lineRule="auto"/>
      <w:ind w:firstLine="720"/>
      <w:outlineLvl w:val="0"/>
    </w:pPr>
    <w:rPr>
      <w:rFonts w:eastAsia="Times New Roman"/>
      <w:sz w:val="26"/>
      <w:szCs w:val="26"/>
      <w:bdr w:val="none" w:sz="0" w:space="0" w:color="auto" w:frame="1"/>
      <w:lang w:val="pt-BR"/>
    </w:rPr>
  </w:style>
  <w:style w:type="character" w:customStyle="1" w:styleId="FontchunChar">
    <w:name w:val="Font chuẩn Char"/>
    <w:basedOn w:val="DefaultParagraphFont"/>
    <w:link w:val="Fontchun"/>
    <w:qFormat/>
    <w:locked/>
    <w:rsid w:val="00D806CB"/>
    <w:rPr>
      <w:rFonts w:ascii="Times New Roman" w:eastAsia="Times New Roman" w:hAnsi="Times New Roman" w:cs="Times New Roman"/>
      <w:sz w:val="26"/>
      <w:szCs w:val="26"/>
      <w:bdr w:val="none" w:sz="0" w:space="0" w:color="auto" w:frame="1"/>
      <w:lang w:val="pt-BR"/>
    </w:rPr>
  </w:style>
  <w:style w:type="paragraph" w:customStyle="1" w:styleId="Mc">
    <w:name w:val="Mục"/>
    <w:basedOn w:val="Normal"/>
    <w:link w:val="McChar"/>
    <w:rsid w:val="00D806CB"/>
    <w:pPr>
      <w:spacing w:after="0" w:line="312" w:lineRule="auto"/>
    </w:pPr>
    <w:rPr>
      <w:rFonts w:eastAsia="MS Mincho"/>
      <w:b/>
      <w:sz w:val="26"/>
      <w:szCs w:val="26"/>
      <w:lang w:val="pt-BR" w:eastAsia="ja-JP"/>
    </w:rPr>
  </w:style>
  <w:style w:type="character" w:customStyle="1" w:styleId="McChar">
    <w:name w:val="Mục Char"/>
    <w:basedOn w:val="DefaultParagraphFont"/>
    <w:link w:val="Mc"/>
    <w:qFormat/>
    <w:locked/>
    <w:rsid w:val="00D806CB"/>
    <w:rPr>
      <w:rFonts w:ascii="Times New Roman" w:eastAsia="MS Mincho" w:hAnsi="Times New Roman" w:cs="Times New Roman"/>
      <w:b/>
      <w:sz w:val="26"/>
      <w:szCs w:val="26"/>
      <w:lang w:val="pt-BR" w:eastAsia="ja-JP"/>
    </w:rPr>
  </w:style>
  <w:style w:type="paragraph" w:customStyle="1" w:styleId="Fontok">
    <w:name w:val="Font ok"/>
    <w:basedOn w:val="Normal"/>
    <w:link w:val="FontokChar"/>
    <w:qFormat/>
    <w:rsid w:val="00D806CB"/>
    <w:pPr>
      <w:tabs>
        <w:tab w:val="left" w:pos="709"/>
      </w:tabs>
      <w:spacing w:after="0" w:line="324" w:lineRule="auto"/>
      <w:ind w:firstLine="709"/>
      <w:outlineLvl w:val="0"/>
    </w:pPr>
    <w:rPr>
      <w:rFonts w:eastAsia="Times New Roman"/>
      <w:bCs/>
      <w:color w:val="000000"/>
      <w:szCs w:val="26"/>
      <w:lang w:val="de-DE"/>
    </w:rPr>
  </w:style>
  <w:style w:type="character" w:customStyle="1" w:styleId="FontokChar">
    <w:name w:val="Font ok Char"/>
    <w:link w:val="Fontok"/>
    <w:qFormat/>
    <w:rsid w:val="00D806CB"/>
    <w:rPr>
      <w:rFonts w:ascii="Times New Roman" w:eastAsia="Times New Roman" w:hAnsi="Times New Roman" w:cs="Times New Roman"/>
      <w:bCs/>
      <w:color w:val="000000"/>
      <w:sz w:val="28"/>
      <w:szCs w:val="26"/>
      <w:lang w:val="de-DE"/>
    </w:rPr>
  </w:style>
  <w:style w:type="paragraph" w:customStyle="1" w:styleId="01PHNI">
    <w:name w:val="01.PHẦN I"/>
    <w:basedOn w:val="Heading1"/>
    <w:link w:val="01PHNIChar"/>
    <w:qFormat/>
    <w:rsid w:val="00D806CB"/>
    <w:pPr>
      <w:keepLines w:val="0"/>
      <w:spacing w:before="60" w:after="60"/>
      <w:ind w:left="720" w:hanging="720"/>
      <w:jc w:val="center"/>
    </w:pPr>
    <w:rPr>
      <w:rFonts w:ascii="Times New Roman" w:eastAsia="Times New Roman" w:hAnsi="Times New Roman" w:cs="Times New Roman"/>
      <w:b/>
      <w:color w:val="auto"/>
      <w:kern w:val="28"/>
      <w:sz w:val="20"/>
      <w:szCs w:val="20"/>
    </w:rPr>
  </w:style>
  <w:style w:type="paragraph" w:customStyle="1" w:styleId="02I">
    <w:name w:val="02.I"/>
    <w:basedOn w:val="Heading20"/>
    <w:qFormat/>
    <w:rsid w:val="00D806CB"/>
    <w:pPr>
      <w:keepLines w:val="0"/>
      <w:spacing w:before="120" w:after="120"/>
      <w:ind w:firstLine="720"/>
    </w:pPr>
    <w:rPr>
      <w:rFonts w:ascii="Times New Roman" w:eastAsia="Times New Roman" w:hAnsi="Times New Roman" w:cs="Times New Roman"/>
      <w:b/>
      <w:color w:val="auto"/>
      <w:sz w:val="20"/>
      <w:szCs w:val="20"/>
    </w:rPr>
  </w:style>
  <w:style w:type="paragraph" w:customStyle="1" w:styleId="031">
    <w:name w:val="03.1"/>
    <w:basedOn w:val="Heading3"/>
    <w:qFormat/>
    <w:rsid w:val="00D806CB"/>
    <w:pPr>
      <w:keepLines w:val="0"/>
      <w:spacing w:before="120" w:after="120"/>
      <w:ind w:left="415" w:firstLine="720"/>
    </w:pPr>
    <w:rPr>
      <w:rFonts w:ascii="Times New Roman" w:eastAsia="Times New Roman" w:hAnsi="Times New Roman" w:cs="Times New Roman"/>
      <w:b/>
      <w:color w:val="auto"/>
      <w:sz w:val="20"/>
      <w:szCs w:val="20"/>
    </w:rPr>
  </w:style>
  <w:style w:type="paragraph" w:customStyle="1" w:styleId="041">
    <w:name w:val="04.1"/>
    <w:basedOn w:val="Heading4"/>
    <w:qFormat/>
    <w:rsid w:val="00D806CB"/>
    <w:pPr>
      <w:keepLines w:val="0"/>
      <w:widowControl w:val="0"/>
      <w:spacing w:before="120" w:after="120"/>
      <w:ind w:left="5490" w:firstLine="720"/>
    </w:pPr>
    <w:rPr>
      <w:rFonts w:ascii="Times New Roman" w:eastAsia="Times New Roman" w:hAnsi="Times New Roman" w:cs="Times New Roman"/>
      <w:b/>
      <w:i w:val="0"/>
      <w:iCs w:val="0"/>
      <w:color w:val="auto"/>
      <w:sz w:val="20"/>
      <w:szCs w:val="20"/>
    </w:rPr>
  </w:style>
  <w:style w:type="character" w:customStyle="1" w:styleId="Heading5Char1">
    <w:name w:val="Heading 5 Char1"/>
    <w:uiPriority w:val="9"/>
    <w:semiHidden/>
    <w:rsid w:val="00D806CB"/>
    <w:rPr>
      <w:rFonts w:ascii="Calibri" w:eastAsia="Times New Roman" w:hAnsi="Calibri" w:cs="Times New Roman"/>
      <w:b/>
      <w:bCs/>
      <w:i/>
      <w:iCs/>
      <w:sz w:val="26"/>
      <w:szCs w:val="26"/>
    </w:rPr>
  </w:style>
  <w:style w:type="character" w:customStyle="1" w:styleId="Heading8Char1">
    <w:name w:val="Heading 8 Char1"/>
    <w:uiPriority w:val="9"/>
    <w:semiHidden/>
    <w:qFormat/>
    <w:rsid w:val="00D806CB"/>
    <w:rPr>
      <w:rFonts w:ascii="Calibri" w:eastAsia="Times New Roman" w:hAnsi="Calibri" w:cs="Times New Roman"/>
      <w:i/>
      <w:iCs/>
      <w:sz w:val="24"/>
      <w:szCs w:val="24"/>
    </w:rPr>
  </w:style>
  <w:style w:type="character" w:customStyle="1" w:styleId="Heading9Char1">
    <w:name w:val="Heading 9 Char1"/>
    <w:uiPriority w:val="9"/>
    <w:semiHidden/>
    <w:qFormat/>
    <w:rsid w:val="00D806CB"/>
    <w:rPr>
      <w:rFonts w:ascii="Cambria" w:eastAsia="Times New Roman" w:hAnsi="Cambria" w:cs="Times New Roman"/>
      <w:sz w:val="22"/>
      <w:szCs w:val="22"/>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Normal"/>
    <w:qFormat/>
    <w:rsid w:val="00D806CB"/>
    <w:pPr>
      <w:pageBreakBefore/>
      <w:spacing w:before="100" w:beforeAutospacing="1" w:after="100" w:afterAutospacing="1"/>
    </w:pPr>
    <w:rPr>
      <w:rFonts w:ascii="Tahoma" w:eastAsia="Times New Roman" w:hAnsi="Tahoma" w:cs="Tahoma"/>
      <w:sz w:val="20"/>
      <w:szCs w:val="20"/>
    </w:rPr>
  </w:style>
  <w:style w:type="paragraph" w:customStyle="1" w:styleId="Cham1">
    <w:name w:val="Cham 1"/>
    <w:basedOn w:val="Normal"/>
    <w:uiPriority w:val="99"/>
    <w:qFormat/>
    <w:rsid w:val="00D806CB"/>
    <w:pPr>
      <w:tabs>
        <w:tab w:val="left" w:pos="872"/>
        <w:tab w:val="num" w:pos="1605"/>
      </w:tabs>
      <w:spacing w:after="0"/>
      <w:ind w:firstLine="545"/>
    </w:pPr>
    <w:rPr>
      <w:rFonts w:eastAsia="Times New Roman"/>
      <w:iCs/>
      <w:sz w:val="26"/>
      <w:szCs w:val="24"/>
    </w:rPr>
  </w:style>
  <w:style w:type="paragraph" w:customStyle="1" w:styleId="n-dieund">
    <w:name w:val="n-dieund"/>
    <w:basedOn w:val="Normal"/>
    <w:qFormat/>
    <w:rsid w:val="00D806CB"/>
    <w:pPr>
      <w:ind w:firstLine="709"/>
    </w:pPr>
    <w:rPr>
      <w:rFonts w:ascii=".VnTime" w:eastAsia="Times New Roman" w:hAnsi=".VnTime" w:cs=".VnTime"/>
    </w:rPr>
  </w:style>
  <w:style w:type="paragraph" w:customStyle="1" w:styleId="1Char">
    <w:name w:val="1 Char"/>
    <w:basedOn w:val="DocumentMap"/>
    <w:autoRedefine/>
    <w:qFormat/>
    <w:rsid w:val="00D806CB"/>
    <w:pPr>
      <w:widowControl w:val="0"/>
      <w:shd w:val="clear" w:color="auto" w:fill="000080"/>
      <w:spacing w:line="240" w:lineRule="auto"/>
    </w:pPr>
    <w:rPr>
      <w:rFonts w:eastAsia="SimSun" w:cs="Times New Roman"/>
      <w:kern w:val="2"/>
      <w:sz w:val="24"/>
      <w:szCs w:val="24"/>
      <w:lang w:eastAsia="zh-CN"/>
    </w:rPr>
  </w:style>
  <w:style w:type="paragraph" w:styleId="DocumentMap">
    <w:name w:val="Document Map"/>
    <w:basedOn w:val="Normal"/>
    <w:link w:val="DocumentMapChar"/>
    <w:uiPriority w:val="99"/>
    <w:semiHidden/>
    <w:unhideWhenUsed/>
    <w:rsid w:val="00D806CB"/>
    <w:pPr>
      <w:spacing w:after="0" w:line="360" w:lineRule="atLeast"/>
    </w:pPr>
    <w:rPr>
      <w:rFonts w:ascii="Tahoma" w:hAnsi="Tahoma" w:cs="Tahoma"/>
      <w:sz w:val="16"/>
      <w:szCs w:val="16"/>
    </w:rPr>
  </w:style>
  <w:style w:type="character" w:customStyle="1" w:styleId="DocumentMapChar">
    <w:name w:val="Document Map Char"/>
    <w:basedOn w:val="DefaultParagraphFont"/>
    <w:link w:val="DocumentMap"/>
    <w:uiPriority w:val="99"/>
    <w:semiHidden/>
    <w:qFormat/>
    <w:rsid w:val="00D806CB"/>
    <w:rPr>
      <w:rFonts w:ascii="Tahoma" w:eastAsia="Calibri" w:hAnsi="Tahoma" w:cs="Tahoma"/>
      <w:sz w:val="16"/>
      <w:szCs w:val="16"/>
    </w:rPr>
  </w:style>
  <w:style w:type="character" w:customStyle="1" w:styleId="normal-h1">
    <w:name w:val="normal-h1"/>
    <w:qFormat/>
    <w:rsid w:val="00D806CB"/>
    <w:rPr>
      <w:rFonts w:ascii=".VnTime" w:hAnsi=".VnTime" w:hint="default"/>
      <w:sz w:val="28"/>
      <w:szCs w:val="28"/>
    </w:rPr>
  </w:style>
  <w:style w:type="paragraph" w:customStyle="1" w:styleId="CharCharChar1Char">
    <w:name w:val="Char Char Char1 Char"/>
    <w:basedOn w:val="Normal"/>
    <w:semiHidden/>
    <w:qFormat/>
    <w:rsid w:val="00D806CB"/>
    <w:pPr>
      <w:autoSpaceDE w:val="0"/>
      <w:autoSpaceDN w:val="0"/>
      <w:adjustRightInd w:val="0"/>
      <w:spacing w:line="240" w:lineRule="exact"/>
    </w:pPr>
    <w:rPr>
      <w:rFonts w:ascii="Verdana" w:eastAsia="Times New Roman" w:hAnsi="Verdana"/>
      <w:sz w:val="20"/>
      <w:szCs w:val="20"/>
    </w:rPr>
  </w:style>
  <w:style w:type="character" w:customStyle="1" w:styleId="a">
    <w:name w:val="a"/>
    <w:rsid w:val="00D806CB"/>
    <w:rPr>
      <w:rFonts w:cs="Times New Roman"/>
    </w:rPr>
  </w:style>
  <w:style w:type="paragraph" w:customStyle="1" w:styleId="CharCharCharChar1CharCharCharChar">
    <w:name w:val="Char Char Char Char1 Char Char Char Char"/>
    <w:basedOn w:val="Normal"/>
    <w:next w:val="Normal"/>
    <w:qFormat/>
    <w:rsid w:val="00D806CB"/>
    <w:pPr>
      <w:autoSpaceDN w:val="0"/>
      <w:spacing w:after="200" w:line="252" w:lineRule="auto"/>
    </w:pPr>
    <w:rPr>
      <w:rFonts w:ascii="Arial" w:eastAsia="Times New Roman" w:hAnsi="Arial"/>
      <w:sz w:val="22"/>
      <w:szCs w:val="20"/>
      <w:lang w:val="en-AU"/>
    </w:rPr>
  </w:style>
  <w:style w:type="paragraph" w:customStyle="1" w:styleId="t2">
    <w:name w:val="t2"/>
    <w:basedOn w:val="Normal"/>
    <w:qFormat/>
    <w:rsid w:val="00D806CB"/>
    <w:pPr>
      <w:spacing w:after="0" w:line="360" w:lineRule="auto"/>
    </w:pPr>
    <w:rPr>
      <w:rFonts w:eastAsia="MS Mincho" w:cs="Angsana New"/>
      <w:sz w:val="24"/>
      <w:lang w:val="nl-NL" w:bidi="th-TH"/>
    </w:rPr>
  </w:style>
  <w:style w:type="character" w:customStyle="1" w:styleId="BodyTextIndent2Char1">
    <w:name w:val="Body Text Indent 2 Char1"/>
    <w:uiPriority w:val="99"/>
    <w:qFormat/>
    <w:rsid w:val="00D806CB"/>
    <w:rPr>
      <w:sz w:val="24"/>
      <w:szCs w:val="24"/>
    </w:rPr>
  </w:style>
  <w:style w:type="paragraph" w:customStyle="1" w:styleId="Mcbng0">
    <w:name w:val="Mục bảng"/>
    <w:basedOn w:val="Normal"/>
    <w:link w:val="McbngCharChar"/>
    <w:qFormat/>
    <w:rsid w:val="00D806CB"/>
    <w:pPr>
      <w:keepNext/>
      <w:tabs>
        <w:tab w:val="num" w:pos="1070"/>
      </w:tabs>
      <w:spacing w:before="100" w:after="60"/>
      <w:ind w:left="1070" w:hanging="360"/>
    </w:pPr>
    <w:rPr>
      <w:rFonts w:eastAsia="Times New Roman"/>
      <w:noProof/>
      <w:color w:val="FF0000"/>
      <w:sz w:val="24"/>
      <w:szCs w:val="24"/>
      <w:lang w:val="da-DK"/>
    </w:rPr>
  </w:style>
  <w:style w:type="character" w:customStyle="1" w:styleId="McbngCharChar">
    <w:name w:val="Mục bảng Char Char"/>
    <w:link w:val="Mcbng0"/>
    <w:rsid w:val="00D806CB"/>
    <w:rPr>
      <w:rFonts w:ascii="Times New Roman" w:eastAsia="Times New Roman" w:hAnsi="Times New Roman" w:cs="Times New Roman"/>
      <w:noProof/>
      <w:color w:val="FF0000"/>
      <w:sz w:val="24"/>
      <w:szCs w:val="24"/>
      <w:lang w:val="da-DK"/>
    </w:rPr>
  </w:style>
  <w:style w:type="paragraph" w:customStyle="1" w:styleId="Mc110">
    <w:name w:val="Mục 1.1"/>
    <w:basedOn w:val="Normal"/>
    <w:link w:val="Mc11Char"/>
    <w:qFormat/>
    <w:rsid w:val="00D806CB"/>
    <w:pPr>
      <w:keepNext/>
      <w:spacing w:after="60"/>
    </w:pPr>
    <w:rPr>
      <w:rFonts w:eastAsia="Times New Roman"/>
      <w:b/>
      <w:bCs/>
      <w:noProof/>
      <w:color w:val="FF0000"/>
      <w:lang w:val="pt-BR"/>
    </w:rPr>
  </w:style>
  <w:style w:type="character" w:customStyle="1" w:styleId="Mc11Char">
    <w:name w:val="Mục 1.1 Char"/>
    <w:link w:val="Mc110"/>
    <w:locked/>
    <w:rsid w:val="00D806CB"/>
    <w:rPr>
      <w:rFonts w:ascii="Times New Roman" w:eastAsia="Times New Roman" w:hAnsi="Times New Roman" w:cs="Times New Roman"/>
      <w:b/>
      <w:bCs/>
      <w:noProof/>
      <w:color w:val="FF0000"/>
      <w:sz w:val="28"/>
      <w:szCs w:val="28"/>
      <w:lang w:val="pt-BR"/>
    </w:rPr>
  </w:style>
  <w:style w:type="paragraph" w:customStyle="1" w:styleId="Mcnidung">
    <w:name w:val="Mục nội dung"/>
    <w:basedOn w:val="Normal"/>
    <w:link w:val="McnidungChar"/>
    <w:qFormat/>
    <w:rsid w:val="00D806CB"/>
    <w:pPr>
      <w:spacing w:after="60"/>
      <w:ind w:firstLine="720"/>
    </w:pPr>
    <w:rPr>
      <w:rFonts w:eastAsia="Times New Roman"/>
      <w:noProof/>
      <w:sz w:val="26"/>
      <w:lang w:val="pt-BR"/>
    </w:rPr>
  </w:style>
  <w:style w:type="character" w:customStyle="1" w:styleId="McnidungChar">
    <w:name w:val="Mục nội dung Char"/>
    <w:link w:val="Mcnidung"/>
    <w:qFormat/>
    <w:locked/>
    <w:rsid w:val="00D806CB"/>
    <w:rPr>
      <w:rFonts w:ascii="Times New Roman" w:eastAsia="Times New Roman" w:hAnsi="Times New Roman" w:cs="Times New Roman"/>
      <w:noProof/>
      <w:sz w:val="26"/>
      <w:szCs w:val="28"/>
      <w:lang w:val="pt-BR"/>
    </w:rPr>
  </w:style>
  <w:style w:type="character" w:customStyle="1" w:styleId="Mc111Char">
    <w:name w:val="Mục 1.1.1 Char"/>
    <w:locked/>
    <w:rsid w:val="00D806CB"/>
    <w:rPr>
      <w:rFonts w:ascii="Times New Roman" w:eastAsia="Times New Roman" w:hAnsi="Times New Roman" w:cs="Times New Roman"/>
      <w:b/>
      <w:bCs/>
      <w:noProof/>
      <w:color w:val="FF0000"/>
      <w:sz w:val="28"/>
      <w:szCs w:val="28"/>
      <w:lang w:val="pt-BR"/>
    </w:rPr>
  </w:style>
  <w:style w:type="paragraph" w:customStyle="1" w:styleId="Mca">
    <w:name w:val="Mục a"/>
    <w:basedOn w:val="Normal"/>
    <w:link w:val="McaChar"/>
    <w:qFormat/>
    <w:rsid w:val="00D806CB"/>
    <w:pPr>
      <w:keepNext/>
      <w:spacing w:after="60"/>
      <w:ind w:left="357"/>
    </w:pPr>
    <w:rPr>
      <w:rFonts w:eastAsia="Times New Roman"/>
      <w:b/>
      <w:bCs/>
      <w:iCs/>
      <w:noProof/>
      <w:color w:val="FF0000"/>
      <w:lang w:val="pt-BR"/>
    </w:rPr>
  </w:style>
  <w:style w:type="character" w:customStyle="1" w:styleId="McaChar">
    <w:name w:val="Mục a Char"/>
    <w:link w:val="Mca"/>
    <w:locked/>
    <w:rsid w:val="00D806CB"/>
    <w:rPr>
      <w:rFonts w:ascii="Times New Roman" w:eastAsia="Times New Roman" w:hAnsi="Times New Roman" w:cs="Times New Roman"/>
      <w:b/>
      <w:bCs/>
      <w:iCs/>
      <w:noProof/>
      <w:color w:val="FF0000"/>
      <w:sz w:val="28"/>
      <w:szCs w:val="28"/>
      <w:lang w:val="pt-BR"/>
    </w:rPr>
  </w:style>
  <w:style w:type="paragraph" w:customStyle="1" w:styleId="HG-Para">
    <w:name w:val="HG-Para"/>
    <w:basedOn w:val="Normal"/>
    <w:link w:val="HG-ParaChar"/>
    <w:autoRedefine/>
    <w:qFormat/>
    <w:rsid w:val="00D806CB"/>
    <w:pPr>
      <w:spacing w:after="0" w:line="360" w:lineRule="exact"/>
      <w:ind w:firstLine="567"/>
    </w:pPr>
    <w:rPr>
      <w:rFonts w:eastAsia="Times New Roman"/>
      <w:bCs/>
      <w:color w:val="000000"/>
      <w:spacing w:val="-2"/>
      <w:szCs w:val="26"/>
    </w:rPr>
  </w:style>
  <w:style w:type="character" w:customStyle="1" w:styleId="HG-ParaChar">
    <w:name w:val="HG-Para Char"/>
    <w:link w:val="HG-Para"/>
    <w:rsid w:val="00D806CB"/>
    <w:rPr>
      <w:rFonts w:ascii="Times New Roman" w:eastAsia="Times New Roman" w:hAnsi="Times New Roman" w:cs="Times New Roman"/>
      <w:bCs/>
      <w:color w:val="000000"/>
      <w:spacing w:val="-2"/>
      <w:sz w:val="28"/>
      <w:szCs w:val="26"/>
    </w:rPr>
  </w:style>
  <w:style w:type="paragraph" w:customStyle="1" w:styleId="Mcngunsliu">
    <w:name w:val="Mục nguồn số liệu"/>
    <w:basedOn w:val="Normal"/>
    <w:link w:val="McngunsliuChar"/>
    <w:rsid w:val="00D806CB"/>
    <w:pPr>
      <w:spacing w:before="40" w:after="0"/>
      <w:ind w:firstLine="680"/>
    </w:pPr>
    <w:rPr>
      <w:rFonts w:eastAsia="Times New Roman"/>
      <w:i/>
      <w:noProof/>
      <w:sz w:val="20"/>
      <w:szCs w:val="20"/>
      <w:lang w:val="da-DK"/>
    </w:rPr>
  </w:style>
  <w:style w:type="character" w:customStyle="1" w:styleId="McngunsliuChar">
    <w:name w:val="Mục nguồn số liệu Char"/>
    <w:link w:val="Mcngunsliu"/>
    <w:locked/>
    <w:rsid w:val="00D806CB"/>
    <w:rPr>
      <w:rFonts w:ascii="Times New Roman" w:eastAsia="Times New Roman" w:hAnsi="Times New Roman" w:cs="Times New Roman"/>
      <w:i/>
      <w:noProof/>
      <w:sz w:val="20"/>
      <w:szCs w:val="20"/>
      <w:lang w:val="da-DK"/>
    </w:rPr>
  </w:style>
  <w:style w:type="paragraph" w:customStyle="1" w:styleId="Mcbng1">
    <w:name w:val="Mục bảng 1"/>
    <w:basedOn w:val="Normal"/>
    <w:link w:val="Mcbng1Char"/>
    <w:qFormat/>
    <w:rsid w:val="00D806CB"/>
    <w:pPr>
      <w:keepNext/>
      <w:tabs>
        <w:tab w:val="num" w:pos="360"/>
        <w:tab w:val="left" w:pos="964"/>
      </w:tabs>
      <w:spacing w:after="40"/>
      <w:jc w:val="center"/>
    </w:pPr>
    <w:rPr>
      <w:rFonts w:eastAsia="Times New Roman"/>
      <w:noProof/>
      <w:sz w:val="24"/>
      <w:szCs w:val="24"/>
      <w:lang w:val="da-DK"/>
    </w:rPr>
  </w:style>
  <w:style w:type="character" w:customStyle="1" w:styleId="Mcbng1Char">
    <w:name w:val="Mục bảng 1 Char"/>
    <w:link w:val="Mcbng1"/>
    <w:rsid w:val="00D806CB"/>
    <w:rPr>
      <w:rFonts w:ascii="Times New Roman" w:eastAsia="Times New Roman" w:hAnsi="Times New Roman" w:cs="Times New Roman"/>
      <w:noProof/>
      <w:sz w:val="24"/>
      <w:szCs w:val="24"/>
      <w:lang w:val="da-DK"/>
    </w:rPr>
  </w:style>
  <w:style w:type="paragraph" w:customStyle="1" w:styleId="Mcnidungbng">
    <w:name w:val="Mục nội dung bảng"/>
    <w:basedOn w:val="Normal"/>
    <w:link w:val="McnidungbngChar"/>
    <w:qFormat/>
    <w:rsid w:val="00D806CB"/>
    <w:pPr>
      <w:spacing w:after="0"/>
      <w:jc w:val="center"/>
    </w:pPr>
    <w:rPr>
      <w:rFonts w:eastAsia="Times New Roman"/>
      <w:noProof/>
      <w:color w:val="FF0000"/>
      <w:sz w:val="22"/>
      <w:szCs w:val="22"/>
      <w:lang w:val="da-DK"/>
    </w:rPr>
  </w:style>
  <w:style w:type="character" w:customStyle="1" w:styleId="McnidungbngChar">
    <w:name w:val="Mục nội dung bảng Char"/>
    <w:link w:val="Mcnidungbng"/>
    <w:locked/>
    <w:rsid w:val="00D806CB"/>
    <w:rPr>
      <w:rFonts w:ascii="Times New Roman" w:eastAsia="Times New Roman" w:hAnsi="Times New Roman" w:cs="Times New Roman"/>
      <w:noProof/>
      <w:color w:val="FF0000"/>
      <w:lang w:val="da-DK"/>
    </w:rPr>
  </w:style>
  <w:style w:type="paragraph" w:customStyle="1" w:styleId="Mc10">
    <w:name w:val="Mục 1"/>
    <w:basedOn w:val="Normal"/>
    <w:link w:val="Mc1Char"/>
    <w:qFormat/>
    <w:rsid w:val="00D806CB"/>
    <w:pPr>
      <w:widowControl w:val="0"/>
      <w:spacing w:after="0"/>
    </w:pPr>
    <w:rPr>
      <w:rFonts w:eastAsia="Times New Roman"/>
      <w:b/>
      <w:bCs/>
      <w:noProof/>
      <w:lang w:val="da-DK"/>
    </w:rPr>
  </w:style>
  <w:style w:type="character" w:customStyle="1" w:styleId="Mc1Char">
    <w:name w:val="Mục 1 Char"/>
    <w:link w:val="Mc10"/>
    <w:locked/>
    <w:rsid w:val="00D806CB"/>
    <w:rPr>
      <w:rFonts w:ascii="Times New Roman" w:eastAsia="Times New Roman" w:hAnsi="Times New Roman" w:cs="Times New Roman"/>
      <w:b/>
      <w:bCs/>
      <w:noProof/>
      <w:sz w:val="28"/>
      <w:szCs w:val="28"/>
      <w:lang w:val="da-DK"/>
    </w:rPr>
  </w:style>
  <w:style w:type="paragraph" w:customStyle="1" w:styleId="Mcnidunghnh">
    <w:name w:val="Mục nội dung hình"/>
    <w:basedOn w:val="Normal"/>
    <w:rsid w:val="00D806CB"/>
    <w:pPr>
      <w:spacing w:after="0"/>
      <w:jc w:val="center"/>
    </w:pPr>
    <w:rPr>
      <w:rFonts w:eastAsia="Times New Roman"/>
      <w:noProof/>
      <w:sz w:val="24"/>
      <w:szCs w:val="24"/>
      <w:lang w:val="da-DK"/>
    </w:rPr>
  </w:style>
  <w:style w:type="paragraph" w:customStyle="1" w:styleId="McHnh">
    <w:name w:val="Mục Hình"/>
    <w:basedOn w:val="Mcbng1"/>
    <w:link w:val="McHnhChar1"/>
    <w:qFormat/>
    <w:rsid w:val="00D806CB"/>
    <w:pPr>
      <w:keepNext w:val="0"/>
      <w:numPr>
        <w:numId w:val="2"/>
      </w:numPr>
      <w:tabs>
        <w:tab w:val="clear" w:pos="964"/>
        <w:tab w:val="left" w:pos="1021"/>
      </w:tabs>
      <w:spacing w:before="40" w:after="0"/>
      <w:ind w:left="113" w:right="57" w:firstLine="0"/>
      <w:jc w:val="both"/>
    </w:pPr>
  </w:style>
  <w:style w:type="character" w:customStyle="1" w:styleId="McHnhChar1">
    <w:name w:val="Mục Hình Char1"/>
    <w:link w:val="McHnh"/>
    <w:locked/>
    <w:rsid w:val="00D806CB"/>
    <w:rPr>
      <w:rFonts w:ascii="Times New Roman" w:eastAsia="Times New Roman" w:hAnsi="Times New Roman" w:cs="Times New Roman"/>
      <w:noProof/>
      <w:sz w:val="24"/>
      <w:szCs w:val="24"/>
      <w:lang w:val="da-DK"/>
    </w:rPr>
  </w:style>
  <w:style w:type="paragraph" w:customStyle="1" w:styleId="McChng">
    <w:name w:val="Mục Chương"/>
    <w:basedOn w:val="Normal"/>
    <w:autoRedefine/>
    <w:rsid w:val="00D806CB"/>
    <w:pPr>
      <w:pageBreakBefore/>
      <w:jc w:val="center"/>
      <w:outlineLvl w:val="0"/>
    </w:pPr>
    <w:rPr>
      <w:rFonts w:eastAsia="Times New Roman"/>
      <w:b/>
      <w:bCs/>
      <w:noProof/>
      <w:sz w:val="26"/>
      <w:szCs w:val="26"/>
      <w:lang w:val="da-DK"/>
    </w:rPr>
  </w:style>
  <w:style w:type="paragraph" w:customStyle="1" w:styleId="1New">
    <w:name w:val="1.New"/>
    <w:basedOn w:val="Normal"/>
    <w:rsid w:val="00D806CB"/>
    <w:pPr>
      <w:spacing w:after="0" w:line="336" w:lineRule="auto"/>
      <w:ind w:firstLine="720"/>
    </w:pPr>
    <w:rPr>
      <w:rFonts w:eastAsia="Arial"/>
      <w:b/>
      <w:i/>
      <w:lang w:val="vi-VN"/>
    </w:rPr>
  </w:style>
  <w:style w:type="paragraph" w:customStyle="1" w:styleId="CharCharCharCharCharCharCharChar">
    <w:name w:val="Char Char Char Char Char Char Char Char"/>
    <w:basedOn w:val="Normal"/>
    <w:semiHidden/>
    <w:qFormat/>
    <w:rsid w:val="00D806CB"/>
    <w:pPr>
      <w:spacing w:line="240" w:lineRule="exact"/>
    </w:pPr>
    <w:rPr>
      <w:rFonts w:ascii="Arial" w:eastAsia="Times New Roman" w:hAnsi="Arial"/>
      <w:sz w:val="22"/>
      <w:szCs w:val="22"/>
    </w:rPr>
  </w:style>
  <w:style w:type="paragraph" w:customStyle="1" w:styleId="CharCharChar2">
    <w:name w:val="Char Char Char2"/>
    <w:basedOn w:val="Normal"/>
    <w:qFormat/>
    <w:rsid w:val="00D806CB"/>
    <w:pPr>
      <w:spacing w:line="240" w:lineRule="exact"/>
    </w:pPr>
    <w:rPr>
      <w:rFonts w:ascii="Verdana" w:eastAsia="MS Mincho" w:hAnsi="Verdana"/>
      <w:sz w:val="20"/>
      <w:szCs w:val="20"/>
    </w:rPr>
  </w:style>
  <w:style w:type="paragraph" w:customStyle="1" w:styleId="Danhmuchinh">
    <w:name w:val="Danh muc hinh"/>
    <w:basedOn w:val="Normal"/>
    <w:link w:val="DanhmuchinhChar"/>
    <w:rsid w:val="00D806CB"/>
    <w:pPr>
      <w:spacing w:after="0"/>
      <w:jc w:val="center"/>
    </w:pPr>
    <w:rPr>
      <w:rFonts w:eastAsia="Times New Roman"/>
      <w:sz w:val="24"/>
      <w:szCs w:val="24"/>
      <w:lang w:val="en-GB" w:eastAsia="vi-VN"/>
    </w:rPr>
  </w:style>
  <w:style w:type="character" w:customStyle="1" w:styleId="DanhmuchinhChar">
    <w:name w:val="Danh muc hinh Char"/>
    <w:link w:val="Danhmuchinh"/>
    <w:rsid w:val="00D806CB"/>
    <w:rPr>
      <w:rFonts w:ascii="Times New Roman" w:eastAsia="Times New Roman" w:hAnsi="Times New Roman" w:cs="Times New Roman"/>
      <w:sz w:val="24"/>
      <w:szCs w:val="24"/>
      <w:lang w:val="en-GB" w:eastAsia="vi-VN"/>
    </w:rPr>
  </w:style>
  <w:style w:type="paragraph" w:customStyle="1" w:styleId="Char1CharCharCharCharCharCharCharCharCharCharCharCharCharCharCharChar1CharChar">
    <w:name w:val="Char1 Char Char Char Char Char Char Char Char Char Char Char Char Char Char Char Char1 Char Char"/>
    <w:basedOn w:val="Normal"/>
    <w:rsid w:val="00D806CB"/>
    <w:pPr>
      <w:widowControl w:val="0"/>
      <w:spacing w:after="0"/>
    </w:pPr>
    <w:rPr>
      <w:rFonts w:eastAsia="SimSun"/>
      <w:noProof/>
      <w:kern w:val="2"/>
      <w:sz w:val="24"/>
      <w:szCs w:val="26"/>
      <w:lang w:eastAsia="zh-CN"/>
    </w:rPr>
  </w:style>
  <w:style w:type="paragraph" w:customStyle="1" w:styleId="font5">
    <w:name w:val="font5"/>
    <w:basedOn w:val="Normal"/>
    <w:qFormat/>
    <w:rsid w:val="00D806CB"/>
    <w:pPr>
      <w:spacing w:before="100" w:beforeAutospacing="1" w:after="100" w:afterAutospacing="1"/>
    </w:pPr>
    <w:rPr>
      <w:rFonts w:eastAsia="Times New Roman"/>
      <w:color w:val="000000"/>
      <w:sz w:val="24"/>
      <w:szCs w:val="24"/>
    </w:rPr>
  </w:style>
  <w:style w:type="paragraph" w:customStyle="1" w:styleId="font6">
    <w:name w:val="font6"/>
    <w:basedOn w:val="Normal"/>
    <w:qFormat/>
    <w:rsid w:val="00D806CB"/>
    <w:pPr>
      <w:spacing w:before="100" w:beforeAutospacing="1" w:after="100" w:afterAutospacing="1"/>
    </w:pPr>
    <w:rPr>
      <w:rFonts w:eastAsia="Times New Roman"/>
      <w:b/>
      <w:bCs/>
      <w:color w:val="000000"/>
      <w:sz w:val="24"/>
      <w:szCs w:val="24"/>
    </w:rPr>
  </w:style>
  <w:style w:type="paragraph" w:customStyle="1" w:styleId="font7">
    <w:name w:val="font7"/>
    <w:basedOn w:val="Normal"/>
    <w:qFormat/>
    <w:rsid w:val="00D806CB"/>
    <w:pPr>
      <w:spacing w:before="100" w:beforeAutospacing="1" w:after="100" w:afterAutospacing="1"/>
    </w:pPr>
    <w:rPr>
      <w:rFonts w:eastAsia="Times New Roman"/>
      <w:color w:val="222222"/>
      <w:sz w:val="24"/>
      <w:szCs w:val="24"/>
    </w:rPr>
  </w:style>
  <w:style w:type="paragraph" w:customStyle="1" w:styleId="font8">
    <w:name w:val="font8"/>
    <w:basedOn w:val="Normal"/>
    <w:qFormat/>
    <w:rsid w:val="00D806CB"/>
    <w:pPr>
      <w:spacing w:before="100" w:beforeAutospacing="1" w:after="100" w:afterAutospacing="1"/>
    </w:pPr>
    <w:rPr>
      <w:rFonts w:eastAsia="Times New Roman"/>
      <w:b/>
      <w:bCs/>
      <w:i/>
      <w:iCs/>
      <w:color w:val="000000"/>
      <w:sz w:val="20"/>
      <w:szCs w:val="20"/>
    </w:rPr>
  </w:style>
  <w:style w:type="paragraph" w:customStyle="1" w:styleId="font9">
    <w:name w:val="font9"/>
    <w:basedOn w:val="Normal"/>
    <w:qFormat/>
    <w:rsid w:val="00D806CB"/>
    <w:pPr>
      <w:spacing w:before="100" w:beforeAutospacing="1" w:after="100" w:afterAutospacing="1"/>
    </w:pPr>
    <w:rPr>
      <w:rFonts w:eastAsia="Times New Roman"/>
      <w:b/>
      <w:bCs/>
      <w:i/>
      <w:iCs/>
      <w:color w:val="000000"/>
      <w:sz w:val="20"/>
      <w:szCs w:val="20"/>
    </w:rPr>
  </w:style>
  <w:style w:type="paragraph" w:customStyle="1" w:styleId="font10">
    <w:name w:val="font10"/>
    <w:basedOn w:val="Normal"/>
    <w:rsid w:val="00D806CB"/>
    <w:pPr>
      <w:spacing w:before="100" w:beforeAutospacing="1" w:after="100" w:afterAutospacing="1"/>
    </w:pPr>
    <w:rPr>
      <w:rFonts w:eastAsia="Times New Roman"/>
      <w:color w:val="000000"/>
      <w:sz w:val="14"/>
      <w:szCs w:val="14"/>
    </w:rPr>
  </w:style>
  <w:style w:type="paragraph" w:customStyle="1" w:styleId="font11">
    <w:name w:val="font11"/>
    <w:basedOn w:val="Normal"/>
    <w:rsid w:val="00D806CB"/>
    <w:pPr>
      <w:spacing w:before="100" w:beforeAutospacing="1" w:after="100" w:afterAutospacing="1"/>
    </w:pPr>
    <w:rPr>
      <w:rFonts w:eastAsia="Times New Roman"/>
      <w:color w:val="C00000"/>
      <w:sz w:val="24"/>
      <w:szCs w:val="24"/>
    </w:rPr>
  </w:style>
  <w:style w:type="paragraph" w:customStyle="1" w:styleId="font12">
    <w:name w:val="font12"/>
    <w:basedOn w:val="Normal"/>
    <w:rsid w:val="00D806CB"/>
    <w:pPr>
      <w:spacing w:before="100" w:beforeAutospacing="1" w:after="100" w:afterAutospacing="1"/>
    </w:pPr>
    <w:rPr>
      <w:rFonts w:eastAsia="Times New Roman"/>
      <w:color w:val="C00000"/>
      <w:sz w:val="14"/>
      <w:szCs w:val="14"/>
    </w:rPr>
  </w:style>
  <w:style w:type="paragraph" w:customStyle="1" w:styleId="xl65">
    <w:name w:val="xl65"/>
    <w:basedOn w:val="Normal"/>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sz w:val="24"/>
      <w:szCs w:val="24"/>
    </w:rPr>
  </w:style>
  <w:style w:type="paragraph" w:customStyle="1" w:styleId="xl66">
    <w:name w:val="xl66"/>
    <w:basedOn w:val="Normal"/>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color w:val="000000"/>
      <w:sz w:val="24"/>
      <w:szCs w:val="24"/>
    </w:rPr>
  </w:style>
  <w:style w:type="paragraph" w:customStyle="1" w:styleId="xl67">
    <w:name w:val="xl67"/>
    <w:basedOn w:val="Normal"/>
    <w:qFormat/>
    <w:rsid w:val="00D806CB"/>
    <w:pPr>
      <w:pBdr>
        <w:right w:val="single" w:sz="8" w:space="0" w:color="auto"/>
      </w:pBdr>
      <w:spacing w:before="100" w:beforeAutospacing="1" w:after="100" w:afterAutospacing="1"/>
      <w:jc w:val="center"/>
      <w:textAlignment w:val="center"/>
    </w:pPr>
    <w:rPr>
      <w:rFonts w:eastAsia="Times New Roman"/>
      <w:sz w:val="24"/>
      <w:szCs w:val="24"/>
    </w:rPr>
  </w:style>
  <w:style w:type="paragraph" w:customStyle="1" w:styleId="xl68">
    <w:name w:val="xl68"/>
    <w:basedOn w:val="Normal"/>
    <w:qFormat/>
    <w:rsid w:val="00D806CB"/>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b/>
      <w:bCs/>
      <w:sz w:val="24"/>
      <w:szCs w:val="24"/>
    </w:rPr>
  </w:style>
  <w:style w:type="paragraph" w:customStyle="1" w:styleId="xl69">
    <w:name w:val="xl69"/>
    <w:basedOn w:val="Normal"/>
    <w:qFormat/>
    <w:rsid w:val="00D806CB"/>
    <w:pPr>
      <w:pBdr>
        <w:bottom w:val="single" w:sz="8" w:space="0" w:color="auto"/>
        <w:right w:val="single" w:sz="8" w:space="0" w:color="auto"/>
      </w:pBdr>
      <w:spacing w:before="100" w:beforeAutospacing="1" w:after="100" w:afterAutospacing="1"/>
      <w:textAlignment w:val="center"/>
    </w:pPr>
    <w:rPr>
      <w:rFonts w:eastAsia="Times New Roman"/>
      <w:b/>
      <w:bCs/>
      <w:sz w:val="24"/>
      <w:szCs w:val="24"/>
    </w:rPr>
  </w:style>
  <w:style w:type="paragraph" w:customStyle="1" w:styleId="xl70">
    <w:name w:val="xl70"/>
    <w:basedOn w:val="Normal"/>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b/>
      <w:bCs/>
      <w:sz w:val="24"/>
      <w:szCs w:val="24"/>
    </w:rPr>
  </w:style>
  <w:style w:type="paragraph" w:customStyle="1" w:styleId="xl71">
    <w:name w:val="xl71"/>
    <w:basedOn w:val="Normal"/>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b/>
      <w:bCs/>
      <w:sz w:val="24"/>
      <w:szCs w:val="24"/>
    </w:rPr>
  </w:style>
  <w:style w:type="paragraph" w:customStyle="1" w:styleId="xl72">
    <w:name w:val="xl72"/>
    <w:basedOn w:val="Normal"/>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b/>
      <w:bCs/>
      <w:sz w:val="24"/>
      <w:szCs w:val="24"/>
    </w:rPr>
  </w:style>
  <w:style w:type="paragraph" w:customStyle="1" w:styleId="xl73">
    <w:name w:val="xl73"/>
    <w:basedOn w:val="Normal"/>
    <w:qFormat/>
    <w:rsid w:val="00D806CB"/>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sz w:val="24"/>
      <w:szCs w:val="24"/>
    </w:rPr>
  </w:style>
  <w:style w:type="paragraph" w:customStyle="1" w:styleId="xl74">
    <w:name w:val="xl74"/>
    <w:basedOn w:val="Normal"/>
    <w:qFormat/>
    <w:rsid w:val="00D806CB"/>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sz w:val="24"/>
      <w:szCs w:val="24"/>
    </w:rPr>
  </w:style>
  <w:style w:type="paragraph" w:customStyle="1" w:styleId="xl75">
    <w:name w:val="xl75"/>
    <w:basedOn w:val="Normal"/>
    <w:qFormat/>
    <w:rsid w:val="00D806CB"/>
    <w:pPr>
      <w:pBdr>
        <w:left w:val="single" w:sz="8" w:space="0" w:color="auto"/>
        <w:right w:val="single" w:sz="8" w:space="0" w:color="auto"/>
      </w:pBdr>
      <w:spacing w:before="100" w:beforeAutospacing="1" w:after="100" w:afterAutospacing="1"/>
      <w:jc w:val="center"/>
      <w:textAlignment w:val="center"/>
    </w:pPr>
    <w:rPr>
      <w:rFonts w:eastAsia="Times New Roman"/>
      <w:sz w:val="24"/>
      <w:szCs w:val="24"/>
    </w:rPr>
  </w:style>
  <w:style w:type="paragraph" w:customStyle="1" w:styleId="xl76">
    <w:name w:val="xl76"/>
    <w:basedOn w:val="Normal"/>
    <w:qFormat/>
    <w:rsid w:val="00D806CB"/>
    <w:pPr>
      <w:pBdr>
        <w:top w:val="single" w:sz="8" w:space="0" w:color="auto"/>
        <w:left w:val="single" w:sz="8" w:space="0" w:color="auto"/>
        <w:right w:val="single" w:sz="8" w:space="0" w:color="auto"/>
      </w:pBdr>
      <w:spacing w:before="100" w:beforeAutospacing="1" w:after="100" w:afterAutospacing="1"/>
      <w:textAlignment w:val="center"/>
    </w:pPr>
    <w:rPr>
      <w:rFonts w:eastAsia="Times New Roman"/>
      <w:sz w:val="24"/>
      <w:szCs w:val="24"/>
    </w:rPr>
  </w:style>
  <w:style w:type="paragraph" w:customStyle="1" w:styleId="xl77">
    <w:name w:val="xl77"/>
    <w:basedOn w:val="Normal"/>
    <w:qFormat/>
    <w:rsid w:val="00D806CB"/>
    <w:pPr>
      <w:pBdr>
        <w:left w:val="single" w:sz="8" w:space="0" w:color="auto"/>
        <w:right w:val="single" w:sz="8" w:space="0" w:color="auto"/>
      </w:pBdr>
      <w:spacing w:before="100" w:beforeAutospacing="1" w:after="100" w:afterAutospacing="1"/>
      <w:textAlignment w:val="center"/>
    </w:pPr>
    <w:rPr>
      <w:rFonts w:eastAsia="Times New Roman"/>
      <w:sz w:val="24"/>
      <w:szCs w:val="24"/>
    </w:rPr>
  </w:style>
  <w:style w:type="paragraph" w:customStyle="1" w:styleId="xl78">
    <w:name w:val="xl78"/>
    <w:basedOn w:val="Normal"/>
    <w:qFormat/>
    <w:rsid w:val="00D806CB"/>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sz w:val="24"/>
      <w:szCs w:val="24"/>
    </w:rPr>
  </w:style>
  <w:style w:type="paragraph" w:customStyle="1" w:styleId="xl79">
    <w:name w:val="xl79"/>
    <w:basedOn w:val="Normal"/>
    <w:qFormat/>
    <w:rsid w:val="00D806CB"/>
    <w:pPr>
      <w:pBdr>
        <w:top w:val="single" w:sz="8" w:space="0" w:color="auto"/>
        <w:left w:val="single" w:sz="8" w:space="0" w:color="auto"/>
        <w:right w:val="single" w:sz="8" w:space="0" w:color="auto"/>
      </w:pBdr>
      <w:spacing w:before="100" w:beforeAutospacing="1" w:after="100" w:afterAutospacing="1"/>
      <w:textAlignment w:val="center"/>
    </w:pPr>
    <w:rPr>
      <w:rFonts w:eastAsia="Times New Roman"/>
      <w:color w:val="222222"/>
      <w:sz w:val="24"/>
      <w:szCs w:val="24"/>
    </w:rPr>
  </w:style>
  <w:style w:type="paragraph" w:customStyle="1" w:styleId="xl80">
    <w:name w:val="xl80"/>
    <w:basedOn w:val="Normal"/>
    <w:qFormat/>
    <w:rsid w:val="00D806CB"/>
    <w:pPr>
      <w:pBdr>
        <w:left w:val="single" w:sz="8" w:space="0" w:color="auto"/>
        <w:right w:val="single" w:sz="8" w:space="0" w:color="auto"/>
      </w:pBdr>
      <w:spacing w:before="100" w:beforeAutospacing="1" w:after="100" w:afterAutospacing="1"/>
      <w:textAlignment w:val="center"/>
    </w:pPr>
    <w:rPr>
      <w:rFonts w:eastAsia="Times New Roman"/>
      <w:color w:val="222222"/>
      <w:sz w:val="24"/>
      <w:szCs w:val="24"/>
    </w:rPr>
  </w:style>
  <w:style w:type="paragraph" w:customStyle="1" w:styleId="xl81">
    <w:name w:val="xl81"/>
    <w:basedOn w:val="Normal"/>
    <w:qFormat/>
    <w:rsid w:val="00D806CB"/>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color w:val="222222"/>
      <w:sz w:val="24"/>
      <w:szCs w:val="24"/>
    </w:rPr>
  </w:style>
  <w:style w:type="paragraph" w:customStyle="1" w:styleId="xl82">
    <w:name w:val="xl82"/>
    <w:basedOn w:val="Normal"/>
    <w:qFormat/>
    <w:rsid w:val="00D806CB"/>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b/>
      <w:bCs/>
      <w:sz w:val="24"/>
      <w:szCs w:val="24"/>
    </w:rPr>
  </w:style>
  <w:style w:type="paragraph" w:customStyle="1" w:styleId="xl83">
    <w:name w:val="xl83"/>
    <w:basedOn w:val="Normal"/>
    <w:qFormat/>
    <w:rsid w:val="00D806CB"/>
    <w:pPr>
      <w:pBdr>
        <w:right w:val="single" w:sz="8" w:space="0" w:color="auto"/>
      </w:pBdr>
      <w:spacing w:before="100" w:beforeAutospacing="1" w:after="100" w:afterAutospacing="1"/>
      <w:jc w:val="center"/>
      <w:textAlignment w:val="center"/>
    </w:pPr>
    <w:rPr>
      <w:rFonts w:eastAsia="Times New Roman"/>
      <w:b/>
      <w:bCs/>
      <w:sz w:val="24"/>
      <w:szCs w:val="24"/>
    </w:rPr>
  </w:style>
  <w:style w:type="paragraph" w:customStyle="1" w:styleId="xl84">
    <w:name w:val="xl84"/>
    <w:basedOn w:val="Normal"/>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b/>
      <w:bCs/>
      <w:i/>
      <w:iCs/>
      <w:sz w:val="20"/>
      <w:szCs w:val="20"/>
    </w:rPr>
  </w:style>
  <w:style w:type="paragraph" w:customStyle="1" w:styleId="xl85">
    <w:name w:val="xl85"/>
    <w:basedOn w:val="Normal"/>
    <w:qFormat/>
    <w:rsid w:val="00D806CB"/>
    <w:pPr>
      <w:pBdr>
        <w:right w:val="single" w:sz="8" w:space="0" w:color="auto"/>
      </w:pBdr>
      <w:spacing w:before="100" w:beforeAutospacing="1" w:after="100" w:afterAutospacing="1"/>
      <w:textAlignment w:val="center"/>
    </w:pPr>
    <w:rPr>
      <w:rFonts w:eastAsia="Times New Roman"/>
      <w:sz w:val="24"/>
      <w:szCs w:val="24"/>
    </w:rPr>
  </w:style>
  <w:style w:type="paragraph" w:customStyle="1" w:styleId="xl86">
    <w:name w:val="xl86"/>
    <w:basedOn w:val="Normal"/>
    <w:qFormat/>
    <w:rsid w:val="00D806CB"/>
    <w:pPr>
      <w:pBdr>
        <w:bottom w:val="single" w:sz="8" w:space="0" w:color="auto"/>
        <w:right w:val="single" w:sz="8" w:space="0" w:color="auto"/>
      </w:pBdr>
      <w:spacing w:before="100" w:beforeAutospacing="1" w:after="100" w:afterAutospacing="1"/>
      <w:textAlignment w:val="center"/>
    </w:pPr>
    <w:rPr>
      <w:rFonts w:eastAsia="Times New Roman"/>
      <w:sz w:val="24"/>
      <w:szCs w:val="24"/>
    </w:rPr>
  </w:style>
  <w:style w:type="paragraph" w:customStyle="1" w:styleId="xl87">
    <w:name w:val="xl87"/>
    <w:basedOn w:val="Normal"/>
    <w:qFormat/>
    <w:rsid w:val="00D806CB"/>
    <w:pPr>
      <w:pBdr>
        <w:bottom w:val="single" w:sz="8" w:space="0" w:color="auto"/>
        <w:right w:val="single" w:sz="8" w:space="0" w:color="auto"/>
      </w:pBdr>
      <w:spacing w:before="100" w:beforeAutospacing="1" w:after="100" w:afterAutospacing="1"/>
      <w:jc w:val="right"/>
      <w:textAlignment w:val="center"/>
    </w:pPr>
    <w:rPr>
      <w:rFonts w:eastAsia="Times New Roman"/>
      <w:sz w:val="24"/>
      <w:szCs w:val="24"/>
    </w:rPr>
  </w:style>
  <w:style w:type="paragraph" w:customStyle="1" w:styleId="xl88">
    <w:name w:val="xl88"/>
    <w:basedOn w:val="Normal"/>
    <w:qFormat/>
    <w:rsid w:val="00D806CB"/>
    <w:pPr>
      <w:pBdr>
        <w:bottom w:val="single" w:sz="8" w:space="0" w:color="auto"/>
        <w:right w:val="single" w:sz="8" w:space="0" w:color="auto"/>
      </w:pBdr>
      <w:spacing w:before="100" w:beforeAutospacing="1" w:after="100" w:afterAutospacing="1"/>
      <w:jc w:val="right"/>
      <w:textAlignment w:val="center"/>
    </w:pPr>
    <w:rPr>
      <w:rFonts w:eastAsia="Times New Roman"/>
      <w:b/>
      <w:bCs/>
      <w:sz w:val="24"/>
      <w:szCs w:val="24"/>
    </w:rPr>
  </w:style>
  <w:style w:type="paragraph" w:customStyle="1" w:styleId="xl89">
    <w:name w:val="xl89"/>
    <w:basedOn w:val="Normal"/>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sz w:val="24"/>
      <w:szCs w:val="24"/>
    </w:rPr>
  </w:style>
  <w:style w:type="paragraph" w:customStyle="1" w:styleId="xl90">
    <w:name w:val="xl90"/>
    <w:basedOn w:val="Normal"/>
    <w:qFormat/>
    <w:rsid w:val="00D806CB"/>
    <w:pPr>
      <w:pBdr>
        <w:bottom w:val="single" w:sz="8" w:space="0" w:color="auto"/>
        <w:right w:val="single" w:sz="8" w:space="0" w:color="auto"/>
      </w:pBdr>
      <w:spacing w:before="100" w:beforeAutospacing="1" w:after="100" w:afterAutospacing="1"/>
      <w:textAlignment w:val="center"/>
    </w:pPr>
    <w:rPr>
      <w:rFonts w:eastAsia="Times New Roman"/>
      <w:color w:val="FF0000"/>
      <w:sz w:val="24"/>
      <w:szCs w:val="24"/>
    </w:rPr>
  </w:style>
  <w:style w:type="paragraph" w:customStyle="1" w:styleId="xl91">
    <w:name w:val="xl91"/>
    <w:basedOn w:val="Normal"/>
    <w:qFormat/>
    <w:rsid w:val="00D806CB"/>
    <w:pPr>
      <w:pBdr>
        <w:bottom w:val="single" w:sz="8" w:space="0" w:color="auto"/>
        <w:right w:val="single" w:sz="8" w:space="0" w:color="auto"/>
      </w:pBdr>
      <w:spacing w:before="100" w:beforeAutospacing="1" w:after="100" w:afterAutospacing="1"/>
      <w:textAlignment w:val="center"/>
    </w:pPr>
    <w:rPr>
      <w:rFonts w:eastAsia="Times New Roman"/>
      <w:color w:val="000000"/>
      <w:sz w:val="24"/>
      <w:szCs w:val="24"/>
    </w:rPr>
  </w:style>
  <w:style w:type="paragraph" w:customStyle="1" w:styleId="xl92">
    <w:name w:val="xl92"/>
    <w:basedOn w:val="Normal"/>
    <w:qFormat/>
    <w:rsid w:val="00D806CB"/>
    <w:pPr>
      <w:pBdr>
        <w:bottom w:val="single" w:sz="8" w:space="0" w:color="auto"/>
        <w:right w:val="single" w:sz="8" w:space="0" w:color="auto"/>
      </w:pBdr>
      <w:spacing w:before="100" w:beforeAutospacing="1" w:after="100" w:afterAutospacing="1"/>
      <w:jc w:val="right"/>
      <w:textAlignment w:val="center"/>
    </w:pPr>
    <w:rPr>
      <w:rFonts w:eastAsia="Times New Roman"/>
      <w:sz w:val="24"/>
      <w:szCs w:val="24"/>
    </w:rPr>
  </w:style>
  <w:style w:type="paragraph" w:customStyle="1" w:styleId="xl93">
    <w:name w:val="xl93"/>
    <w:basedOn w:val="Normal"/>
    <w:qFormat/>
    <w:rsid w:val="00D806CB"/>
    <w:pPr>
      <w:pBdr>
        <w:bottom w:val="single" w:sz="8" w:space="0" w:color="auto"/>
        <w:right w:val="single" w:sz="8" w:space="0" w:color="auto"/>
      </w:pBdr>
      <w:spacing w:before="100" w:beforeAutospacing="1" w:after="100" w:afterAutospacing="1"/>
      <w:textAlignment w:val="center"/>
    </w:pPr>
    <w:rPr>
      <w:rFonts w:eastAsia="Times New Roman"/>
      <w:b/>
      <w:bCs/>
      <w:color w:val="000000"/>
      <w:sz w:val="24"/>
      <w:szCs w:val="24"/>
    </w:rPr>
  </w:style>
  <w:style w:type="paragraph" w:customStyle="1" w:styleId="xl94">
    <w:name w:val="xl94"/>
    <w:basedOn w:val="Normal"/>
    <w:qFormat/>
    <w:rsid w:val="00D806CB"/>
    <w:pPr>
      <w:pBdr>
        <w:right w:val="single" w:sz="8" w:space="0" w:color="auto"/>
      </w:pBdr>
      <w:spacing w:before="100" w:beforeAutospacing="1" w:after="100" w:afterAutospacing="1"/>
      <w:textAlignment w:val="center"/>
    </w:pPr>
    <w:rPr>
      <w:rFonts w:eastAsia="Times New Roman"/>
      <w:color w:val="000000"/>
      <w:sz w:val="24"/>
      <w:szCs w:val="24"/>
    </w:rPr>
  </w:style>
  <w:style w:type="paragraph" w:customStyle="1" w:styleId="xl95">
    <w:name w:val="xl95"/>
    <w:basedOn w:val="Normal"/>
    <w:qFormat/>
    <w:rsid w:val="00D806CB"/>
    <w:pPr>
      <w:pBdr>
        <w:bottom w:val="single" w:sz="8" w:space="0" w:color="auto"/>
        <w:right w:val="single" w:sz="8" w:space="0" w:color="auto"/>
      </w:pBdr>
      <w:spacing w:before="100" w:beforeAutospacing="1" w:after="100" w:afterAutospacing="1"/>
      <w:jc w:val="right"/>
      <w:textAlignment w:val="center"/>
    </w:pPr>
    <w:rPr>
      <w:rFonts w:eastAsia="Times New Roman"/>
      <w:b/>
      <w:bCs/>
      <w:sz w:val="24"/>
      <w:szCs w:val="24"/>
    </w:rPr>
  </w:style>
  <w:style w:type="paragraph" w:customStyle="1" w:styleId="xl96">
    <w:name w:val="xl96"/>
    <w:basedOn w:val="Normal"/>
    <w:qFormat/>
    <w:rsid w:val="00D806CB"/>
    <w:pPr>
      <w:pBdr>
        <w:left w:val="single" w:sz="8" w:space="0" w:color="auto"/>
        <w:right w:val="single" w:sz="8" w:space="0" w:color="auto"/>
      </w:pBdr>
      <w:spacing w:before="100" w:beforeAutospacing="1" w:after="100" w:afterAutospacing="1"/>
      <w:jc w:val="center"/>
      <w:textAlignment w:val="center"/>
    </w:pPr>
    <w:rPr>
      <w:rFonts w:eastAsia="Times New Roman"/>
      <w:b/>
      <w:bCs/>
      <w:sz w:val="24"/>
      <w:szCs w:val="24"/>
    </w:rPr>
  </w:style>
  <w:style w:type="paragraph" w:customStyle="1" w:styleId="xl97">
    <w:name w:val="xl97"/>
    <w:basedOn w:val="Normal"/>
    <w:qFormat/>
    <w:rsid w:val="00D806CB"/>
    <w:pPr>
      <w:pBdr>
        <w:top w:val="single" w:sz="8" w:space="0" w:color="auto"/>
        <w:left w:val="single" w:sz="8" w:space="0" w:color="auto"/>
        <w:bottom w:val="single" w:sz="8" w:space="0" w:color="auto"/>
      </w:pBdr>
      <w:spacing w:before="100" w:beforeAutospacing="1" w:after="100" w:afterAutospacing="1"/>
      <w:jc w:val="center"/>
      <w:textAlignment w:val="center"/>
    </w:pPr>
    <w:rPr>
      <w:rFonts w:eastAsia="Times New Roman"/>
      <w:b/>
      <w:bCs/>
      <w:sz w:val="24"/>
      <w:szCs w:val="24"/>
    </w:rPr>
  </w:style>
  <w:style w:type="paragraph" w:customStyle="1" w:styleId="xl98">
    <w:name w:val="xl98"/>
    <w:basedOn w:val="Normal"/>
    <w:qFormat/>
    <w:rsid w:val="00D806CB"/>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b/>
      <w:bCs/>
      <w:sz w:val="24"/>
      <w:szCs w:val="24"/>
    </w:rPr>
  </w:style>
  <w:style w:type="paragraph" w:customStyle="1" w:styleId="xl99">
    <w:name w:val="xl99"/>
    <w:basedOn w:val="Normal"/>
    <w:qFormat/>
    <w:rsid w:val="00D806CB"/>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sz w:val="24"/>
      <w:szCs w:val="24"/>
    </w:rPr>
  </w:style>
  <w:style w:type="paragraph" w:customStyle="1" w:styleId="xl100">
    <w:name w:val="xl100"/>
    <w:basedOn w:val="Normal"/>
    <w:qFormat/>
    <w:rsid w:val="00D806CB"/>
    <w:pPr>
      <w:pBdr>
        <w:left w:val="single" w:sz="8" w:space="0" w:color="auto"/>
        <w:right w:val="single" w:sz="8" w:space="0" w:color="auto"/>
      </w:pBdr>
      <w:spacing w:before="100" w:beforeAutospacing="1" w:after="100" w:afterAutospacing="1"/>
      <w:jc w:val="center"/>
      <w:textAlignment w:val="center"/>
    </w:pPr>
    <w:rPr>
      <w:rFonts w:eastAsia="Times New Roman"/>
      <w:sz w:val="24"/>
      <w:szCs w:val="24"/>
    </w:rPr>
  </w:style>
  <w:style w:type="paragraph" w:customStyle="1" w:styleId="xl101">
    <w:name w:val="xl101"/>
    <w:basedOn w:val="Normal"/>
    <w:qFormat/>
    <w:rsid w:val="00D806CB"/>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sz w:val="24"/>
      <w:szCs w:val="24"/>
    </w:rPr>
  </w:style>
  <w:style w:type="paragraph" w:customStyle="1" w:styleId="xl102">
    <w:name w:val="xl102"/>
    <w:basedOn w:val="Normal"/>
    <w:qFormat/>
    <w:rsid w:val="00D806CB"/>
    <w:pPr>
      <w:pBdr>
        <w:top w:val="single" w:sz="8" w:space="0" w:color="auto"/>
        <w:left w:val="single" w:sz="8" w:space="0" w:color="auto"/>
        <w:right w:val="single" w:sz="8" w:space="0" w:color="auto"/>
      </w:pBdr>
      <w:spacing w:before="100" w:beforeAutospacing="1" w:after="100" w:afterAutospacing="1"/>
      <w:textAlignment w:val="center"/>
    </w:pPr>
    <w:rPr>
      <w:rFonts w:eastAsia="Times New Roman"/>
      <w:b/>
      <w:bCs/>
      <w:sz w:val="24"/>
      <w:szCs w:val="24"/>
    </w:rPr>
  </w:style>
  <w:style w:type="paragraph" w:customStyle="1" w:styleId="xl103">
    <w:name w:val="xl103"/>
    <w:basedOn w:val="Normal"/>
    <w:qFormat/>
    <w:rsid w:val="00D806CB"/>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b/>
      <w:bCs/>
      <w:sz w:val="24"/>
      <w:szCs w:val="24"/>
    </w:rPr>
  </w:style>
  <w:style w:type="paragraph" w:customStyle="1" w:styleId="xl104">
    <w:name w:val="xl104"/>
    <w:basedOn w:val="Normal"/>
    <w:qFormat/>
    <w:rsid w:val="00D806CB"/>
    <w:pPr>
      <w:pBdr>
        <w:top w:val="single" w:sz="8" w:space="0" w:color="auto"/>
        <w:left w:val="single" w:sz="8" w:space="0" w:color="auto"/>
        <w:right w:val="single" w:sz="8" w:space="0" w:color="auto"/>
      </w:pBdr>
      <w:spacing w:before="100" w:beforeAutospacing="1" w:after="100" w:afterAutospacing="1"/>
      <w:jc w:val="right"/>
      <w:textAlignment w:val="center"/>
    </w:pPr>
    <w:rPr>
      <w:rFonts w:eastAsia="Times New Roman"/>
      <w:sz w:val="24"/>
      <w:szCs w:val="24"/>
    </w:rPr>
  </w:style>
  <w:style w:type="paragraph" w:customStyle="1" w:styleId="xl105">
    <w:name w:val="xl105"/>
    <w:basedOn w:val="Normal"/>
    <w:qFormat/>
    <w:rsid w:val="00D806CB"/>
    <w:pPr>
      <w:pBdr>
        <w:left w:val="single" w:sz="8" w:space="0" w:color="auto"/>
        <w:bottom w:val="single" w:sz="8" w:space="0" w:color="auto"/>
        <w:right w:val="single" w:sz="8" w:space="0" w:color="auto"/>
      </w:pBdr>
      <w:spacing w:before="100" w:beforeAutospacing="1" w:after="100" w:afterAutospacing="1"/>
      <w:jc w:val="right"/>
      <w:textAlignment w:val="center"/>
    </w:pPr>
    <w:rPr>
      <w:rFonts w:eastAsia="Times New Roman"/>
      <w:sz w:val="24"/>
      <w:szCs w:val="24"/>
    </w:rPr>
  </w:style>
  <w:style w:type="paragraph" w:customStyle="1" w:styleId="xl106">
    <w:name w:val="xl106"/>
    <w:basedOn w:val="Normal"/>
    <w:qFormat/>
    <w:rsid w:val="00D806CB"/>
    <w:pPr>
      <w:pBdr>
        <w:top w:val="single" w:sz="8" w:space="0" w:color="auto"/>
        <w:left w:val="single" w:sz="8" w:space="0" w:color="auto"/>
        <w:right w:val="single" w:sz="8" w:space="0" w:color="auto"/>
      </w:pBdr>
      <w:spacing w:before="100" w:beforeAutospacing="1" w:after="100" w:afterAutospacing="1"/>
      <w:textAlignment w:val="center"/>
    </w:pPr>
    <w:rPr>
      <w:rFonts w:eastAsia="Times New Roman"/>
      <w:b/>
      <w:bCs/>
      <w:sz w:val="24"/>
      <w:szCs w:val="24"/>
    </w:rPr>
  </w:style>
  <w:style w:type="paragraph" w:customStyle="1" w:styleId="xl107">
    <w:name w:val="xl107"/>
    <w:basedOn w:val="Normal"/>
    <w:qFormat/>
    <w:rsid w:val="00D806CB"/>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b/>
      <w:bCs/>
      <w:sz w:val="24"/>
      <w:szCs w:val="24"/>
    </w:rPr>
  </w:style>
  <w:style w:type="paragraph" w:customStyle="1" w:styleId="xl108">
    <w:name w:val="xl108"/>
    <w:basedOn w:val="Normal"/>
    <w:qFormat/>
    <w:rsid w:val="00D806CB"/>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b/>
      <w:bCs/>
      <w:color w:val="00B0F0"/>
      <w:sz w:val="24"/>
      <w:szCs w:val="24"/>
    </w:rPr>
  </w:style>
  <w:style w:type="paragraph" w:customStyle="1" w:styleId="xl109">
    <w:name w:val="xl109"/>
    <w:basedOn w:val="Normal"/>
    <w:qFormat/>
    <w:rsid w:val="00D806CB"/>
    <w:pPr>
      <w:pBdr>
        <w:bottom w:val="single" w:sz="8" w:space="0" w:color="auto"/>
        <w:right w:val="single" w:sz="8" w:space="0" w:color="auto"/>
      </w:pBdr>
      <w:spacing w:before="100" w:beforeAutospacing="1" w:after="100" w:afterAutospacing="1"/>
      <w:textAlignment w:val="center"/>
    </w:pPr>
    <w:rPr>
      <w:rFonts w:eastAsia="Times New Roman"/>
      <w:b/>
      <w:bCs/>
      <w:color w:val="00B0F0"/>
      <w:sz w:val="24"/>
      <w:szCs w:val="24"/>
    </w:rPr>
  </w:style>
  <w:style w:type="paragraph" w:customStyle="1" w:styleId="xl110">
    <w:name w:val="xl110"/>
    <w:basedOn w:val="Normal"/>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b/>
      <w:bCs/>
      <w:color w:val="00B0F0"/>
      <w:sz w:val="24"/>
      <w:szCs w:val="24"/>
    </w:rPr>
  </w:style>
  <w:style w:type="paragraph" w:customStyle="1" w:styleId="xl111">
    <w:name w:val="xl111"/>
    <w:basedOn w:val="Normal"/>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b/>
      <w:bCs/>
      <w:color w:val="00B0F0"/>
      <w:sz w:val="24"/>
      <w:szCs w:val="24"/>
    </w:rPr>
  </w:style>
  <w:style w:type="paragraph" w:customStyle="1" w:styleId="xl112">
    <w:name w:val="xl112"/>
    <w:basedOn w:val="Normal"/>
    <w:qFormat/>
    <w:rsid w:val="00D806CB"/>
    <w:pPr>
      <w:spacing w:before="100" w:beforeAutospacing="1" w:after="100" w:afterAutospacing="1"/>
    </w:pPr>
    <w:rPr>
      <w:rFonts w:eastAsia="Times New Roman"/>
      <w:color w:val="00B0F0"/>
      <w:sz w:val="24"/>
      <w:szCs w:val="24"/>
    </w:rPr>
  </w:style>
  <w:style w:type="paragraph" w:customStyle="1" w:styleId="xl113">
    <w:name w:val="xl113"/>
    <w:basedOn w:val="Normal"/>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b/>
      <w:bCs/>
      <w:color w:val="00B0F0"/>
      <w:sz w:val="24"/>
      <w:szCs w:val="24"/>
    </w:rPr>
  </w:style>
  <w:style w:type="paragraph" w:customStyle="1" w:styleId="xl114">
    <w:name w:val="xl114"/>
    <w:basedOn w:val="Normal"/>
    <w:qFormat/>
    <w:rsid w:val="00D806CB"/>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C00000"/>
      <w:sz w:val="24"/>
      <w:szCs w:val="24"/>
    </w:rPr>
  </w:style>
  <w:style w:type="paragraph" w:customStyle="1" w:styleId="xl115">
    <w:name w:val="xl115"/>
    <w:basedOn w:val="Normal"/>
    <w:qFormat/>
    <w:rsid w:val="00D806CB"/>
    <w:pPr>
      <w:pBdr>
        <w:bottom w:val="single" w:sz="8" w:space="0" w:color="auto"/>
        <w:right w:val="single" w:sz="8" w:space="0" w:color="auto"/>
      </w:pBdr>
      <w:spacing w:before="100" w:beforeAutospacing="1" w:after="100" w:afterAutospacing="1"/>
      <w:textAlignment w:val="center"/>
    </w:pPr>
    <w:rPr>
      <w:rFonts w:eastAsia="Times New Roman"/>
      <w:color w:val="C00000"/>
      <w:sz w:val="24"/>
      <w:szCs w:val="24"/>
    </w:rPr>
  </w:style>
  <w:style w:type="paragraph" w:customStyle="1" w:styleId="xl116">
    <w:name w:val="xl116"/>
    <w:basedOn w:val="Normal"/>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color w:val="C00000"/>
      <w:sz w:val="24"/>
      <w:szCs w:val="24"/>
    </w:rPr>
  </w:style>
  <w:style w:type="paragraph" w:customStyle="1" w:styleId="xl117">
    <w:name w:val="xl117"/>
    <w:basedOn w:val="Normal"/>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color w:val="C00000"/>
      <w:sz w:val="24"/>
      <w:szCs w:val="24"/>
    </w:rPr>
  </w:style>
  <w:style w:type="paragraph" w:customStyle="1" w:styleId="xl118">
    <w:name w:val="xl118"/>
    <w:basedOn w:val="Normal"/>
    <w:qFormat/>
    <w:rsid w:val="00D806CB"/>
    <w:pPr>
      <w:pBdr>
        <w:bottom w:val="single" w:sz="8" w:space="0" w:color="auto"/>
        <w:right w:val="single" w:sz="8" w:space="0" w:color="auto"/>
      </w:pBdr>
      <w:spacing w:before="100" w:beforeAutospacing="1" w:after="100" w:afterAutospacing="1"/>
      <w:jc w:val="right"/>
      <w:textAlignment w:val="center"/>
    </w:pPr>
    <w:rPr>
      <w:rFonts w:eastAsia="Times New Roman"/>
      <w:color w:val="C00000"/>
      <w:sz w:val="24"/>
      <w:szCs w:val="24"/>
    </w:rPr>
  </w:style>
  <w:style w:type="paragraph" w:customStyle="1" w:styleId="xl119">
    <w:name w:val="xl119"/>
    <w:basedOn w:val="Normal"/>
    <w:qFormat/>
    <w:rsid w:val="00D806CB"/>
    <w:pPr>
      <w:spacing w:before="100" w:beforeAutospacing="1" w:after="100" w:afterAutospacing="1"/>
    </w:pPr>
    <w:rPr>
      <w:rFonts w:eastAsia="Times New Roman"/>
      <w:color w:val="C00000"/>
      <w:sz w:val="24"/>
      <w:szCs w:val="24"/>
    </w:rPr>
  </w:style>
  <w:style w:type="paragraph" w:customStyle="1" w:styleId="xl120">
    <w:name w:val="xl120"/>
    <w:basedOn w:val="Normal"/>
    <w:qFormat/>
    <w:rsid w:val="00D806CB"/>
    <w:pPr>
      <w:pBdr>
        <w:bottom w:val="single" w:sz="8" w:space="0" w:color="auto"/>
        <w:right w:val="single" w:sz="4" w:space="0" w:color="auto"/>
      </w:pBdr>
      <w:spacing w:before="100" w:beforeAutospacing="1" w:after="100" w:afterAutospacing="1"/>
      <w:textAlignment w:val="center"/>
    </w:pPr>
    <w:rPr>
      <w:rFonts w:eastAsia="Times New Roman"/>
      <w:b/>
      <w:bCs/>
      <w:color w:val="7030A0"/>
      <w:sz w:val="24"/>
      <w:szCs w:val="24"/>
    </w:rPr>
  </w:style>
  <w:style w:type="paragraph" w:customStyle="1" w:styleId="xl121">
    <w:name w:val="xl121"/>
    <w:basedOn w:val="Normal"/>
    <w:qFormat/>
    <w:rsid w:val="00D806CB"/>
    <w:pPr>
      <w:pBdr>
        <w:left w:val="single" w:sz="4" w:space="0" w:color="auto"/>
        <w:bottom w:val="single" w:sz="8" w:space="0" w:color="auto"/>
        <w:right w:val="single" w:sz="8" w:space="0" w:color="auto"/>
      </w:pBdr>
      <w:spacing w:before="100" w:beforeAutospacing="1" w:after="100" w:afterAutospacing="1"/>
      <w:textAlignment w:val="center"/>
    </w:pPr>
    <w:rPr>
      <w:rFonts w:eastAsia="Times New Roman"/>
      <w:b/>
      <w:bCs/>
      <w:color w:val="7030A0"/>
      <w:sz w:val="24"/>
      <w:szCs w:val="24"/>
    </w:rPr>
  </w:style>
  <w:style w:type="paragraph" w:customStyle="1" w:styleId="xl122">
    <w:name w:val="xl122"/>
    <w:basedOn w:val="Normal"/>
    <w:qFormat/>
    <w:rsid w:val="00D806C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23">
    <w:name w:val="xl123"/>
    <w:basedOn w:val="Normal"/>
    <w:qFormat/>
    <w:rsid w:val="00D806C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24">
    <w:name w:val="xl124"/>
    <w:basedOn w:val="Normal"/>
    <w:qFormat/>
    <w:rsid w:val="00D806C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25">
    <w:name w:val="xl125"/>
    <w:basedOn w:val="Normal"/>
    <w:qFormat/>
    <w:rsid w:val="00D806C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26">
    <w:name w:val="xl126"/>
    <w:basedOn w:val="Normal"/>
    <w:qFormat/>
    <w:rsid w:val="00D806C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27">
    <w:name w:val="xl127"/>
    <w:basedOn w:val="Normal"/>
    <w:qFormat/>
    <w:rsid w:val="00D806C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28">
    <w:name w:val="xl128"/>
    <w:basedOn w:val="Normal"/>
    <w:qFormat/>
    <w:rsid w:val="00D806CB"/>
    <w:pPr>
      <w:pBdr>
        <w:right w:val="single" w:sz="4"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29">
    <w:name w:val="xl129"/>
    <w:basedOn w:val="Normal"/>
    <w:qFormat/>
    <w:rsid w:val="00D806CB"/>
    <w:pPr>
      <w:pBdr>
        <w:left w:val="single" w:sz="4" w:space="0" w:color="auto"/>
        <w:right w:val="single" w:sz="8"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30">
    <w:name w:val="xl130"/>
    <w:basedOn w:val="Normal"/>
    <w:qFormat/>
    <w:rsid w:val="00D806CB"/>
    <w:pPr>
      <w:pBdr>
        <w:bottom w:val="single" w:sz="8" w:space="0" w:color="auto"/>
        <w:right w:val="single" w:sz="4"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31">
    <w:name w:val="xl131"/>
    <w:basedOn w:val="Normal"/>
    <w:qFormat/>
    <w:rsid w:val="00D806CB"/>
    <w:pPr>
      <w:pBdr>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32">
    <w:name w:val="xl132"/>
    <w:basedOn w:val="Normal"/>
    <w:qFormat/>
    <w:rsid w:val="00D806CB"/>
    <w:pPr>
      <w:pBdr>
        <w:top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33">
    <w:name w:val="xl133"/>
    <w:basedOn w:val="Normal"/>
    <w:qFormat/>
    <w:rsid w:val="00D806C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34">
    <w:name w:val="xl134"/>
    <w:basedOn w:val="Normal"/>
    <w:qFormat/>
    <w:rsid w:val="00D806CB"/>
    <w:pPr>
      <w:pBdr>
        <w:bottom w:val="single" w:sz="8" w:space="0" w:color="auto"/>
        <w:right w:val="single" w:sz="4" w:space="0" w:color="auto"/>
      </w:pBdr>
      <w:spacing w:before="100" w:beforeAutospacing="1" w:after="100" w:afterAutospacing="1"/>
      <w:textAlignment w:val="center"/>
    </w:pPr>
    <w:rPr>
      <w:rFonts w:eastAsia="Times New Roman"/>
      <w:color w:val="7030A0"/>
      <w:sz w:val="24"/>
      <w:szCs w:val="24"/>
    </w:rPr>
  </w:style>
  <w:style w:type="paragraph" w:customStyle="1" w:styleId="xl135">
    <w:name w:val="xl135"/>
    <w:basedOn w:val="Normal"/>
    <w:qFormat/>
    <w:rsid w:val="00D806CB"/>
    <w:pPr>
      <w:pBdr>
        <w:left w:val="single" w:sz="4" w:space="0" w:color="auto"/>
        <w:bottom w:val="single" w:sz="8" w:space="0" w:color="auto"/>
        <w:right w:val="single" w:sz="8" w:space="0" w:color="auto"/>
      </w:pBdr>
      <w:spacing w:before="100" w:beforeAutospacing="1" w:after="100" w:afterAutospacing="1"/>
      <w:textAlignment w:val="center"/>
    </w:pPr>
    <w:rPr>
      <w:rFonts w:eastAsia="Times New Roman"/>
      <w:color w:val="7030A0"/>
      <w:sz w:val="24"/>
      <w:szCs w:val="24"/>
    </w:rPr>
  </w:style>
  <w:style w:type="paragraph" w:customStyle="1" w:styleId="xl136">
    <w:name w:val="xl136"/>
    <w:basedOn w:val="Normal"/>
    <w:qFormat/>
    <w:rsid w:val="00D806CB"/>
    <w:pPr>
      <w:pBdr>
        <w:left w:val="single" w:sz="8" w:space="0" w:color="auto"/>
        <w:bottom w:val="single" w:sz="8" w:space="0" w:color="auto"/>
        <w:right w:val="single" w:sz="4" w:space="0" w:color="auto"/>
      </w:pBdr>
      <w:spacing w:before="100" w:beforeAutospacing="1" w:after="100" w:afterAutospacing="1"/>
      <w:textAlignment w:val="center"/>
    </w:pPr>
    <w:rPr>
      <w:rFonts w:eastAsia="Times New Roman"/>
      <w:color w:val="7030A0"/>
      <w:sz w:val="24"/>
      <w:szCs w:val="24"/>
    </w:rPr>
  </w:style>
  <w:style w:type="paragraph" w:customStyle="1" w:styleId="xl137">
    <w:name w:val="xl137"/>
    <w:basedOn w:val="Normal"/>
    <w:qFormat/>
    <w:rsid w:val="00D806C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38">
    <w:name w:val="xl138"/>
    <w:basedOn w:val="Normal"/>
    <w:qFormat/>
    <w:rsid w:val="00D806CB"/>
    <w:pPr>
      <w:pBdr>
        <w:right w:val="single" w:sz="4" w:space="0" w:color="auto"/>
      </w:pBdr>
      <w:spacing w:before="100" w:beforeAutospacing="1" w:after="100" w:afterAutospacing="1"/>
    </w:pPr>
    <w:rPr>
      <w:rFonts w:eastAsia="Times New Roman"/>
      <w:color w:val="7030A0"/>
      <w:sz w:val="24"/>
      <w:szCs w:val="24"/>
    </w:rPr>
  </w:style>
  <w:style w:type="paragraph" w:customStyle="1" w:styleId="xl139">
    <w:name w:val="xl139"/>
    <w:basedOn w:val="Normal"/>
    <w:qFormat/>
    <w:rsid w:val="00D806CB"/>
    <w:pPr>
      <w:pBdr>
        <w:left w:val="single" w:sz="4" w:space="0" w:color="auto"/>
      </w:pBdr>
      <w:spacing w:before="100" w:beforeAutospacing="1" w:after="100" w:afterAutospacing="1"/>
    </w:pPr>
    <w:rPr>
      <w:rFonts w:eastAsia="Times New Roman"/>
      <w:color w:val="7030A0"/>
      <w:sz w:val="24"/>
      <w:szCs w:val="24"/>
    </w:rPr>
  </w:style>
  <w:style w:type="paragraph" w:customStyle="1" w:styleId="xl140">
    <w:name w:val="xl140"/>
    <w:basedOn w:val="Normal"/>
    <w:qFormat/>
    <w:rsid w:val="00D806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41">
    <w:name w:val="xl141"/>
    <w:basedOn w:val="Normal"/>
    <w:qFormat/>
    <w:rsid w:val="00D806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42">
    <w:name w:val="xl142"/>
    <w:basedOn w:val="Normal"/>
    <w:qFormat/>
    <w:rsid w:val="00D806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C00000"/>
      <w:sz w:val="24"/>
      <w:szCs w:val="24"/>
    </w:rPr>
  </w:style>
  <w:style w:type="paragraph" w:customStyle="1" w:styleId="xl143">
    <w:name w:val="xl143"/>
    <w:basedOn w:val="Normal"/>
    <w:qFormat/>
    <w:rsid w:val="00D806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C00000"/>
      <w:sz w:val="24"/>
      <w:szCs w:val="24"/>
    </w:rPr>
  </w:style>
  <w:style w:type="paragraph" w:customStyle="1" w:styleId="xl144">
    <w:name w:val="xl144"/>
    <w:basedOn w:val="Normal"/>
    <w:qFormat/>
    <w:rsid w:val="00D806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45">
    <w:name w:val="xl145"/>
    <w:basedOn w:val="Normal"/>
    <w:qFormat/>
    <w:rsid w:val="00D806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7030A0"/>
      <w:sz w:val="24"/>
      <w:szCs w:val="24"/>
    </w:rPr>
  </w:style>
  <w:style w:type="paragraph" w:customStyle="1" w:styleId="BodyText3">
    <w:name w:val="Body Text3"/>
    <w:basedOn w:val="Normal"/>
    <w:rsid w:val="00D806CB"/>
    <w:pPr>
      <w:widowControl w:val="0"/>
      <w:shd w:val="clear" w:color="auto" w:fill="FFFFFF"/>
      <w:spacing w:after="0" w:line="317" w:lineRule="exact"/>
    </w:pPr>
    <w:rPr>
      <w:rFonts w:eastAsia="Times New Roman"/>
      <w:color w:val="000000"/>
      <w:sz w:val="26"/>
      <w:szCs w:val="26"/>
      <w:lang w:val="vi-VN"/>
    </w:rPr>
  </w:style>
  <w:style w:type="paragraph" w:customStyle="1" w:styleId="Bng">
    <w:name w:val="Bảng"/>
    <w:basedOn w:val="Caption"/>
    <w:qFormat/>
    <w:rsid w:val="00D806CB"/>
    <w:pPr>
      <w:spacing w:after="0"/>
    </w:pPr>
    <w:rPr>
      <w:rFonts w:ascii="Times New Roman Bold" w:eastAsia="MS Mincho" w:hAnsi="Times New Roman Bold"/>
      <w:bCs w:val="0"/>
      <w:color w:val="000000"/>
      <w:szCs w:val="26"/>
    </w:rPr>
  </w:style>
  <w:style w:type="paragraph" w:customStyle="1" w:styleId="5text">
    <w:name w:val="5 text"/>
    <w:basedOn w:val="Normal"/>
    <w:qFormat/>
    <w:rsid w:val="00D806CB"/>
    <w:pPr>
      <w:spacing w:after="0"/>
      <w:ind w:firstLine="561"/>
    </w:pPr>
    <w:rPr>
      <w:sz w:val="26"/>
    </w:rPr>
  </w:style>
  <w:style w:type="paragraph" w:customStyle="1" w:styleId="TableParagraph">
    <w:name w:val="Table Paragraph"/>
    <w:basedOn w:val="Normal"/>
    <w:uiPriority w:val="1"/>
    <w:qFormat/>
    <w:rsid w:val="00D806CB"/>
    <w:pPr>
      <w:widowControl w:val="0"/>
      <w:spacing w:after="0"/>
    </w:pPr>
    <w:rPr>
      <w:rFonts w:ascii="Calibri" w:hAnsi="Calibri"/>
      <w:sz w:val="22"/>
      <w:szCs w:val="22"/>
    </w:rPr>
  </w:style>
  <w:style w:type="character" w:customStyle="1" w:styleId="Vnbnnidung">
    <w:name w:val="Văn bản nội dung_"/>
    <w:link w:val="Vnbnnidung0"/>
    <w:qFormat/>
    <w:rsid w:val="002827B8"/>
    <w:rPr>
      <w:rFonts w:ascii="Times New Roman" w:eastAsia="Times New Roman" w:hAnsi="Times New Roman"/>
      <w:sz w:val="26"/>
      <w:szCs w:val="26"/>
    </w:rPr>
  </w:style>
  <w:style w:type="paragraph" w:customStyle="1" w:styleId="Vnbnnidung0">
    <w:name w:val="Văn bản nội dung"/>
    <w:basedOn w:val="Normal"/>
    <w:link w:val="Vnbnnidung"/>
    <w:qFormat/>
    <w:rsid w:val="002827B8"/>
    <w:pPr>
      <w:widowControl w:val="0"/>
      <w:spacing w:after="40" w:line="257" w:lineRule="auto"/>
      <w:ind w:firstLine="400"/>
    </w:pPr>
    <w:rPr>
      <w:rFonts w:eastAsia="Times New Roman" w:cstheme="minorBidi"/>
      <w:sz w:val="26"/>
      <w:szCs w:val="26"/>
    </w:rPr>
  </w:style>
  <w:style w:type="paragraph" w:customStyle="1" w:styleId="Noidung">
    <w:name w:val="Noi dung"/>
    <w:qFormat/>
    <w:rsid w:val="00A73050"/>
    <w:pPr>
      <w:spacing w:after="120" w:line="288" w:lineRule="auto"/>
      <w:ind w:firstLine="567"/>
      <w:jc w:val="both"/>
    </w:pPr>
    <w:rPr>
      <w:rFonts w:ascii="Times New Roman" w:eastAsia="Times New Roman" w:hAnsi="Times New Roman" w:cs="Times New Roman"/>
      <w:sz w:val="26"/>
      <w:szCs w:val="26"/>
      <w:lang w:val="nl-NL"/>
    </w:rPr>
  </w:style>
  <w:style w:type="paragraph" w:customStyle="1" w:styleId="Heading40">
    <w:name w:val="Heading4"/>
    <w:basedOn w:val="Heading3"/>
    <w:qFormat/>
    <w:rsid w:val="00DB6EB8"/>
    <w:pPr>
      <w:keepLines w:val="0"/>
      <w:spacing w:before="120" w:after="60" w:line="360" w:lineRule="auto"/>
      <w:ind w:firstLine="432"/>
    </w:pPr>
    <w:rPr>
      <w:rFonts w:ascii="Times New Roman" w:eastAsia="Times New Roman" w:hAnsi="Times New Roman" w:cs="Times New Roman"/>
      <w:b/>
      <w:bCs/>
      <w:i/>
      <w:color w:val="auto"/>
      <w:sz w:val="26"/>
      <w:szCs w:val="26"/>
    </w:rPr>
  </w:style>
  <w:style w:type="character" w:customStyle="1" w:styleId="Bodytext115pt">
    <w:name w:val="Body text + 11.5 pt"/>
    <w:aliases w:val="Bold,Body text (10) + 12 pt,Spacing 0 pt,Body text + 10 pt"/>
    <w:qFormat/>
    <w:rsid w:val="00DB6EB8"/>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character" w:customStyle="1" w:styleId="Headerorfooter115pt">
    <w:name w:val="Header or footer + 11.5 pt"/>
    <w:aliases w:val="Not Bold,Body text (2) + 13 pt"/>
    <w:rsid w:val="00DB6EB8"/>
    <w:rPr>
      <w:rFonts w:ascii="Times New Roman" w:eastAsia="Times New Roman" w:hAnsi="Times New Roman" w:cs="Times New Roman"/>
      <w:b/>
      <w:bCs/>
      <w:i w:val="0"/>
      <w:iCs w:val="0"/>
      <w:smallCaps w:val="0"/>
      <w:strike w:val="0"/>
      <w:color w:val="000000"/>
      <w:spacing w:val="0"/>
      <w:w w:val="100"/>
      <w:position w:val="0"/>
      <w:sz w:val="23"/>
      <w:szCs w:val="23"/>
      <w:u w:val="none"/>
    </w:rPr>
  </w:style>
  <w:style w:type="character" w:customStyle="1" w:styleId="Bodytext175pt">
    <w:name w:val="Body text + 17.5 pt"/>
    <w:qFormat/>
    <w:rsid w:val="00DB6EB8"/>
    <w:rPr>
      <w:rFonts w:ascii="Times New Roman" w:eastAsia="Times New Roman" w:hAnsi="Times New Roman" w:cs="Times New Roman"/>
      <w:b w:val="0"/>
      <w:bCs w:val="0"/>
      <w:i w:val="0"/>
      <w:iCs w:val="0"/>
      <w:smallCaps w:val="0"/>
      <w:strike w:val="0"/>
      <w:color w:val="000000"/>
      <w:spacing w:val="0"/>
      <w:w w:val="100"/>
      <w:position w:val="0"/>
      <w:sz w:val="35"/>
      <w:szCs w:val="35"/>
      <w:u w:val="none"/>
      <w:lang w:val="vi-VN"/>
    </w:rPr>
  </w:style>
  <w:style w:type="character" w:customStyle="1" w:styleId="longtext">
    <w:name w:val="long_text"/>
    <w:rsid w:val="002A1A9A"/>
  </w:style>
  <w:style w:type="paragraph" w:customStyle="1" w:styleId="CharCharCharCharCharCharCharCharCharCharCharCharCharCharChar1">
    <w:name w:val="Char Char Char Char Char Char Char Char Char Char Char Char Char Char Char1"/>
    <w:basedOn w:val="Normal"/>
    <w:rsid w:val="004C0775"/>
    <w:pPr>
      <w:spacing w:line="240" w:lineRule="exact"/>
    </w:pPr>
    <w:rPr>
      <w:rFonts w:ascii="Verdana" w:eastAsia="Times New Roman" w:hAnsi="Verdana"/>
      <w:noProof/>
      <w:sz w:val="3276"/>
      <w:szCs w:val="20"/>
    </w:rPr>
  </w:style>
  <w:style w:type="character" w:styleId="FollowedHyperlink">
    <w:name w:val="FollowedHyperlink"/>
    <w:basedOn w:val="DefaultParagraphFont"/>
    <w:uiPriority w:val="99"/>
    <w:unhideWhenUsed/>
    <w:qFormat/>
    <w:rsid w:val="00957BCA"/>
    <w:rPr>
      <w:color w:val="954F72"/>
      <w:u w:val="single"/>
    </w:rPr>
  </w:style>
  <w:style w:type="paragraph" w:customStyle="1" w:styleId="TitB">
    <w:name w:val="TitB"/>
    <w:basedOn w:val="Normal"/>
    <w:link w:val="TitBChar"/>
    <w:autoRedefine/>
    <w:qFormat/>
    <w:rsid w:val="009C74AC"/>
    <w:pPr>
      <w:spacing w:before="60" w:line="320" w:lineRule="atLeast"/>
      <w:jc w:val="center"/>
    </w:pPr>
    <w:rPr>
      <w:b/>
    </w:rPr>
  </w:style>
  <w:style w:type="character" w:customStyle="1" w:styleId="TitBChar">
    <w:name w:val="TitB Char"/>
    <w:link w:val="TitB"/>
    <w:rsid w:val="009C74AC"/>
    <w:rPr>
      <w:rFonts w:ascii="Times New Roman" w:eastAsia="Calibri" w:hAnsi="Times New Roman" w:cs="Times New Roman"/>
      <w:b/>
      <w:sz w:val="28"/>
      <w:szCs w:val="28"/>
    </w:rPr>
  </w:style>
  <w:style w:type="paragraph" w:customStyle="1" w:styleId="xl146">
    <w:name w:val="xl146"/>
    <w:basedOn w:val="Normal"/>
    <w:qFormat/>
    <w:rsid w:val="00A83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47">
    <w:name w:val="xl147"/>
    <w:basedOn w:val="Normal"/>
    <w:qFormat/>
    <w:rsid w:val="00A83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48">
    <w:name w:val="xl148"/>
    <w:basedOn w:val="Normal"/>
    <w:qFormat/>
    <w:rsid w:val="00A839D7"/>
    <w:pPr>
      <w:spacing w:before="100" w:beforeAutospacing="1" w:after="100" w:afterAutospacing="1" w:line="240" w:lineRule="auto"/>
      <w:textAlignment w:val="center"/>
    </w:pPr>
    <w:rPr>
      <w:rFonts w:eastAsia="Times New Roman"/>
      <w:sz w:val="24"/>
      <w:szCs w:val="24"/>
    </w:rPr>
  </w:style>
  <w:style w:type="paragraph" w:customStyle="1" w:styleId="xl149">
    <w:name w:val="xl149"/>
    <w:basedOn w:val="Normal"/>
    <w:qFormat/>
    <w:rsid w:val="00A839D7"/>
    <w:pPr>
      <w:shd w:val="clear" w:color="000000" w:fill="92D050"/>
      <w:spacing w:before="100" w:beforeAutospacing="1" w:after="100" w:afterAutospacing="1" w:line="240" w:lineRule="auto"/>
      <w:textAlignment w:val="center"/>
    </w:pPr>
    <w:rPr>
      <w:rFonts w:eastAsia="Times New Roman"/>
      <w:sz w:val="24"/>
      <w:szCs w:val="24"/>
    </w:rPr>
  </w:style>
  <w:style w:type="paragraph" w:customStyle="1" w:styleId="xl150">
    <w:name w:val="xl150"/>
    <w:basedOn w:val="Normal"/>
    <w:qFormat/>
    <w:rsid w:val="00A839D7"/>
    <w:pPr>
      <w:spacing w:before="100" w:beforeAutospacing="1" w:after="100" w:afterAutospacing="1" w:line="240" w:lineRule="auto"/>
      <w:textAlignment w:val="center"/>
    </w:pPr>
    <w:rPr>
      <w:rFonts w:eastAsia="Times New Roman"/>
      <w:b/>
      <w:bCs/>
      <w:sz w:val="24"/>
      <w:szCs w:val="24"/>
    </w:rPr>
  </w:style>
  <w:style w:type="paragraph" w:customStyle="1" w:styleId="xl151">
    <w:name w:val="xl151"/>
    <w:basedOn w:val="Normal"/>
    <w:qFormat/>
    <w:rsid w:val="00A839D7"/>
    <w:pPr>
      <w:pBdr>
        <w:top w:val="single" w:sz="4" w:space="0" w:color="000000"/>
        <w:left w:val="single" w:sz="4" w:space="0" w:color="auto"/>
        <w:bottom w:val="single" w:sz="4" w:space="0" w:color="auto"/>
        <w:right w:val="single" w:sz="4" w:space="0" w:color="000000"/>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152">
    <w:name w:val="xl152"/>
    <w:basedOn w:val="Normal"/>
    <w:qFormat/>
    <w:rsid w:val="00A839D7"/>
    <w:pPr>
      <w:spacing w:before="100" w:beforeAutospacing="1" w:after="100" w:afterAutospacing="1" w:line="240" w:lineRule="auto"/>
      <w:textAlignment w:val="center"/>
    </w:pPr>
    <w:rPr>
      <w:rFonts w:eastAsia="Times New Roman"/>
      <w:color w:val="0070C0"/>
      <w:sz w:val="24"/>
      <w:szCs w:val="24"/>
    </w:rPr>
  </w:style>
  <w:style w:type="paragraph" w:customStyle="1" w:styleId="xl153">
    <w:name w:val="xl153"/>
    <w:basedOn w:val="Normal"/>
    <w:qFormat/>
    <w:rsid w:val="00A839D7"/>
    <w:pPr>
      <w:shd w:val="clear" w:color="000000" w:fill="92D050"/>
      <w:spacing w:before="100" w:beforeAutospacing="1" w:after="100" w:afterAutospacing="1" w:line="240" w:lineRule="auto"/>
      <w:textAlignment w:val="center"/>
    </w:pPr>
    <w:rPr>
      <w:rFonts w:eastAsia="Times New Roman"/>
      <w:b/>
      <w:bCs/>
      <w:sz w:val="24"/>
      <w:szCs w:val="24"/>
    </w:rPr>
  </w:style>
  <w:style w:type="paragraph" w:customStyle="1" w:styleId="xl154">
    <w:name w:val="xl154"/>
    <w:basedOn w:val="Normal"/>
    <w:qFormat/>
    <w:rsid w:val="00A839D7"/>
    <w:pPr>
      <w:spacing w:before="100" w:beforeAutospacing="1" w:after="100" w:afterAutospacing="1" w:line="240" w:lineRule="auto"/>
      <w:textAlignment w:val="center"/>
    </w:pPr>
    <w:rPr>
      <w:rFonts w:eastAsia="Times New Roman"/>
      <w:color w:val="FF0000"/>
      <w:sz w:val="24"/>
      <w:szCs w:val="24"/>
    </w:rPr>
  </w:style>
  <w:style w:type="paragraph" w:customStyle="1" w:styleId="xl155">
    <w:name w:val="xl155"/>
    <w:basedOn w:val="Normal"/>
    <w:qFormat/>
    <w:rsid w:val="00A839D7"/>
    <w:pPr>
      <w:shd w:val="clear" w:color="000000" w:fill="92D050"/>
      <w:spacing w:before="100" w:beforeAutospacing="1" w:after="100" w:afterAutospacing="1" w:line="240" w:lineRule="auto"/>
      <w:textAlignment w:val="center"/>
    </w:pPr>
    <w:rPr>
      <w:rFonts w:eastAsia="Times New Roman"/>
      <w:b/>
      <w:bCs/>
      <w:sz w:val="24"/>
      <w:szCs w:val="24"/>
    </w:rPr>
  </w:style>
  <w:style w:type="paragraph" w:customStyle="1" w:styleId="xl156">
    <w:name w:val="xl156"/>
    <w:basedOn w:val="Normal"/>
    <w:qFormat/>
    <w:rsid w:val="00A83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57">
    <w:name w:val="xl157"/>
    <w:basedOn w:val="Normal"/>
    <w:qFormat/>
    <w:rsid w:val="00A83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58">
    <w:name w:val="xl158"/>
    <w:basedOn w:val="Normal"/>
    <w:qFormat/>
    <w:rsid w:val="00A83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rPr>
  </w:style>
  <w:style w:type="paragraph" w:customStyle="1" w:styleId="xl159">
    <w:name w:val="xl159"/>
    <w:basedOn w:val="Normal"/>
    <w:qFormat/>
    <w:rsid w:val="00A839D7"/>
    <w:pPr>
      <w:spacing w:before="100" w:beforeAutospacing="1" w:after="100" w:afterAutospacing="1" w:line="240" w:lineRule="auto"/>
      <w:jc w:val="center"/>
    </w:pPr>
    <w:rPr>
      <w:rFonts w:eastAsia="Times New Roman"/>
      <w:sz w:val="24"/>
      <w:szCs w:val="24"/>
    </w:rPr>
  </w:style>
  <w:style w:type="paragraph" w:customStyle="1" w:styleId="xl160">
    <w:name w:val="xl160"/>
    <w:basedOn w:val="Normal"/>
    <w:qFormat/>
    <w:rsid w:val="00A83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sz w:val="24"/>
      <w:szCs w:val="24"/>
    </w:rPr>
  </w:style>
  <w:style w:type="paragraph" w:customStyle="1" w:styleId="xl161">
    <w:name w:val="xl161"/>
    <w:basedOn w:val="Normal"/>
    <w:qFormat/>
    <w:rsid w:val="00A839D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textAlignment w:val="center"/>
    </w:pPr>
    <w:rPr>
      <w:rFonts w:eastAsia="Times New Roman"/>
      <w:b/>
      <w:bCs/>
      <w:sz w:val="24"/>
      <w:szCs w:val="24"/>
    </w:rPr>
  </w:style>
  <w:style w:type="paragraph" w:customStyle="1" w:styleId="xl162">
    <w:name w:val="xl162"/>
    <w:basedOn w:val="Normal"/>
    <w:qFormat/>
    <w:rsid w:val="00A83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rPr>
  </w:style>
  <w:style w:type="paragraph" w:customStyle="1" w:styleId="xl163">
    <w:name w:val="xl163"/>
    <w:basedOn w:val="Normal"/>
    <w:qFormat/>
    <w:rsid w:val="00A83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24"/>
      <w:szCs w:val="24"/>
    </w:rPr>
  </w:style>
  <w:style w:type="paragraph" w:customStyle="1" w:styleId="xl164">
    <w:name w:val="xl164"/>
    <w:basedOn w:val="Normal"/>
    <w:qFormat/>
    <w:rsid w:val="00A83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rPr>
  </w:style>
  <w:style w:type="paragraph" w:customStyle="1" w:styleId="xl165">
    <w:name w:val="xl165"/>
    <w:basedOn w:val="Normal"/>
    <w:qFormat/>
    <w:rsid w:val="00A83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rPr>
  </w:style>
  <w:style w:type="paragraph" w:customStyle="1" w:styleId="xl166">
    <w:name w:val="xl166"/>
    <w:basedOn w:val="Normal"/>
    <w:qFormat/>
    <w:rsid w:val="00A839D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67">
    <w:name w:val="xl167"/>
    <w:basedOn w:val="Normal"/>
    <w:qFormat/>
    <w:rsid w:val="00A839D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CharCharCharCharCharCharCharCharCharCharCharCharCharCharCharCharCharCharCharCharChar1CharCharCharChar7">
    <w:name w:val="Char Char Char Char Char Char Char Char Char Char Char Char Char Char Char Char Char Char Char Char Char1 Char Char Char Char7"/>
    <w:basedOn w:val="Normal"/>
    <w:rsid w:val="00374B05"/>
    <w:pPr>
      <w:pageBreakBefore/>
      <w:spacing w:before="100" w:beforeAutospacing="1" w:after="100" w:afterAutospacing="1" w:line="240" w:lineRule="auto"/>
    </w:pPr>
    <w:rPr>
      <w:rFonts w:ascii="Tahoma" w:eastAsia="Times New Roman" w:hAnsi="Tahoma" w:cs="Tahoma"/>
      <w:sz w:val="20"/>
      <w:szCs w:val="20"/>
    </w:rPr>
  </w:style>
  <w:style w:type="paragraph" w:customStyle="1" w:styleId="CharCharCharCharCharCharCharCharCharCharCharCharCharCharCharCharCharCharCharCharChar1CharCharCharChar6">
    <w:name w:val="Char Char Char Char Char Char Char Char Char Char Char Char Char Char Char Char Char Char Char Char Char1 Char Char Char Char6"/>
    <w:basedOn w:val="Normal"/>
    <w:rsid w:val="00DB04A1"/>
    <w:pPr>
      <w:pageBreakBefore/>
      <w:spacing w:before="100" w:beforeAutospacing="1" w:after="100" w:afterAutospacing="1" w:line="240" w:lineRule="auto"/>
    </w:pPr>
    <w:rPr>
      <w:rFonts w:ascii="Tahoma" w:eastAsia="Times New Roman" w:hAnsi="Tahoma" w:cs="Tahoma"/>
      <w:sz w:val="20"/>
      <w:szCs w:val="20"/>
    </w:rPr>
  </w:style>
  <w:style w:type="paragraph" w:customStyle="1" w:styleId="CharCharCharCharCharCharCharCharCharCharCharCharCharCharCharCharCharCharCharCharChar1CharCharCharChar5">
    <w:name w:val="Char Char Char Char Char Char Char Char Char Char Char Char Char Char Char Char Char Char Char Char Char1 Char Char Char Char5"/>
    <w:basedOn w:val="Normal"/>
    <w:rsid w:val="005703EB"/>
    <w:pPr>
      <w:pageBreakBefore/>
      <w:spacing w:before="100" w:beforeAutospacing="1" w:after="100" w:afterAutospacing="1" w:line="240" w:lineRule="auto"/>
    </w:pPr>
    <w:rPr>
      <w:rFonts w:ascii="Tahoma" w:eastAsia="Times New Roman" w:hAnsi="Tahoma" w:cs="Tahoma"/>
      <w:sz w:val="20"/>
      <w:szCs w:val="20"/>
    </w:rPr>
  </w:style>
  <w:style w:type="paragraph" w:customStyle="1" w:styleId="CharCharCharCharCharCharCharCharCharCharCharCharCharCharCharCharCharCharCharCharChar1CharCharCharChar4">
    <w:name w:val="Char Char Char Char Char Char Char Char Char Char Char Char Char Char Char Char Char Char Char Char Char1 Char Char Char Char4"/>
    <w:basedOn w:val="Normal"/>
    <w:rsid w:val="008B0813"/>
    <w:pPr>
      <w:pageBreakBefore/>
      <w:spacing w:before="100" w:beforeAutospacing="1" w:after="100" w:afterAutospacing="1" w:line="240" w:lineRule="auto"/>
    </w:pPr>
    <w:rPr>
      <w:rFonts w:ascii="Tahoma" w:eastAsia="Times New Roman" w:hAnsi="Tahoma" w:cs="Tahoma"/>
      <w:sz w:val="20"/>
      <w:szCs w:val="20"/>
    </w:rPr>
  </w:style>
  <w:style w:type="paragraph" w:customStyle="1" w:styleId="CharCharCharCharCharCharCharCharCharCharCharCharCharCharCharCharCharCharCharCharChar1CharCharCharChar3">
    <w:name w:val="Char Char Char Char Char Char Char Char Char Char Char Char Char Char Char Char Char Char Char Char Char1 Char Char Char Char3"/>
    <w:basedOn w:val="Normal"/>
    <w:uiPriority w:val="99"/>
    <w:qFormat/>
    <w:rsid w:val="000553CB"/>
    <w:pPr>
      <w:pageBreakBefore/>
      <w:spacing w:before="100" w:beforeAutospacing="1" w:after="100" w:afterAutospacing="1" w:line="240" w:lineRule="auto"/>
    </w:pPr>
    <w:rPr>
      <w:rFonts w:ascii="Tahoma" w:eastAsia="Times New Roman" w:hAnsi="Tahoma" w:cs="Tahoma"/>
      <w:sz w:val="20"/>
      <w:szCs w:val="20"/>
    </w:rPr>
  </w:style>
  <w:style w:type="paragraph" w:customStyle="1" w:styleId="TitBang">
    <w:name w:val="TitBang"/>
    <w:basedOn w:val="Normal"/>
    <w:link w:val="TitBangCharChar"/>
    <w:autoRedefine/>
    <w:rsid w:val="00F54CD1"/>
    <w:pPr>
      <w:spacing w:after="120" w:line="240" w:lineRule="auto"/>
      <w:jc w:val="center"/>
    </w:pPr>
    <w:rPr>
      <w:rFonts w:eastAsia="SimSun"/>
      <w:b/>
      <w:sz w:val="26"/>
      <w:szCs w:val="26"/>
      <w:lang w:val="nl-NL"/>
    </w:rPr>
  </w:style>
  <w:style w:type="character" w:customStyle="1" w:styleId="TitBangCharChar">
    <w:name w:val="TitBang Char Char"/>
    <w:link w:val="TitBang"/>
    <w:rsid w:val="00F54CD1"/>
    <w:rPr>
      <w:rFonts w:ascii="Times New Roman" w:eastAsia="SimSun" w:hAnsi="Times New Roman" w:cs="Times New Roman"/>
      <w:b/>
      <w:sz w:val="26"/>
      <w:szCs w:val="26"/>
      <w:lang w:val="nl-NL"/>
    </w:rPr>
  </w:style>
  <w:style w:type="paragraph" w:customStyle="1" w:styleId="Styletqt">
    <w:name w:val="Style_tqt"/>
    <w:basedOn w:val="Normal"/>
    <w:link w:val="StyletqtChar"/>
    <w:qFormat/>
    <w:rsid w:val="0002522C"/>
    <w:pPr>
      <w:spacing w:before="60" w:after="60" w:line="360" w:lineRule="exact"/>
      <w:ind w:firstLine="720"/>
      <w:jc w:val="both"/>
    </w:pPr>
  </w:style>
  <w:style w:type="character" w:customStyle="1" w:styleId="StyletqtChar">
    <w:name w:val="Style_tqt Char"/>
    <w:link w:val="Styletqt"/>
    <w:qFormat/>
    <w:rsid w:val="0002522C"/>
    <w:rPr>
      <w:rFonts w:ascii="Times New Roman" w:eastAsia="Calibri" w:hAnsi="Times New Roman" w:cs="Times New Roman"/>
      <w:sz w:val="28"/>
      <w:szCs w:val="28"/>
    </w:rPr>
  </w:style>
  <w:style w:type="paragraph" w:customStyle="1" w:styleId="StyleTableofFiguresBlack">
    <w:name w:val="Style Table of Figures + Black"/>
    <w:basedOn w:val="TableofFigures"/>
    <w:link w:val="StyleTableofFiguresBlackChar"/>
    <w:autoRedefine/>
    <w:rsid w:val="00EF1F2D"/>
    <w:pPr>
      <w:tabs>
        <w:tab w:val="right" w:leader="dot" w:pos="8608"/>
      </w:tabs>
      <w:spacing w:before="120" w:after="60" w:line="240" w:lineRule="auto"/>
      <w:ind w:firstLine="900"/>
      <w:jc w:val="both"/>
    </w:pPr>
    <w:rPr>
      <w:rFonts w:ascii="Times New Roman" w:eastAsia=".VnTime" w:hAnsi="Times New Roman"/>
      <w:bCs/>
      <w:i w:val="0"/>
      <w:iCs w:val="0"/>
      <w:color w:val="FF0000"/>
      <w:sz w:val="28"/>
      <w:szCs w:val="28"/>
      <w:lang w:val="nl-NL"/>
    </w:rPr>
  </w:style>
  <w:style w:type="character" w:customStyle="1" w:styleId="StyleTableofFiguresBlackChar">
    <w:name w:val="Style Table of Figures + Black Char"/>
    <w:basedOn w:val="DefaultParagraphFont"/>
    <w:link w:val="StyleTableofFiguresBlack"/>
    <w:rsid w:val="00EF1F2D"/>
    <w:rPr>
      <w:rFonts w:ascii="Times New Roman" w:eastAsia=".VnTime" w:hAnsi="Times New Roman" w:cs="Times New Roman"/>
      <w:bCs/>
      <w:color w:val="FF0000"/>
      <w:sz w:val="28"/>
      <w:szCs w:val="28"/>
      <w:lang w:val="nl-NL"/>
    </w:rPr>
  </w:style>
  <w:style w:type="paragraph" w:customStyle="1" w:styleId="Bodytext22">
    <w:name w:val="Body text (2)"/>
    <w:basedOn w:val="Normal"/>
    <w:qFormat/>
    <w:rsid w:val="00EF1F2D"/>
    <w:pPr>
      <w:widowControl w:val="0"/>
      <w:shd w:val="clear" w:color="auto" w:fill="FFFFFF"/>
      <w:spacing w:after="0" w:line="302" w:lineRule="exact"/>
    </w:pPr>
    <w:rPr>
      <w:rFonts w:eastAsia="Times New Roman"/>
      <w:b/>
      <w:bCs/>
      <w:sz w:val="20"/>
      <w:szCs w:val="20"/>
    </w:rPr>
  </w:style>
  <w:style w:type="paragraph" w:customStyle="1" w:styleId="Normal13pt">
    <w:name w:val="Normal +13pt"/>
    <w:basedOn w:val="Normal"/>
    <w:qFormat/>
    <w:rsid w:val="00EF1F2D"/>
    <w:pPr>
      <w:spacing w:after="0" w:line="240" w:lineRule="auto"/>
      <w:jc w:val="both"/>
    </w:pPr>
    <w:rPr>
      <w:rFonts w:eastAsia="Times New Roman"/>
      <w:sz w:val="24"/>
      <w:szCs w:val="24"/>
    </w:rPr>
  </w:style>
  <w:style w:type="character" w:customStyle="1" w:styleId="mw-headline">
    <w:name w:val="mw-headline"/>
    <w:basedOn w:val="DefaultParagraphFont"/>
    <w:qFormat/>
    <w:rsid w:val="00EF1F2D"/>
  </w:style>
  <w:style w:type="character" w:customStyle="1" w:styleId="mw-editsection">
    <w:name w:val="mw-editsection"/>
    <w:basedOn w:val="DefaultParagraphFont"/>
    <w:qFormat/>
    <w:rsid w:val="00EF1F2D"/>
  </w:style>
  <w:style w:type="character" w:customStyle="1" w:styleId="mw-editsection-bracket">
    <w:name w:val="mw-editsection-bracket"/>
    <w:basedOn w:val="DefaultParagraphFont"/>
    <w:rsid w:val="00EF1F2D"/>
  </w:style>
  <w:style w:type="character" w:customStyle="1" w:styleId="mw-editsection-divider">
    <w:name w:val="mw-editsection-divider"/>
    <w:basedOn w:val="DefaultParagraphFont"/>
    <w:qFormat/>
    <w:rsid w:val="00EF1F2D"/>
  </w:style>
  <w:style w:type="paragraph" w:customStyle="1" w:styleId="xl38">
    <w:name w:val="xl38"/>
    <w:basedOn w:val="Normal"/>
    <w:qFormat/>
    <w:rsid w:val="008F3855"/>
    <w:pPr>
      <w:pBdr>
        <w:left w:val="single" w:sz="4" w:space="0" w:color="auto"/>
        <w:bottom w:val="single" w:sz="4" w:space="0" w:color="auto"/>
        <w:right w:val="single" w:sz="4" w:space="0" w:color="auto"/>
      </w:pBdr>
      <w:spacing w:before="100" w:after="100" w:line="240" w:lineRule="auto"/>
      <w:jc w:val="center"/>
      <w:textAlignment w:val="center"/>
    </w:pPr>
    <w:rPr>
      <w:rFonts w:ascii=".VnTime" w:eastAsia="Times New Roman" w:hAnsi=".VnTime"/>
      <w:sz w:val="22"/>
      <w:szCs w:val="22"/>
    </w:rPr>
  </w:style>
  <w:style w:type="paragraph" w:customStyle="1" w:styleId="xl168">
    <w:name w:val="xl168"/>
    <w:basedOn w:val="Normal"/>
    <w:qFormat/>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rPr>
  </w:style>
  <w:style w:type="paragraph" w:customStyle="1" w:styleId="xl169">
    <w:name w:val="xl169"/>
    <w:basedOn w:val="Normal"/>
    <w:qFormat/>
    <w:rsid w:val="0076724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textAlignment w:val="center"/>
    </w:pPr>
    <w:rPr>
      <w:rFonts w:eastAsia="Times New Roman"/>
      <w:b/>
      <w:bCs/>
      <w:color w:val="0000CC"/>
      <w:sz w:val="24"/>
      <w:szCs w:val="24"/>
    </w:rPr>
  </w:style>
  <w:style w:type="paragraph" w:customStyle="1" w:styleId="xl170">
    <w:name w:val="xl170"/>
    <w:basedOn w:val="Normal"/>
    <w:qFormat/>
    <w:rsid w:val="0076724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eastAsia="Times New Roman"/>
      <w:b/>
      <w:bCs/>
      <w:color w:val="0000CC"/>
      <w:sz w:val="24"/>
      <w:szCs w:val="24"/>
    </w:rPr>
  </w:style>
  <w:style w:type="paragraph" w:customStyle="1" w:styleId="xl171">
    <w:name w:val="xl171"/>
    <w:basedOn w:val="Normal"/>
    <w:qFormat/>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sz w:val="24"/>
      <w:szCs w:val="24"/>
    </w:rPr>
  </w:style>
  <w:style w:type="paragraph" w:customStyle="1" w:styleId="xl172">
    <w:name w:val="xl172"/>
    <w:basedOn w:val="Normal"/>
    <w:qFormat/>
    <w:rsid w:val="0076724E"/>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right"/>
      <w:textAlignment w:val="center"/>
    </w:pPr>
    <w:rPr>
      <w:rFonts w:eastAsia="Times New Roman"/>
      <w:b/>
      <w:bCs/>
      <w:color w:val="0000CC"/>
      <w:sz w:val="24"/>
      <w:szCs w:val="24"/>
    </w:rPr>
  </w:style>
  <w:style w:type="paragraph" w:customStyle="1" w:styleId="xl173">
    <w:name w:val="xl173"/>
    <w:basedOn w:val="Normal"/>
    <w:qFormat/>
    <w:rsid w:val="0076724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textAlignment w:val="center"/>
    </w:pPr>
    <w:rPr>
      <w:rFonts w:eastAsia="Times New Roman"/>
      <w:b/>
      <w:bCs/>
      <w:color w:val="0000CC"/>
      <w:sz w:val="24"/>
      <w:szCs w:val="24"/>
    </w:rPr>
  </w:style>
  <w:style w:type="paragraph" w:customStyle="1" w:styleId="xl174">
    <w:name w:val="xl174"/>
    <w:basedOn w:val="Normal"/>
    <w:qFormat/>
    <w:rsid w:val="0076724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textAlignment w:val="center"/>
    </w:pPr>
    <w:rPr>
      <w:rFonts w:eastAsia="Times New Roman"/>
      <w:b/>
      <w:bCs/>
      <w:sz w:val="24"/>
      <w:szCs w:val="24"/>
    </w:rPr>
  </w:style>
  <w:style w:type="paragraph" w:customStyle="1" w:styleId="xl175">
    <w:name w:val="xl175"/>
    <w:basedOn w:val="Normal"/>
    <w:qFormat/>
    <w:rsid w:val="0076724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center"/>
    </w:pPr>
    <w:rPr>
      <w:rFonts w:eastAsia="Times New Roman"/>
      <w:b/>
      <w:bCs/>
      <w:color w:val="0000CC"/>
      <w:sz w:val="24"/>
      <w:szCs w:val="24"/>
    </w:rPr>
  </w:style>
  <w:style w:type="paragraph" w:customStyle="1" w:styleId="xl176">
    <w:name w:val="xl176"/>
    <w:basedOn w:val="Normal"/>
    <w:qFormat/>
    <w:rsid w:val="0076724E"/>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eastAsia="Times New Roman"/>
      <w:b/>
      <w:bCs/>
      <w:color w:val="0000CC"/>
      <w:sz w:val="24"/>
      <w:szCs w:val="24"/>
    </w:rPr>
  </w:style>
  <w:style w:type="paragraph" w:customStyle="1" w:styleId="xl177">
    <w:name w:val="xl177"/>
    <w:basedOn w:val="Normal"/>
    <w:qFormat/>
    <w:rsid w:val="0076724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center"/>
    </w:pPr>
    <w:rPr>
      <w:rFonts w:eastAsia="Times New Roman"/>
      <w:b/>
      <w:bCs/>
      <w:color w:val="0000CC"/>
      <w:sz w:val="24"/>
      <w:szCs w:val="24"/>
    </w:rPr>
  </w:style>
  <w:style w:type="paragraph" w:customStyle="1" w:styleId="xl178">
    <w:name w:val="xl178"/>
    <w:basedOn w:val="Normal"/>
    <w:qFormat/>
    <w:rsid w:val="0076724E"/>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center"/>
    </w:pPr>
    <w:rPr>
      <w:rFonts w:eastAsia="Times New Roman"/>
      <w:b/>
      <w:bCs/>
      <w:sz w:val="24"/>
      <w:szCs w:val="24"/>
    </w:rPr>
  </w:style>
  <w:style w:type="paragraph" w:customStyle="1" w:styleId="xl179">
    <w:name w:val="xl179"/>
    <w:basedOn w:val="Normal"/>
    <w:qFormat/>
    <w:rsid w:val="0076724E"/>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right"/>
      <w:textAlignment w:val="center"/>
    </w:pPr>
    <w:rPr>
      <w:rFonts w:eastAsia="Times New Roman"/>
      <w:b/>
      <w:bCs/>
      <w:sz w:val="24"/>
      <w:szCs w:val="24"/>
    </w:rPr>
  </w:style>
  <w:style w:type="paragraph" w:customStyle="1" w:styleId="xl180">
    <w:name w:val="xl180"/>
    <w:basedOn w:val="Normal"/>
    <w:qFormat/>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rPr>
  </w:style>
  <w:style w:type="paragraph" w:customStyle="1" w:styleId="xl181">
    <w:name w:val="xl181"/>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00B050"/>
      <w:sz w:val="24"/>
      <w:szCs w:val="24"/>
    </w:rPr>
  </w:style>
  <w:style w:type="paragraph" w:customStyle="1" w:styleId="xl182">
    <w:name w:val="xl182"/>
    <w:basedOn w:val="Normal"/>
    <w:rsid w:val="0076724E"/>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right"/>
      <w:textAlignment w:val="center"/>
    </w:pPr>
    <w:rPr>
      <w:rFonts w:eastAsia="Times New Roman"/>
      <w:b/>
      <w:bCs/>
      <w:color w:val="0000CC"/>
      <w:sz w:val="24"/>
      <w:szCs w:val="24"/>
    </w:rPr>
  </w:style>
  <w:style w:type="paragraph" w:customStyle="1" w:styleId="xl183">
    <w:name w:val="xl183"/>
    <w:basedOn w:val="Normal"/>
    <w:rsid w:val="0076724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right"/>
      <w:textAlignment w:val="center"/>
    </w:pPr>
    <w:rPr>
      <w:rFonts w:eastAsia="Times New Roman"/>
      <w:b/>
      <w:bCs/>
      <w:sz w:val="24"/>
      <w:szCs w:val="24"/>
    </w:rPr>
  </w:style>
  <w:style w:type="paragraph" w:customStyle="1" w:styleId="xl184">
    <w:name w:val="xl184"/>
    <w:basedOn w:val="Normal"/>
    <w:rsid w:val="0076724E"/>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textAlignment w:val="center"/>
    </w:pPr>
    <w:rPr>
      <w:rFonts w:eastAsia="Times New Roman"/>
      <w:b/>
      <w:bCs/>
      <w:color w:val="0000CC"/>
      <w:sz w:val="24"/>
      <w:szCs w:val="24"/>
    </w:rPr>
  </w:style>
  <w:style w:type="paragraph" w:customStyle="1" w:styleId="xl185">
    <w:name w:val="xl185"/>
    <w:basedOn w:val="Normal"/>
    <w:rsid w:val="0076724E"/>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center"/>
      <w:textAlignment w:val="center"/>
    </w:pPr>
    <w:rPr>
      <w:rFonts w:eastAsia="Times New Roman"/>
      <w:b/>
      <w:bCs/>
      <w:color w:val="0000CC"/>
      <w:sz w:val="24"/>
      <w:szCs w:val="24"/>
    </w:rPr>
  </w:style>
  <w:style w:type="paragraph" w:customStyle="1" w:styleId="xl186">
    <w:name w:val="xl186"/>
    <w:basedOn w:val="Normal"/>
    <w:rsid w:val="0076724E"/>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right"/>
      <w:textAlignment w:val="center"/>
    </w:pPr>
    <w:rPr>
      <w:rFonts w:eastAsia="Times New Roman"/>
      <w:b/>
      <w:bCs/>
      <w:color w:val="0000CC"/>
      <w:sz w:val="24"/>
      <w:szCs w:val="24"/>
    </w:rPr>
  </w:style>
  <w:style w:type="paragraph" w:customStyle="1" w:styleId="xl187">
    <w:name w:val="xl187"/>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9900FF"/>
      <w:sz w:val="24"/>
      <w:szCs w:val="24"/>
    </w:rPr>
  </w:style>
  <w:style w:type="paragraph" w:customStyle="1" w:styleId="xl188">
    <w:name w:val="xl188"/>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9900FF"/>
      <w:sz w:val="24"/>
      <w:szCs w:val="24"/>
    </w:rPr>
  </w:style>
  <w:style w:type="paragraph" w:customStyle="1" w:styleId="xl189">
    <w:name w:val="xl189"/>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9900FF"/>
      <w:sz w:val="24"/>
      <w:szCs w:val="24"/>
    </w:rPr>
  </w:style>
  <w:style w:type="paragraph" w:customStyle="1" w:styleId="xl190">
    <w:name w:val="xl190"/>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9900FF"/>
    </w:rPr>
  </w:style>
  <w:style w:type="paragraph" w:customStyle="1" w:styleId="xl191">
    <w:name w:val="xl191"/>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9900FF"/>
    </w:rPr>
  </w:style>
  <w:style w:type="paragraph" w:customStyle="1" w:styleId="xl192">
    <w:name w:val="xl192"/>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9900FF"/>
      <w:sz w:val="24"/>
      <w:szCs w:val="24"/>
    </w:rPr>
  </w:style>
  <w:style w:type="paragraph" w:customStyle="1" w:styleId="xl193">
    <w:name w:val="xl193"/>
    <w:basedOn w:val="Normal"/>
    <w:rsid w:val="0076724E"/>
    <w:pPr>
      <w:spacing w:before="100" w:beforeAutospacing="1" w:after="100" w:afterAutospacing="1" w:line="240" w:lineRule="auto"/>
      <w:textAlignment w:val="center"/>
    </w:pPr>
    <w:rPr>
      <w:rFonts w:eastAsia="Times New Roman"/>
      <w:color w:val="9900FF"/>
      <w:sz w:val="24"/>
      <w:szCs w:val="24"/>
    </w:rPr>
  </w:style>
  <w:style w:type="paragraph" w:customStyle="1" w:styleId="xl194">
    <w:name w:val="xl194"/>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9900FF"/>
      <w:sz w:val="24"/>
      <w:szCs w:val="24"/>
    </w:rPr>
  </w:style>
  <w:style w:type="paragraph" w:customStyle="1" w:styleId="xl195">
    <w:name w:val="xl195"/>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9900FF"/>
      <w:sz w:val="24"/>
      <w:szCs w:val="24"/>
    </w:rPr>
  </w:style>
  <w:style w:type="paragraph" w:customStyle="1" w:styleId="xl196">
    <w:name w:val="xl196"/>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9900FF"/>
      <w:sz w:val="24"/>
      <w:szCs w:val="24"/>
    </w:rPr>
  </w:style>
  <w:style w:type="paragraph" w:customStyle="1" w:styleId="xl197">
    <w:name w:val="xl197"/>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9900FF"/>
      <w:sz w:val="24"/>
      <w:szCs w:val="24"/>
    </w:rPr>
  </w:style>
  <w:style w:type="paragraph" w:customStyle="1" w:styleId="xl198">
    <w:name w:val="xl198"/>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99">
    <w:name w:val="xl199"/>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200">
    <w:name w:val="xl200"/>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201">
    <w:name w:val="xl201"/>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202">
    <w:name w:val="xl202"/>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B050"/>
      <w:sz w:val="24"/>
      <w:szCs w:val="24"/>
    </w:rPr>
  </w:style>
  <w:style w:type="paragraph" w:customStyle="1" w:styleId="xl203">
    <w:name w:val="xl203"/>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B050"/>
      <w:sz w:val="24"/>
      <w:szCs w:val="24"/>
    </w:rPr>
  </w:style>
  <w:style w:type="paragraph" w:customStyle="1" w:styleId="xl204">
    <w:name w:val="xl204"/>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B050"/>
      <w:sz w:val="24"/>
      <w:szCs w:val="24"/>
    </w:rPr>
  </w:style>
  <w:style w:type="paragraph" w:customStyle="1" w:styleId="xl205">
    <w:name w:val="xl205"/>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00B050"/>
      <w:sz w:val="24"/>
      <w:szCs w:val="24"/>
    </w:rPr>
  </w:style>
  <w:style w:type="paragraph" w:customStyle="1" w:styleId="xl206">
    <w:name w:val="xl206"/>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B050"/>
      <w:sz w:val="24"/>
      <w:szCs w:val="24"/>
    </w:rPr>
  </w:style>
  <w:style w:type="paragraph" w:customStyle="1" w:styleId="xl207">
    <w:name w:val="xl207"/>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CC"/>
      <w:sz w:val="24"/>
      <w:szCs w:val="24"/>
    </w:rPr>
  </w:style>
  <w:style w:type="paragraph" w:customStyle="1" w:styleId="xl208">
    <w:name w:val="xl208"/>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CC"/>
      <w:sz w:val="24"/>
      <w:szCs w:val="24"/>
    </w:rPr>
  </w:style>
  <w:style w:type="paragraph" w:customStyle="1" w:styleId="xl209">
    <w:name w:val="xl209"/>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CC"/>
      <w:sz w:val="24"/>
      <w:szCs w:val="24"/>
    </w:rPr>
  </w:style>
  <w:style w:type="paragraph" w:customStyle="1" w:styleId="xl210">
    <w:name w:val="xl210"/>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CC"/>
      <w:sz w:val="24"/>
      <w:szCs w:val="24"/>
    </w:rPr>
  </w:style>
  <w:style w:type="paragraph" w:customStyle="1" w:styleId="xl211">
    <w:name w:val="xl211"/>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CC"/>
      <w:sz w:val="24"/>
      <w:szCs w:val="24"/>
    </w:rPr>
  </w:style>
  <w:style w:type="paragraph" w:customStyle="1" w:styleId="xl212">
    <w:name w:val="xl212"/>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CC"/>
      <w:sz w:val="24"/>
      <w:szCs w:val="24"/>
    </w:rPr>
  </w:style>
  <w:style w:type="paragraph" w:customStyle="1" w:styleId="CharCharCharCharCharCharCharCharCharCharCharCharCharCharCharCharCharCharCharCharChar1CharCharCharChar2">
    <w:name w:val="Char Char Char Char Char Char Char Char Char Char Char Char Char Char Char Char Char Char Char Char Char1 Char Char Char Char2"/>
    <w:basedOn w:val="Normal"/>
    <w:rsid w:val="00CC4E62"/>
    <w:pPr>
      <w:pageBreakBefore/>
      <w:spacing w:before="100" w:beforeAutospacing="1" w:after="100" w:afterAutospacing="1" w:line="240" w:lineRule="auto"/>
    </w:pPr>
    <w:rPr>
      <w:rFonts w:ascii="Tahoma" w:eastAsia="Times New Roman" w:hAnsi="Tahoma" w:cs="Tahoma"/>
      <w:sz w:val="20"/>
      <w:szCs w:val="20"/>
    </w:rPr>
  </w:style>
  <w:style w:type="paragraph" w:customStyle="1" w:styleId="Char3">
    <w:name w:val="Char3"/>
    <w:autoRedefine/>
    <w:rsid w:val="001E5050"/>
    <w:pPr>
      <w:tabs>
        <w:tab w:val="left" w:pos="1152"/>
      </w:tabs>
      <w:spacing w:before="120" w:after="120" w:line="312" w:lineRule="auto"/>
    </w:pPr>
    <w:rPr>
      <w:rFonts w:ascii="Arial" w:eastAsia="Times New Roman" w:hAnsi="Arial" w:cs="Arial"/>
      <w:sz w:val="26"/>
      <w:szCs w:val="26"/>
    </w:rPr>
  </w:style>
  <w:style w:type="paragraph" w:customStyle="1" w:styleId="Tam2">
    <w:name w:val="Tam2"/>
    <w:basedOn w:val="Normal"/>
    <w:autoRedefine/>
    <w:qFormat/>
    <w:rsid w:val="001E5050"/>
    <w:pPr>
      <w:widowControl w:val="0"/>
      <w:spacing w:before="80" w:after="40" w:line="420" w:lineRule="exact"/>
      <w:jc w:val="both"/>
    </w:pPr>
    <w:rPr>
      <w:rFonts w:ascii=".VnTime" w:eastAsia="Times New Roman" w:hAnsi=".VnTime"/>
      <w:b/>
      <w:i/>
      <w:iCs/>
      <w:szCs w:val="20"/>
    </w:rPr>
  </w:style>
  <w:style w:type="paragraph" w:styleId="BodyText30">
    <w:name w:val="Body Text 3"/>
    <w:aliases w:val="Bang_chu"/>
    <w:basedOn w:val="Normal"/>
    <w:link w:val="BodyText3Char"/>
    <w:qFormat/>
    <w:rsid w:val="001E5050"/>
    <w:pPr>
      <w:spacing w:before="80" w:after="40" w:line="360" w:lineRule="exact"/>
      <w:jc w:val="both"/>
    </w:pPr>
    <w:rPr>
      <w:rFonts w:ascii=".VnTime" w:eastAsia="Times New Roman" w:hAnsi=".VnTime"/>
      <w:color w:val="000000"/>
      <w:szCs w:val="20"/>
    </w:rPr>
  </w:style>
  <w:style w:type="character" w:customStyle="1" w:styleId="BodyText3Char">
    <w:name w:val="Body Text 3 Char"/>
    <w:aliases w:val="Bang_chu Char1"/>
    <w:basedOn w:val="DefaultParagraphFont"/>
    <w:link w:val="BodyText30"/>
    <w:qFormat/>
    <w:rsid w:val="001E5050"/>
    <w:rPr>
      <w:rFonts w:ascii=".VnTime" w:eastAsia="Times New Roman" w:hAnsi=".VnTime" w:cs="Times New Roman"/>
      <w:color w:val="000000"/>
      <w:sz w:val="28"/>
      <w:szCs w:val="20"/>
    </w:rPr>
  </w:style>
  <w:style w:type="paragraph" w:styleId="PlainText">
    <w:name w:val="Plain Text"/>
    <w:basedOn w:val="Normal"/>
    <w:link w:val="PlainTextChar"/>
    <w:uiPriority w:val="99"/>
    <w:qFormat/>
    <w:rsid w:val="001E5050"/>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uiPriority w:val="99"/>
    <w:qFormat/>
    <w:rsid w:val="001E5050"/>
    <w:rPr>
      <w:rFonts w:ascii="Courier New" w:eastAsia="Times New Roman" w:hAnsi="Courier New" w:cs="Times New Roman"/>
      <w:sz w:val="20"/>
      <w:szCs w:val="20"/>
    </w:rPr>
  </w:style>
  <w:style w:type="paragraph" w:customStyle="1" w:styleId="1a">
    <w:name w:val="1.a"/>
    <w:basedOn w:val="Normal"/>
    <w:uiPriority w:val="99"/>
    <w:qFormat/>
    <w:rsid w:val="001E5050"/>
    <w:pPr>
      <w:spacing w:after="0" w:line="240" w:lineRule="auto"/>
      <w:jc w:val="center"/>
    </w:pPr>
    <w:rPr>
      <w:rFonts w:ascii=".VnTimeH" w:eastAsia="Times New Roman" w:hAnsi=".VnTimeH"/>
      <w:b/>
      <w:szCs w:val="20"/>
    </w:rPr>
  </w:style>
  <w:style w:type="paragraph" w:customStyle="1" w:styleId="bodytext4">
    <w:name w:val="bodytext"/>
    <w:basedOn w:val="Normal"/>
    <w:link w:val="bodytextChar0"/>
    <w:qFormat/>
    <w:rsid w:val="001E5050"/>
    <w:pPr>
      <w:widowControl w:val="0"/>
      <w:spacing w:before="60" w:after="60" w:line="340" w:lineRule="exact"/>
      <w:ind w:firstLine="720"/>
      <w:jc w:val="both"/>
    </w:pPr>
    <w:rPr>
      <w:rFonts w:ascii=".VnTime" w:eastAsia="Times New Roman" w:hAnsi=".VnTime"/>
      <w:szCs w:val="20"/>
    </w:rPr>
  </w:style>
  <w:style w:type="character" w:customStyle="1" w:styleId="bodytextChar0">
    <w:name w:val="bodytext Char"/>
    <w:link w:val="bodytext4"/>
    <w:qFormat/>
    <w:locked/>
    <w:rsid w:val="001E5050"/>
    <w:rPr>
      <w:rFonts w:ascii=".VnTime" w:eastAsia="Times New Roman" w:hAnsi=".VnTime" w:cs="Times New Roman"/>
      <w:sz w:val="28"/>
      <w:szCs w:val="20"/>
    </w:rPr>
  </w:style>
  <w:style w:type="paragraph" w:customStyle="1" w:styleId="TungPhuong6">
    <w:name w:val="TungPhuong6"/>
    <w:basedOn w:val="Normal"/>
    <w:uiPriority w:val="99"/>
    <w:qFormat/>
    <w:rsid w:val="001E5050"/>
    <w:pPr>
      <w:spacing w:before="100" w:after="100" w:line="400" w:lineRule="atLeast"/>
      <w:ind w:firstLine="720"/>
      <w:jc w:val="both"/>
    </w:pPr>
    <w:rPr>
      <w:rFonts w:ascii=".VnTime" w:eastAsia="Times New Roman" w:hAnsi=".VnTime"/>
    </w:rPr>
  </w:style>
  <w:style w:type="paragraph" w:customStyle="1" w:styleId="StyleRightFirstline127cmBefore6ptLinespacingMu1">
    <w:name w:val="Style Right First line:  127 cm Before:  6 pt Line spacing:  Mu...1"/>
    <w:basedOn w:val="Normal"/>
    <w:autoRedefine/>
    <w:qFormat/>
    <w:rsid w:val="001E5050"/>
    <w:pPr>
      <w:spacing w:before="80" w:after="40" w:line="360" w:lineRule="exact"/>
      <w:ind w:firstLine="720"/>
      <w:jc w:val="both"/>
    </w:pPr>
    <w:rPr>
      <w:rFonts w:ascii=".VnTime" w:eastAsia="Times New Roman" w:hAnsi=".VnTime" w:cs="Arial"/>
      <w:bCs/>
    </w:rPr>
  </w:style>
  <w:style w:type="paragraph" w:customStyle="1" w:styleId="phan1">
    <w:name w:val="phan 1"/>
    <w:basedOn w:val="BodyTextIndent"/>
    <w:uiPriority w:val="99"/>
    <w:qFormat/>
    <w:rsid w:val="001E5050"/>
    <w:pPr>
      <w:autoSpaceDE w:val="0"/>
      <w:autoSpaceDN w:val="0"/>
      <w:spacing w:before="40" w:after="40" w:line="240" w:lineRule="exact"/>
      <w:ind w:left="0"/>
      <w:jc w:val="center"/>
    </w:pPr>
    <w:rPr>
      <w:rFonts w:ascii=".VnTime" w:hAnsi=".VnTime"/>
      <w:b/>
      <w:bCs/>
      <w:sz w:val="20"/>
    </w:rPr>
  </w:style>
  <w:style w:type="paragraph" w:customStyle="1" w:styleId="font1">
    <w:name w:val="font1"/>
    <w:basedOn w:val="Normal"/>
    <w:qFormat/>
    <w:rsid w:val="001E5050"/>
    <w:pPr>
      <w:spacing w:before="100" w:beforeAutospacing="1" w:after="100" w:afterAutospacing="1" w:line="240" w:lineRule="auto"/>
    </w:pPr>
    <w:rPr>
      <w:rFonts w:ascii="Arial" w:eastAsia="Times New Roman" w:hAnsi="Arial" w:cs="Arial"/>
      <w:sz w:val="20"/>
      <w:szCs w:val="20"/>
    </w:rPr>
  </w:style>
  <w:style w:type="paragraph" w:customStyle="1" w:styleId="xl24">
    <w:name w:val="xl24"/>
    <w:basedOn w:val="Normal"/>
    <w:qFormat/>
    <w:rsid w:val="001E5050"/>
    <w:pPr>
      <w:spacing w:before="100" w:beforeAutospacing="1" w:after="100" w:afterAutospacing="1" w:line="240" w:lineRule="auto"/>
    </w:pPr>
    <w:rPr>
      <w:rFonts w:ascii=".VnTime" w:eastAsia="Times New Roman" w:hAnsi=".VnTime"/>
      <w:sz w:val="24"/>
      <w:szCs w:val="24"/>
    </w:rPr>
  </w:style>
  <w:style w:type="paragraph" w:customStyle="1" w:styleId="xl25">
    <w:name w:val="xl25"/>
    <w:basedOn w:val="Normal"/>
    <w:qFormat/>
    <w:rsid w:val="001E5050"/>
    <w:pPr>
      <w:spacing w:before="100" w:beforeAutospacing="1" w:after="100" w:afterAutospacing="1" w:line="240" w:lineRule="auto"/>
    </w:pPr>
    <w:rPr>
      <w:rFonts w:ascii=".VnTime" w:eastAsia="Times New Roman" w:hAnsi=".VnTime"/>
      <w:sz w:val="24"/>
      <w:szCs w:val="24"/>
    </w:rPr>
  </w:style>
  <w:style w:type="paragraph" w:customStyle="1" w:styleId="xl26">
    <w:name w:val="xl26"/>
    <w:basedOn w:val="Normal"/>
    <w:qFormat/>
    <w:rsid w:val="001E5050"/>
    <w:pPr>
      <w:spacing w:before="100" w:beforeAutospacing="1" w:after="100" w:afterAutospacing="1" w:line="240" w:lineRule="auto"/>
    </w:pPr>
    <w:rPr>
      <w:rFonts w:ascii=".VnTime" w:eastAsia="Times New Roman" w:hAnsi=".VnTime"/>
      <w:sz w:val="24"/>
      <w:szCs w:val="24"/>
    </w:rPr>
  </w:style>
  <w:style w:type="paragraph" w:customStyle="1" w:styleId="xl27">
    <w:name w:val="xl27"/>
    <w:basedOn w:val="Normal"/>
    <w:qFormat/>
    <w:rsid w:val="001E5050"/>
    <w:pPr>
      <w:spacing w:before="100" w:beforeAutospacing="1" w:after="100" w:afterAutospacing="1" w:line="240" w:lineRule="auto"/>
      <w:jc w:val="center"/>
      <w:textAlignment w:val="center"/>
    </w:pPr>
    <w:rPr>
      <w:rFonts w:ascii=".VnTime" w:eastAsia="Times New Roman" w:hAnsi=".VnTime"/>
      <w:b/>
      <w:bCs/>
      <w:sz w:val="24"/>
      <w:szCs w:val="24"/>
    </w:rPr>
  </w:style>
  <w:style w:type="paragraph" w:customStyle="1" w:styleId="xl28">
    <w:name w:val="xl28"/>
    <w:basedOn w:val="Normal"/>
    <w:qFormat/>
    <w:rsid w:val="001E5050"/>
    <w:pPr>
      <w:spacing w:before="100" w:beforeAutospacing="1" w:after="100" w:afterAutospacing="1" w:line="240" w:lineRule="auto"/>
      <w:jc w:val="center"/>
      <w:textAlignment w:val="center"/>
    </w:pPr>
    <w:rPr>
      <w:rFonts w:ascii=".VnTime" w:eastAsia="Times New Roman" w:hAnsi=".VnTime"/>
      <w:b/>
      <w:bCs/>
      <w:sz w:val="24"/>
      <w:szCs w:val="24"/>
    </w:rPr>
  </w:style>
  <w:style w:type="paragraph" w:customStyle="1" w:styleId="xl29">
    <w:name w:val="xl29"/>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Arial" w:eastAsia="Times New Roman" w:hAnsi=".VnArial"/>
      <w:b/>
      <w:bCs/>
      <w:sz w:val="24"/>
      <w:szCs w:val="24"/>
    </w:rPr>
  </w:style>
  <w:style w:type="paragraph" w:customStyle="1" w:styleId="xl30">
    <w:name w:val="xl30"/>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Arial" w:eastAsia="Times New Roman" w:hAnsi=".VnArial"/>
      <w:b/>
      <w:bCs/>
      <w:sz w:val="24"/>
      <w:szCs w:val="24"/>
    </w:rPr>
  </w:style>
  <w:style w:type="paragraph" w:customStyle="1" w:styleId="xl31">
    <w:name w:val="xl31"/>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b/>
      <w:bCs/>
      <w:sz w:val="24"/>
      <w:szCs w:val="24"/>
    </w:rPr>
  </w:style>
  <w:style w:type="paragraph" w:customStyle="1" w:styleId="xl32">
    <w:name w:val="xl32"/>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sz w:val="24"/>
      <w:szCs w:val="24"/>
    </w:rPr>
  </w:style>
  <w:style w:type="paragraph" w:customStyle="1" w:styleId="xl33">
    <w:name w:val="xl33"/>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b/>
      <w:bCs/>
      <w:sz w:val="24"/>
      <w:szCs w:val="24"/>
    </w:rPr>
  </w:style>
  <w:style w:type="paragraph" w:customStyle="1" w:styleId="xl34">
    <w:name w:val="xl34"/>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ArialH" w:eastAsia="Times New Roman" w:hAnsi=".VnArialH"/>
      <w:b/>
      <w:bCs/>
      <w:sz w:val="24"/>
      <w:szCs w:val="24"/>
    </w:rPr>
  </w:style>
  <w:style w:type="paragraph" w:customStyle="1" w:styleId="xl35">
    <w:name w:val="xl35"/>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b/>
      <w:bCs/>
      <w:color w:val="FFFFFF"/>
      <w:sz w:val="24"/>
      <w:szCs w:val="24"/>
    </w:rPr>
  </w:style>
  <w:style w:type="paragraph" w:customStyle="1" w:styleId="xl36">
    <w:name w:val="xl36"/>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sz w:val="24"/>
      <w:szCs w:val="24"/>
    </w:rPr>
  </w:style>
  <w:style w:type="paragraph" w:customStyle="1" w:styleId="xl37">
    <w:name w:val="xl37"/>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Arial" w:eastAsia="Times New Roman" w:hAnsi=".VnArial"/>
      <w:sz w:val="24"/>
      <w:szCs w:val="24"/>
    </w:rPr>
  </w:style>
  <w:style w:type="paragraph" w:customStyle="1" w:styleId="xl39">
    <w:name w:val="xl39"/>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Arial" w:eastAsia="Times New Roman" w:hAnsi=".VnArial"/>
      <w:b/>
      <w:bCs/>
      <w:sz w:val="24"/>
      <w:szCs w:val="24"/>
    </w:rPr>
  </w:style>
  <w:style w:type="paragraph" w:customStyle="1" w:styleId="xl40">
    <w:name w:val="xl40"/>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sz w:val="24"/>
      <w:szCs w:val="24"/>
    </w:rPr>
  </w:style>
  <w:style w:type="paragraph" w:customStyle="1" w:styleId="xl41">
    <w:name w:val="xl41"/>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sz w:val="24"/>
      <w:szCs w:val="24"/>
    </w:rPr>
  </w:style>
  <w:style w:type="paragraph" w:customStyle="1" w:styleId="xl42">
    <w:name w:val="xl42"/>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ArialH" w:eastAsia="Times New Roman" w:hAnsi=".VnArialH"/>
      <w:b/>
      <w:bCs/>
      <w:sz w:val="24"/>
      <w:szCs w:val="24"/>
    </w:rPr>
  </w:style>
  <w:style w:type="paragraph" w:customStyle="1" w:styleId="xl43">
    <w:name w:val="xl43"/>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H" w:eastAsia="Times New Roman" w:hAnsi=".VnArialH"/>
      <w:b/>
      <w:bCs/>
      <w:color w:val="FFFFFF"/>
      <w:sz w:val="24"/>
      <w:szCs w:val="24"/>
    </w:rPr>
  </w:style>
  <w:style w:type="paragraph" w:customStyle="1" w:styleId="xl44">
    <w:name w:val="xl44"/>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sz w:val="24"/>
      <w:szCs w:val="24"/>
    </w:rPr>
  </w:style>
  <w:style w:type="paragraph" w:customStyle="1" w:styleId="xl45">
    <w:name w:val="xl45"/>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Arial" w:eastAsia="Times New Roman" w:hAnsi=".VnArial"/>
      <w:b/>
      <w:bCs/>
      <w:sz w:val="24"/>
      <w:szCs w:val="24"/>
    </w:rPr>
  </w:style>
  <w:style w:type="paragraph" w:customStyle="1" w:styleId="xl46">
    <w:name w:val="xl46"/>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sz w:val="24"/>
      <w:szCs w:val="24"/>
    </w:rPr>
  </w:style>
  <w:style w:type="paragraph" w:customStyle="1" w:styleId="xl47">
    <w:name w:val="xl47"/>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Arial" w:eastAsia="Times New Roman" w:hAnsi=".VnArial"/>
      <w:sz w:val="24"/>
      <w:szCs w:val="24"/>
    </w:rPr>
  </w:style>
  <w:style w:type="paragraph" w:customStyle="1" w:styleId="xl48">
    <w:name w:val="xl48"/>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sz w:val="24"/>
      <w:szCs w:val="24"/>
    </w:rPr>
  </w:style>
  <w:style w:type="paragraph" w:customStyle="1" w:styleId="xl49">
    <w:name w:val="xl49"/>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sz w:val="24"/>
      <w:szCs w:val="24"/>
    </w:rPr>
  </w:style>
  <w:style w:type="paragraph" w:customStyle="1" w:styleId="xl50">
    <w:name w:val="xl50"/>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sz w:val="24"/>
      <w:szCs w:val="24"/>
    </w:rPr>
  </w:style>
  <w:style w:type="paragraph" w:customStyle="1" w:styleId="xl51">
    <w:name w:val="xl51"/>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sz w:val="24"/>
      <w:szCs w:val="24"/>
    </w:rPr>
  </w:style>
  <w:style w:type="paragraph" w:customStyle="1" w:styleId="xl52">
    <w:name w:val="xl52"/>
    <w:basedOn w:val="Normal"/>
    <w:qFormat/>
    <w:rsid w:val="001E50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nArial" w:eastAsia="Times New Roman" w:hAnsi=".VnArial"/>
      <w:b/>
      <w:bCs/>
      <w:sz w:val="24"/>
      <w:szCs w:val="24"/>
    </w:rPr>
  </w:style>
  <w:style w:type="paragraph" w:customStyle="1" w:styleId="xl53">
    <w:name w:val="xl53"/>
    <w:basedOn w:val="Normal"/>
    <w:qFormat/>
    <w:rsid w:val="001E50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VnArial" w:eastAsia="Times New Roman" w:hAnsi=".VnArial"/>
      <w:b/>
      <w:bCs/>
      <w:color w:val="FFFFFF"/>
      <w:sz w:val="24"/>
      <w:szCs w:val="24"/>
    </w:rPr>
  </w:style>
  <w:style w:type="paragraph" w:customStyle="1" w:styleId="xl54">
    <w:name w:val="xl54"/>
    <w:basedOn w:val="Normal"/>
    <w:qFormat/>
    <w:rsid w:val="001E50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VnArial" w:eastAsia="Times New Roman" w:hAnsi=".VnArial"/>
      <w:sz w:val="24"/>
      <w:szCs w:val="24"/>
    </w:rPr>
  </w:style>
  <w:style w:type="paragraph" w:customStyle="1" w:styleId="xl55">
    <w:name w:val="xl55"/>
    <w:basedOn w:val="Normal"/>
    <w:qFormat/>
    <w:rsid w:val="001E50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VnArial" w:eastAsia="Times New Roman" w:hAnsi=".VnArial"/>
      <w:sz w:val="24"/>
      <w:szCs w:val="24"/>
    </w:rPr>
  </w:style>
  <w:style w:type="paragraph" w:customStyle="1" w:styleId="xl56">
    <w:name w:val="xl56"/>
    <w:basedOn w:val="Normal"/>
    <w:qFormat/>
    <w:rsid w:val="001E50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VnArial" w:eastAsia="Times New Roman" w:hAnsi=".VnArial"/>
      <w:b/>
      <w:bCs/>
      <w:sz w:val="24"/>
      <w:szCs w:val="24"/>
    </w:rPr>
  </w:style>
  <w:style w:type="paragraph" w:customStyle="1" w:styleId="xl57">
    <w:name w:val="xl57"/>
    <w:basedOn w:val="Normal"/>
    <w:qFormat/>
    <w:rsid w:val="001E50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VnArial" w:eastAsia="Times New Roman" w:hAnsi=".VnArial"/>
      <w:sz w:val="24"/>
      <w:szCs w:val="24"/>
    </w:rPr>
  </w:style>
  <w:style w:type="paragraph" w:customStyle="1" w:styleId="xl58">
    <w:name w:val="xl58"/>
    <w:basedOn w:val="Normal"/>
    <w:qFormat/>
    <w:rsid w:val="001E50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VnArial" w:eastAsia="Times New Roman" w:hAnsi=".VnArial"/>
      <w:sz w:val="24"/>
      <w:szCs w:val="24"/>
    </w:rPr>
  </w:style>
  <w:style w:type="paragraph" w:customStyle="1" w:styleId="xl59">
    <w:name w:val="xl59"/>
    <w:basedOn w:val="Normal"/>
    <w:qFormat/>
    <w:rsid w:val="001E50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VnArial" w:eastAsia="Times New Roman" w:hAnsi=".VnArial"/>
      <w:sz w:val="24"/>
      <w:szCs w:val="24"/>
    </w:rPr>
  </w:style>
  <w:style w:type="paragraph" w:customStyle="1" w:styleId="xl60">
    <w:name w:val="xl60"/>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sz w:val="24"/>
      <w:szCs w:val="24"/>
    </w:rPr>
  </w:style>
  <w:style w:type="paragraph" w:customStyle="1" w:styleId="xl61">
    <w:name w:val="xl61"/>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Arial" w:eastAsia="Times New Roman" w:hAnsi=".VnArial"/>
      <w:b/>
      <w:bCs/>
      <w:sz w:val="24"/>
      <w:szCs w:val="24"/>
    </w:rPr>
  </w:style>
  <w:style w:type="paragraph" w:customStyle="1" w:styleId="xl62">
    <w:name w:val="xl62"/>
    <w:basedOn w:val="Normal"/>
    <w:qFormat/>
    <w:rsid w:val="001E50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VnArial" w:eastAsia="Times New Roman" w:hAnsi=".VnArial"/>
      <w:b/>
      <w:bCs/>
      <w:color w:val="FFFFFF"/>
      <w:sz w:val="24"/>
      <w:szCs w:val="24"/>
    </w:rPr>
  </w:style>
  <w:style w:type="paragraph" w:customStyle="1" w:styleId="xl63">
    <w:name w:val="xl63"/>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sz w:val="24"/>
      <w:szCs w:val="24"/>
    </w:rPr>
  </w:style>
  <w:style w:type="paragraph" w:customStyle="1" w:styleId="xl64">
    <w:name w:val="xl64"/>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b/>
      <w:bCs/>
      <w:sz w:val="24"/>
      <w:szCs w:val="24"/>
    </w:rPr>
  </w:style>
  <w:style w:type="paragraph" w:customStyle="1" w:styleId="Tu1">
    <w:name w:val="Tu1"/>
    <w:basedOn w:val="Normal"/>
    <w:next w:val="BodyText"/>
    <w:uiPriority w:val="99"/>
    <w:qFormat/>
    <w:rsid w:val="001E5050"/>
    <w:pPr>
      <w:keepNext/>
      <w:widowControl w:val="0"/>
      <w:spacing w:after="0" w:line="360" w:lineRule="exact"/>
      <w:ind w:firstLine="720"/>
      <w:jc w:val="center"/>
    </w:pPr>
    <w:rPr>
      <w:rFonts w:ascii=".VnTimeH" w:eastAsia="Times New Roman" w:hAnsi=".VnTimeH"/>
      <w:b/>
      <w:sz w:val="24"/>
      <w:szCs w:val="24"/>
    </w:rPr>
  </w:style>
  <w:style w:type="paragraph" w:customStyle="1" w:styleId="Tu2">
    <w:name w:val="Tu2"/>
    <w:basedOn w:val="Normal"/>
    <w:next w:val="BodyText"/>
    <w:uiPriority w:val="99"/>
    <w:qFormat/>
    <w:rsid w:val="001E5050"/>
    <w:pPr>
      <w:keepNext/>
      <w:widowControl w:val="0"/>
      <w:spacing w:after="0" w:line="360" w:lineRule="exact"/>
      <w:ind w:firstLine="720"/>
    </w:pPr>
    <w:rPr>
      <w:rFonts w:ascii=".VnTimeH" w:eastAsia="Times New Roman" w:hAnsi=".VnTimeH"/>
      <w:b/>
      <w:spacing w:val="-8"/>
      <w:sz w:val="24"/>
      <w:szCs w:val="24"/>
    </w:rPr>
  </w:style>
  <w:style w:type="paragraph" w:customStyle="1" w:styleId="Tu3">
    <w:name w:val="Tu3"/>
    <w:basedOn w:val="Normal"/>
    <w:next w:val="BodyText"/>
    <w:uiPriority w:val="99"/>
    <w:qFormat/>
    <w:rsid w:val="001E5050"/>
    <w:pPr>
      <w:keepNext/>
      <w:widowControl w:val="0"/>
      <w:spacing w:after="0" w:line="360" w:lineRule="exact"/>
      <w:ind w:firstLine="720"/>
      <w:jc w:val="both"/>
    </w:pPr>
    <w:rPr>
      <w:rFonts w:ascii=".VnTime" w:eastAsia="Times New Roman" w:hAnsi=".VnTime"/>
      <w:b/>
      <w:spacing w:val="-6"/>
      <w:sz w:val="26"/>
      <w:szCs w:val="26"/>
    </w:rPr>
  </w:style>
  <w:style w:type="paragraph" w:customStyle="1" w:styleId="Tu4">
    <w:name w:val="Tu4"/>
    <w:basedOn w:val="Normal"/>
    <w:next w:val="BodyText"/>
    <w:uiPriority w:val="99"/>
    <w:qFormat/>
    <w:rsid w:val="001E5050"/>
    <w:pPr>
      <w:keepNext/>
      <w:widowControl w:val="0"/>
      <w:spacing w:after="0" w:line="360" w:lineRule="exact"/>
      <w:ind w:firstLine="720"/>
      <w:jc w:val="both"/>
    </w:pPr>
    <w:rPr>
      <w:rFonts w:ascii=".VnTime" w:eastAsia="Times New Roman" w:hAnsi=".VnTime"/>
      <w:b/>
      <w:i/>
      <w:spacing w:val="-6"/>
      <w:sz w:val="26"/>
      <w:szCs w:val="26"/>
    </w:rPr>
  </w:style>
  <w:style w:type="paragraph" w:customStyle="1" w:styleId="CharCharChar1CharCharCharCharCharCharCharCharCharChar">
    <w:name w:val="Char Char Char1 Char Char Char Char Char Char Char Char Char Char"/>
    <w:autoRedefine/>
    <w:uiPriority w:val="99"/>
    <w:qFormat/>
    <w:rsid w:val="001E5050"/>
    <w:pPr>
      <w:tabs>
        <w:tab w:val="num" w:pos="360"/>
      </w:tabs>
      <w:spacing w:after="120" w:line="240" w:lineRule="auto"/>
      <w:ind w:left="357"/>
    </w:pPr>
    <w:rPr>
      <w:rFonts w:ascii="Times New Roman" w:eastAsia="MS Mincho" w:hAnsi="Times New Roman" w:cs="Times New Roman"/>
      <w:sz w:val="20"/>
      <w:szCs w:val="20"/>
    </w:rPr>
  </w:style>
  <w:style w:type="paragraph" w:customStyle="1" w:styleId="NormalJustified">
    <w:name w:val="Normal + Justified"/>
    <w:aliases w:val="First line:  1.27 cm,First line:  1,27 cm,Before:  4 pt,After:  2 pt,Line s..."/>
    <w:basedOn w:val="Normal"/>
    <w:uiPriority w:val="99"/>
    <w:qFormat/>
    <w:rsid w:val="001E5050"/>
    <w:pPr>
      <w:spacing w:after="0" w:line="240" w:lineRule="auto"/>
      <w:ind w:firstLine="720"/>
      <w:jc w:val="both"/>
    </w:pPr>
    <w:rPr>
      <w:rFonts w:eastAsia="Times New Roman"/>
    </w:rPr>
  </w:style>
  <w:style w:type="paragraph" w:customStyle="1" w:styleId="BodyTextFirstline1cm">
    <w:name w:val="Body Text + First line:  1 cm"/>
    <w:basedOn w:val="BodyText"/>
    <w:uiPriority w:val="99"/>
    <w:qFormat/>
    <w:rsid w:val="001E5050"/>
    <w:pPr>
      <w:numPr>
        <w:ilvl w:val="12"/>
      </w:numPr>
      <w:spacing w:after="120" w:line="264" w:lineRule="auto"/>
      <w:ind w:firstLine="567"/>
      <w:jc w:val="both"/>
    </w:pPr>
    <w:rPr>
      <w:rFonts w:ascii="Times New Roman" w:hAnsi="Times New Roman"/>
      <w:color w:val="000000"/>
    </w:rPr>
  </w:style>
  <w:style w:type="paragraph" w:customStyle="1" w:styleId="CharCharCharCharCharCharChar2">
    <w:name w:val="Char Char Char Char Char Char Char2"/>
    <w:basedOn w:val="DocumentMap"/>
    <w:autoRedefine/>
    <w:rsid w:val="001E5050"/>
    <w:pPr>
      <w:widowControl w:val="0"/>
      <w:shd w:val="clear" w:color="auto" w:fill="000080"/>
      <w:spacing w:line="240" w:lineRule="auto"/>
      <w:jc w:val="both"/>
    </w:pPr>
    <w:rPr>
      <w:rFonts w:eastAsia="SimSun" w:cs="Times New Roman"/>
      <w:kern w:val="2"/>
      <w:sz w:val="24"/>
      <w:szCs w:val="24"/>
      <w:lang w:eastAsia="zh-CN"/>
    </w:rPr>
  </w:style>
  <w:style w:type="character" w:customStyle="1" w:styleId="CharChar6">
    <w:name w:val="Char Char6"/>
    <w:qFormat/>
    <w:rsid w:val="001E5050"/>
    <w:rPr>
      <w:rFonts w:ascii=".VnTime" w:hAnsi=".VnTime"/>
      <w:sz w:val="28"/>
      <w:lang w:val="en-US" w:eastAsia="en-US" w:bidi="ar-SA"/>
    </w:rPr>
  </w:style>
  <w:style w:type="character" w:customStyle="1" w:styleId="CharChar32">
    <w:name w:val="Char Char32"/>
    <w:rsid w:val="001E5050"/>
    <w:rPr>
      <w:rFonts w:ascii=".VnTime" w:hAnsi=".VnTime"/>
      <w:sz w:val="28"/>
      <w:lang w:val="en-US" w:eastAsia="en-US" w:bidi="ar-SA"/>
    </w:rPr>
  </w:style>
  <w:style w:type="paragraph" w:customStyle="1" w:styleId="Normal1">
    <w:name w:val="Normal1"/>
    <w:basedOn w:val="NormalIndent"/>
    <w:link w:val="normalChar"/>
    <w:qFormat/>
    <w:rsid w:val="001E5050"/>
    <w:pPr>
      <w:spacing w:before="120" w:after="120"/>
      <w:ind w:left="0"/>
      <w:jc w:val="both"/>
    </w:pPr>
  </w:style>
  <w:style w:type="paragraph" w:styleId="NormalIndent">
    <w:name w:val="Normal Indent"/>
    <w:basedOn w:val="Normal"/>
    <w:uiPriority w:val="99"/>
    <w:qFormat/>
    <w:rsid w:val="001E5050"/>
    <w:pPr>
      <w:spacing w:after="0" w:line="240" w:lineRule="auto"/>
      <w:ind w:left="720"/>
    </w:pPr>
    <w:rPr>
      <w:rFonts w:ascii="VNI-Times" w:eastAsia="Times New Roman" w:hAnsi="VNI-Times"/>
      <w:sz w:val="24"/>
      <w:szCs w:val="20"/>
    </w:rPr>
  </w:style>
  <w:style w:type="paragraph" w:customStyle="1" w:styleId="Gach1">
    <w:name w:val="Gach 1"/>
    <w:basedOn w:val="Normal"/>
    <w:uiPriority w:val="99"/>
    <w:qFormat/>
    <w:rsid w:val="001E5050"/>
    <w:pPr>
      <w:numPr>
        <w:numId w:val="3"/>
      </w:numPr>
      <w:tabs>
        <w:tab w:val="left" w:pos="872"/>
      </w:tabs>
      <w:spacing w:after="0" w:line="240" w:lineRule="auto"/>
      <w:ind w:left="0" w:firstLine="545"/>
      <w:jc w:val="both"/>
    </w:pPr>
    <w:rPr>
      <w:rFonts w:eastAsia="Times New Roman"/>
      <w:iCs/>
      <w:sz w:val="26"/>
      <w:szCs w:val="24"/>
    </w:rPr>
  </w:style>
  <w:style w:type="character" w:customStyle="1" w:styleId="Gach1Char">
    <w:name w:val="Gach 1 Char"/>
    <w:rsid w:val="001E5050"/>
    <w:rPr>
      <w:rFonts w:ascii=".VnTime" w:hAnsi=".VnTime"/>
      <w:iCs/>
      <w:noProof w:val="0"/>
      <w:sz w:val="26"/>
      <w:szCs w:val="24"/>
      <w:lang w:val="en-US" w:eastAsia="en-US" w:bidi="ar-SA"/>
    </w:rPr>
  </w:style>
  <w:style w:type="paragraph" w:customStyle="1" w:styleId="Gach3">
    <w:name w:val="Gach 3"/>
    <w:basedOn w:val="Normal"/>
    <w:uiPriority w:val="99"/>
    <w:qFormat/>
    <w:rsid w:val="001E5050"/>
    <w:pPr>
      <w:numPr>
        <w:numId w:val="5"/>
      </w:numPr>
      <w:tabs>
        <w:tab w:val="left" w:pos="1744"/>
      </w:tabs>
      <w:spacing w:after="0" w:line="240" w:lineRule="auto"/>
      <w:ind w:left="0" w:firstLine="1308"/>
      <w:jc w:val="both"/>
    </w:pPr>
    <w:rPr>
      <w:rFonts w:eastAsia="Times New Roman"/>
      <w:iCs/>
      <w:sz w:val="26"/>
      <w:szCs w:val="24"/>
    </w:rPr>
  </w:style>
  <w:style w:type="paragraph" w:customStyle="1" w:styleId="Cong1">
    <w:name w:val="Cong 1"/>
    <w:basedOn w:val="Normal"/>
    <w:uiPriority w:val="99"/>
    <w:qFormat/>
    <w:rsid w:val="001E5050"/>
    <w:pPr>
      <w:numPr>
        <w:numId w:val="4"/>
      </w:numPr>
      <w:tabs>
        <w:tab w:val="num" w:pos="872"/>
      </w:tabs>
      <w:spacing w:after="0" w:line="240" w:lineRule="auto"/>
      <w:ind w:left="0" w:firstLine="545"/>
      <w:jc w:val="both"/>
    </w:pPr>
    <w:rPr>
      <w:rFonts w:eastAsia="Times New Roman"/>
      <w:iCs/>
      <w:sz w:val="26"/>
      <w:szCs w:val="24"/>
    </w:rPr>
  </w:style>
  <w:style w:type="paragraph" w:customStyle="1" w:styleId="Cong2">
    <w:name w:val="Cong 2"/>
    <w:basedOn w:val="Normal"/>
    <w:uiPriority w:val="99"/>
    <w:qFormat/>
    <w:rsid w:val="001E5050"/>
    <w:pPr>
      <w:tabs>
        <w:tab w:val="num" w:pos="1308"/>
        <w:tab w:val="num" w:pos="1620"/>
      </w:tabs>
      <w:spacing w:after="0" w:line="240" w:lineRule="auto"/>
      <w:ind w:firstLine="872"/>
      <w:jc w:val="both"/>
    </w:pPr>
    <w:rPr>
      <w:rFonts w:eastAsia="Times New Roman"/>
      <w:iCs/>
      <w:sz w:val="26"/>
      <w:szCs w:val="24"/>
    </w:rPr>
  </w:style>
  <w:style w:type="character" w:customStyle="1" w:styleId="Cong2Char">
    <w:name w:val="Cong 2 Char"/>
    <w:rsid w:val="001E5050"/>
    <w:rPr>
      <w:rFonts w:ascii=".VnTime" w:hAnsi=".VnTime"/>
      <w:iCs/>
      <w:noProof w:val="0"/>
      <w:sz w:val="26"/>
      <w:szCs w:val="24"/>
      <w:lang w:val="en-US" w:eastAsia="en-US" w:bidi="ar-SA"/>
    </w:rPr>
  </w:style>
  <w:style w:type="character" w:customStyle="1" w:styleId="Cham1Char">
    <w:name w:val="Cham 1 Char"/>
    <w:rsid w:val="001E5050"/>
    <w:rPr>
      <w:rFonts w:ascii=".VnTime" w:hAnsi=".VnTime"/>
      <w:iCs/>
      <w:noProof w:val="0"/>
      <w:sz w:val="26"/>
      <w:szCs w:val="24"/>
      <w:lang w:val="en-US" w:eastAsia="en-US" w:bidi="ar-SA"/>
    </w:rPr>
  </w:style>
  <w:style w:type="paragraph" w:customStyle="1" w:styleId="Gach2">
    <w:name w:val="Gach 2"/>
    <w:basedOn w:val="Normal"/>
    <w:uiPriority w:val="99"/>
    <w:qFormat/>
    <w:rsid w:val="001E5050"/>
    <w:pPr>
      <w:tabs>
        <w:tab w:val="left" w:pos="1308"/>
        <w:tab w:val="num" w:pos="1605"/>
      </w:tabs>
      <w:spacing w:after="0" w:line="240" w:lineRule="auto"/>
      <w:ind w:firstLine="872"/>
      <w:jc w:val="both"/>
    </w:pPr>
    <w:rPr>
      <w:rFonts w:eastAsia="Times New Roman"/>
      <w:iCs/>
      <w:sz w:val="26"/>
      <w:szCs w:val="24"/>
    </w:rPr>
  </w:style>
  <w:style w:type="paragraph" w:customStyle="1" w:styleId="Than">
    <w:name w:val="Than"/>
    <w:basedOn w:val="Normal"/>
    <w:qFormat/>
    <w:rsid w:val="001E5050"/>
    <w:pPr>
      <w:spacing w:after="0" w:line="240" w:lineRule="auto"/>
      <w:ind w:firstLine="720"/>
      <w:jc w:val="both"/>
    </w:pPr>
    <w:rPr>
      <w:rFonts w:eastAsia="Times New Roman"/>
      <w:lang w:val="vi-VN"/>
    </w:rPr>
  </w:style>
  <w:style w:type="paragraph" w:customStyle="1" w:styleId="Nhanmanh">
    <w:name w:val="Nhan manh"/>
    <w:basedOn w:val="Than"/>
    <w:qFormat/>
    <w:rsid w:val="001E5050"/>
    <w:pPr>
      <w:keepNext/>
      <w:numPr>
        <w:numId w:val="8"/>
      </w:numPr>
      <w:tabs>
        <w:tab w:val="clear" w:pos="1069"/>
      </w:tabs>
      <w:ind w:left="0" w:firstLine="720"/>
    </w:pPr>
    <w:rPr>
      <w:b/>
      <w:sz w:val="26"/>
    </w:rPr>
  </w:style>
  <w:style w:type="paragraph" w:customStyle="1" w:styleId="BlockQuotation">
    <w:name w:val="Block Quotation"/>
    <w:basedOn w:val="Normal"/>
    <w:uiPriority w:val="99"/>
    <w:qFormat/>
    <w:rsid w:val="001E5050"/>
    <w:pPr>
      <w:widowControl w:val="0"/>
      <w:spacing w:after="0" w:line="240" w:lineRule="auto"/>
      <w:ind w:left="1134" w:right="1105" w:firstLine="1134"/>
      <w:jc w:val="both"/>
    </w:pPr>
    <w:rPr>
      <w:rFonts w:ascii="VNI-Times" w:eastAsia="Times New Roman" w:hAnsi="VNI-Times"/>
      <w:sz w:val="26"/>
      <w:szCs w:val="26"/>
    </w:rPr>
  </w:style>
  <w:style w:type="paragraph" w:customStyle="1" w:styleId="xl23">
    <w:name w:val="xl23"/>
    <w:basedOn w:val="Normal"/>
    <w:qFormat/>
    <w:rsid w:val="001E5050"/>
    <w:pPr>
      <w:pBdr>
        <w:right w:val="single" w:sz="4" w:space="0" w:color="auto"/>
      </w:pBdr>
      <w:spacing w:before="100" w:beforeAutospacing="1" w:after="100" w:afterAutospacing="1" w:line="240" w:lineRule="auto"/>
      <w:jc w:val="center"/>
      <w:textAlignment w:val="top"/>
    </w:pPr>
    <w:rPr>
      <w:rFonts w:eastAsia="Arial Unicode MS"/>
      <w:color w:val="000000"/>
    </w:rPr>
  </w:style>
  <w:style w:type="paragraph" w:customStyle="1" w:styleId="Phan02">
    <w:name w:val="Phan_02"/>
    <w:basedOn w:val="Heading20"/>
    <w:next w:val="Header"/>
    <w:uiPriority w:val="99"/>
    <w:qFormat/>
    <w:rsid w:val="001E5050"/>
    <w:pPr>
      <w:keepNext w:val="0"/>
      <w:keepLines w:val="0"/>
      <w:widowControl w:val="0"/>
      <w:autoSpaceDE w:val="0"/>
      <w:autoSpaceDN w:val="0"/>
      <w:adjustRightInd w:val="0"/>
      <w:spacing w:before="60" w:line="240" w:lineRule="auto"/>
      <w:ind w:firstLine="720"/>
      <w:jc w:val="both"/>
      <w:outlineLvl w:val="3"/>
    </w:pPr>
    <w:rPr>
      <w:rFonts w:ascii=".VnTime" w:eastAsia="Times New Roman" w:hAnsi=".VnTime" w:cs="Times New Roman"/>
      <w:b/>
      <w:color w:val="auto"/>
      <w:sz w:val="28"/>
      <w:szCs w:val="24"/>
    </w:rPr>
  </w:style>
  <w:style w:type="paragraph" w:customStyle="1" w:styleId="xl22">
    <w:name w:val="xl22"/>
    <w:basedOn w:val="Normal"/>
    <w:qFormat/>
    <w:rsid w:val="001E5050"/>
    <w:pPr>
      <w:pBdr>
        <w:top w:val="single" w:sz="4" w:space="0" w:color="auto"/>
        <w:right w:val="single" w:sz="4" w:space="0" w:color="auto"/>
      </w:pBdr>
      <w:spacing w:before="100" w:beforeAutospacing="1" w:after="100" w:afterAutospacing="1" w:line="240" w:lineRule="auto"/>
      <w:jc w:val="center"/>
      <w:textAlignment w:val="top"/>
    </w:pPr>
    <w:rPr>
      <w:rFonts w:eastAsia="Arial Unicode MS"/>
      <w:color w:val="000000"/>
    </w:rPr>
  </w:style>
  <w:style w:type="paragraph" w:customStyle="1" w:styleId="Than-ds">
    <w:name w:val="Than - ds"/>
    <w:basedOn w:val="Normal"/>
    <w:qFormat/>
    <w:rsid w:val="001E5050"/>
    <w:pPr>
      <w:numPr>
        <w:numId w:val="6"/>
      </w:numPr>
      <w:tabs>
        <w:tab w:val="num" w:pos="840"/>
      </w:tabs>
      <w:spacing w:after="0" w:line="240" w:lineRule="auto"/>
      <w:ind w:left="0" w:firstLine="720"/>
      <w:jc w:val="both"/>
    </w:pPr>
    <w:rPr>
      <w:rFonts w:eastAsia="Times New Roman"/>
      <w:szCs w:val="20"/>
      <w:lang w:val="vi-VN"/>
    </w:rPr>
  </w:style>
  <w:style w:type="paragraph" w:customStyle="1" w:styleId="Report">
    <w:name w:val="Report"/>
    <w:uiPriority w:val="99"/>
    <w:qFormat/>
    <w:rsid w:val="001E5050"/>
    <w:pPr>
      <w:suppressAutoHyphens/>
      <w:spacing w:after="0" w:line="260" w:lineRule="atLeast"/>
      <w:jc w:val="both"/>
    </w:pPr>
    <w:rPr>
      <w:rFonts w:ascii=".VnTime" w:eastAsia="Times New Roman" w:hAnsi=".VnTime" w:cs="Times New Roman"/>
      <w:noProof/>
      <w:kern w:val="22"/>
      <w:sz w:val="24"/>
      <w:szCs w:val="20"/>
    </w:rPr>
  </w:style>
  <w:style w:type="paragraph" w:customStyle="1" w:styleId="A3">
    <w:name w:val="A3"/>
    <w:basedOn w:val="BodyText"/>
    <w:next w:val="Normal"/>
    <w:qFormat/>
    <w:rsid w:val="001E5050"/>
    <w:pPr>
      <w:keepNext/>
      <w:widowControl w:val="0"/>
      <w:spacing w:before="80" w:after="40" w:line="360" w:lineRule="auto"/>
      <w:jc w:val="both"/>
    </w:pPr>
    <w:rPr>
      <w:b/>
      <w:spacing w:val="-4"/>
      <w:szCs w:val="28"/>
      <w:lang w:val="en-US"/>
    </w:rPr>
  </w:style>
  <w:style w:type="paragraph" w:customStyle="1" w:styleId="cvbody">
    <w:name w:val="cvbody"/>
    <w:basedOn w:val="Normal"/>
    <w:qFormat/>
    <w:rsid w:val="001E5050"/>
    <w:pPr>
      <w:spacing w:before="120" w:after="120" w:line="288" w:lineRule="auto"/>
      <w:jc w:val="both"/>
    </w:pPr>
    <w:rPr>
      <w:rFonts w:ascii=".VnTime" w:eastAsia="Times New Roman" w:hAnsi=".VnTime" w:cs="Arial"/>
      <w:snapToGrid w:val="0"/>
      <w:szCs w:val="20"/>
      <w:lang w:eastAsia="ja-JP"/>
    </w:rPr>
  </w:style>
  <w:style w:type="paragraph" w:customStyle="1" w:styleId="T3">
    <w:name w:val="T3"/>
    <w:basedOn w:val="BodyText"/>
    <w:next w:val="BodyText"/>
    <w:autoRedefine/>
    <w:uiPriority w:val="99"/>
    <w:qFormat/>
    <w:rsid w:val="001E5050"/>
    <w:pPr>
      <w:spacing w:before="40" w:after="40" w:line="400" w:lineRule="atLeast"/>
      <w:jc w:val="both"/>
    </w:pPr>
    <w:rPr>
      <w:rFonts w:ascii="Times New Roman" w:hAnsi="Times New Roman"/>
      <w:b/>
      <w:bCs/>
      <w:szCs w:val="28"/>
    </w:rPr>
  </w:style>
  <w:style w:type="paragraph" w:customStyle="1" w:styleId="T4">
    <w:name w:val="T4"/>
    <w:basedOn w:val="BodyText"/>
    <w:next w:val="BodyText"/>
    <w:autoRedefine/>
    <w:uiPriority w:val="99"/>
    <w:qFormat/>
    <w:rsid w:val="001E5050"/>
    <w:pPr>
      <w:spacing w:before="240" w:after="40" w:line="400" w:lineRule="exact"/>
      <w:jc w:val="both"/>
    </w:pPr>
    <w:rPr>
      <w:rFonts w:ascii="Times New Roman" w:hAnsi="Times New Roman"/>
      <w:b/>
      <w:bCs/>
      <w:iCs/>
      <w:color w:val="000000"/>
      <w:szCs w:val="28"/>
      <w:lang w:val="en-US"/>
    </w:rPr>
  </w:style>
  <w:style w:type="paragraph" w:customStyle="1" w:styleId="T5">
    <w:name w:val="T5"/>
    <w:basedOn w:val="Normal"/>
    <w:autoRedefine/>
    <w:uiPriority w:val="99"/>
    <w:qFormat/>
    <w:rsid w:val="001E5050"/>
    <w:pPr>
      <w:spacing w:before="60" w:after="40" w:line="400" w:lineRule="exact"/>
      <w:ind w:firstLine="720"/>
      <w:jc w:val="both"/>
    </w:pPr>
    <w:rPr>
      <w:rFonts w:eastAsia="Times New Roman"/>
      <w:lang w:val="it-IT"/>
    </w:rPr>
  </w:style>
  <w:style w:type="paragraph" w:styleId="BodyTextFirstIndent">
    <w:name w:val="Body Text First Indent"/>
    <w:basedOn w:val="BodyText"/>
    <w:link w:val="BodyTextFirstIndentChar"/>
    <w:qFormat/>
    <w:rsid w:val="001E5050"/>
    <w:pPr>
      <w:spacing w:after="120" w:line="240" w:lineRule="auto"/>
      <w:ind w:firstLine="210"/>
    </w:pPr>
    <w:rPr>
      <w:lang w:val="en-US"/>
    </w:rPr>
  </w:style>
  <w:style w:type="character" w:customStyle="1" w:styleId="BodyTextFirstIndentChar">
    <w:name w:val="Body Text First Indent Char"/>
    <w:basedOn w:val="BodyTextChar"/>
    <w:link w:val="BodyTextFirstIndent"/>
    <w:qFormat/>
    <w:rsid w:val="001E5050"/>
    <w:rPr>
      <w:rFonts w:ascii=".VnTime" w:eastAsia="Times New Roman" w:hAnsi=".VnTime" w:cs="Times New Roman"/>
      <w:sz w:val="28"/>
      <w:szCs w:val="20"/>
      <w:lang w:val="en-GB"/>
    </w:rPr>
  </w:style>
  <w:style w:type="paragraph" w:styleId="ListBullet2">
    <w:name w:val="List Bullet 2"/>
    <w:basedOn w:val="Normal"/>
    <w:autoRedefine/>
    <w:qFormat/>
    <w:rsid w:val="001E5050"/>
    <w:pPr>
      <w:spacing w:before="60" w:after="60" w:line="400" w:lineRule="exact"/>
      <w:ind w:firstLine="720"/>
      <w:jc w:val="both"/>
    </w:pPr>
    <w:rPr>
      <w:rFonts w:eastAsia="Batang"/>
      <w:b/>
      <w:i/>
      <w:lang w:val="vi-VN" w:eastAsia="ko-KR"/>
    </w:rPr>
  </w:style>
  <w:style w:type="paragraph" w:customStyle="1" w:styleId="pbody">
    <w:name w:val="pbody"/>
    <w:basedOn w:val="Normal"/>
    <w:qFormat/>
    <w:rsid w:val="001E5050"/>
    <w:pPr>
      <w:spacing w:before="100" w:beforeAutospacing="1" w:after="100" w:afterAutospacing="1" w:line="240" w:lineRule="auto"/>
    </w:pPr>
    <w:rPr>
      <w:rFonts w:eastAsia="Times New Roman"/>
      <w:sz w:val="24"/>
      <w:szCs w:val="24"/>
    </w:rPr>
  </w:style>
  <w:style w:type="paragraph" w:styleId="ListBullet5">
    <w:name w:val="List Bullet 5"/>
    <w:basedOn w:val="Normal"/>
    <w:autoRedefine/>
    <w:rsid w:val="001E5050"/>
    <w:pPr>
      <w:tabs>
        <w:tab w:val="num" w:pos="1605"/>
      </w:tabs>
      <w:spacing w:before="60" w:after="0" w:line="240" w:lineRule="auto"/>
      <w:ind w:left="864" w:hanging="288"/>
      <w:jc w:val="both"/>
    </w:pPr>
    <w:rPr>
      <w:rFonts w:ascii=".VnTime" w:eastAsia="Times New Roman" w:hAnsi=".VnTime"/>
      <w:szCs w:val="20"/>
      <w:lang w:val="en-GB"/>
    </w:rPr>
  </w:style>
  <w:style w:type="paragraph" w:styleId="ListBullet3">
    <w:name w:val="List Bullet 3"/>
    <w:basedOn w:val="Normal"/>
    <w:autoRedefine/>
    <w:qFormat/>
    <w:rsid w:val="001E5050"/>
    <w:pPr>
      <w:tabs>
        <w:tab w:val="num" w:pos="360"/>
        <w:tab w:val="num" w:pos="1620"/>
      </w:tabs>
      <w:spacing w:before="120" w:after="0" w:line="240" w:lineRule="auto"/>
      <w:ind w:left="1620" w:firstLine="720"/>
      <w:jc w:val="both"/>
    </w:pPr>
    <w:rPr>
      <w:rFonts w:ascii=".VnTime" w:eastAsia="Times New Roman" w:hAnsi=".VnTime"/>
      <w:szCs w:val="20"/>
      <w:lang w:val="en-GB"/>
    </w:rPr>
  </w:style>
  <w:style w:type="paragraph" w:styleId="ListBullet4">
    <w:name w:val="List Bullet 4"/>
    <w:basedOn w:val="Normal"/>
    <w:autoRedefine/>
    <w:uiPriority w:val="99"/>
    <w:qFormat/>
    <w:rsid w:val="001E5050"/>
    <w:pPr>
      <w:tabs>
        <w:tab w:val="left" w:pos="360"/>
        <w:tab w:val="num" w:pos="1605"/>
      </w:tabs>
      <w:snapToGrid w:val="0"/>
      <w:spacing w:before="60" w:after="0" w:line="240" w:lineRule="auto"/>
      <w:ind w:left="1605" w:hanging="885"/>
      <w:jc w:val="both"/>
    </w:pPr>
    <w:rPr>
      <w:rFonts w:ascii=".VnTime" w:eastAsia="Times New Roman" w:hAnsi=".VnTime"/>
      <w:szCs w:val="20"/>
      <w:lang w:val="en-GB"/>
    </w:rPr>
  </w:style>
  <w:style w:type="paragraph" w:styleId="ListNumber3">
    <w:name w:val="List Number 3"/>
    <w:basedOn w:val="Normal"/>
    <w:qFormat/>
    <w:rsid w:val="001E5050"/>
    <w:pPr>
      <w:tabs>
        <w:tab w:val="num" w:pos="495"/>
        <w:tab w:val="left" w:pos="720"/>
      </w:tabs>
      <w:spacing w:before="60" w:after="0" w:line="240" w:lineRule="auto"/>
      <w:ind w:left="495" w:hanging="495"/>
      <w:jc w:val="both"/>
    </w:pPr>
    <w:rPr>
      <w:rFonts w:ascii=".VnTime" w:eastAsia="Times New Roman" w:hAnsi=".VnTime"/>
      <w:szCs w:val="20"/>
      <w:lang w:val="en-GB"/>
    </w:rPr>
  </w:style>
  <w:style w:type="paragraph" w:styleId="ListNumber4">
    <w:name w:val="List Number 4"/>
    <w:basedOn w:val="Normal"/>
    <w:uiPriority w:val="99"/>
    <w:qFormat/>
    <w:rsid w:val="001E5050"/>
    <w:pPr>
      <w:tabs>
        <w:tab w:val="num" w:pos="1440"/>
      </w:tabs>
      <w:spacing w:before="60" w:after="0" w:line="240" w:lineRule="auto"/>
      <w:ind w:left="1440" w:hanging="720"/>
      <w:jc w:val="both"/>
    </w:pPr>
    <w:rPr>
      <w:rFonts w:ascii=".VnTime" w:eastAsia="Times New Roman" w:hAnsi=".VnTime"/>
      <w:szCs w:val="20"/>
      <w:lang w:val="en-GB"/>
    </w:rPr>
  </w:style>
  <w:style w:type="paragraph" w:styleId="ListNumber5">
    <w:name w:val="List Number 5"/>
    <w:basedOn w:val="Normal"/>
    <w:rsid w:val="001E5050"/>
    <w:pPr>
      <w:framePr w:hSpace="181" w:vSpace="181" w:wrap="around" w:vAnchor="text" w:hAnchor="text" w:y="1"/>
      <w:numPr>
        <w:numId w:val="7"/>
      </w:numPr>
      <w:spacing w:before="60" w:after="0" w:line="240" w:lineRule="auto"/>
      <w:jc w:val="both"/>
    </w:pPr>
    <w:rPr>
      <w:rFonts w:ascii=".VnTime" w:eastAsia="Times New Roman" w:hAnsi=".VnTime"/>
      <w:szCs w:val="20"/>
      <w:lang w:val="en-GB"/>
    </w:rPr>
  </w:style>
  <w:style w:type="paragraph" w:customStyle="1" w:styleId="n-dieu">
    <w:name w:val="n-dieu"/>
    <w:basedOn w:val="Normal"/>
    <w:uiPriority w:val="99"/>
    <w:qFormat/>
    <w:rsid w:val="001E5050"/>
    <w:pPr>
      <w:overflowPunct w:val="0"/>
      <w:autoSpaceDE w:val="0"/>
      <w:autoSpaceDN w:val="0"/>
      <w:adjustRightInd w:val="0"/>
      <w:spacing w:before="120" w:after="180" w:line="240" w:lineRule="auto"/>
      <w:ind w:left="1560" w:hanging="851"/>
      <w:jc w:val="both"/>
      <w:textAlignment w:val="baseline"/>
    </w:pPr>
    <w:rPr>
      <w:rFonts w:ascii=".VnTime" w:eastAsia="Times New Roman" w:hAnsi=".VnTime"/>
      <w:b/>
      <w:bCs/>
    </w:rPr>
  </w:style>
  <w:style w:type="character" w:customStyle="1" w:styleId="text1">
    <w:name w:val="text1"/>
    <w:rsid w:val="001E5050"/>
    <w:rPr>
      <w:rFonts w:ascii="Arial" w:hAnsi="Arial" w:cs="Arial"/>
      <w:color w:val="070707"/>
      <w:sz w:val="20"/>
      <w:szCs w:val="20"/>
      <w:u w:val="none"/>
      <w:effect w:val="none"/>
    </w:rPr>
  </w:style>
  <w:style w:type="character" w:customStyle="1" w:styleId="toptitle">
    <w:name w:val="top_title"/>
    <w:basedOn w:val="DefaultParagraphFont"/>
    <w:rsid w:val="001E5050"/>
  </w:style>
  <w:style w:type="character" w:customStyle="1" w:styleId="sapeau">
    <w:name w:val="sapeau"/>
    <w:basedOn w:val="DefaultParagraphFont"/>
    <w:rsid w:val="001E5050"/>
  </w:style>
  <w:style w:type="character" w:customStyle="1" w:styleId="textbox">
    <w:name w:val="text_box"/>
    <w:basedOn w:val="DefaultParagraphFont"/>
    <w:rsid w:val="001E5050"/>
  </w:style>
  <w:style w:type="character" w:customStyle="1" w:styleId="source">
    <w:name w:val="source"/>
    <w:basedOn w:val="DefaultParagraphFont"/>
    <w:rsid w:val="001E5050"/>
  </w:style>
  <w:style w:type="character" w:customStyle="1" w:styleId="specialcell">
    <w:name w:val="specialcell"/>
    <w:basedOn w:val="DefaultParagraphFont"/>
    <w:rsid w:val="001E5050"/>
  </w:style>
  <w:style w:type="paragraph" w:customStyle="1" w:styleId="112">
    <w:name w:val="1.1.2."/>
    <w:basedOn w:val="Normal"/>
    <w:uiPriority w:val="99"/>
    <w:qFormat/>
    <w:rsid w:val="001E5050"/>
    <w:pPr>
      <w:spacing w:before="240" w:after="0" w:line="240" w:lineRule="auto"/>
      <w:jc w:val="both"/>
    </w:pPr>
    <w:rPr>
      <w:rFonts w:ascii=".VnTime" w:eastAsia="Times New Roman" w:hAnsi=".VnTime"/>
      <w:b/>
      <w:sz w:val="30"/>
      <w:szCs w:val="20"/>
    </w:rPr>
  </w:style>
  <w:style w:type="paragraph" w:customStyle="1" w:styleId="h">
    <w:name w:val="h"/>
    <w:basedOn w:val="Normal"/>
    <w:uiPriority w:val="99"/>
    <w:qFormat/>
    <w:rsid w:val="001E5050"/>
    <w:pPr>
      <w:spacing w:after="120" w:line="240" w:lineRule="auto"/>
      <w:jc w:val="both"/>
    </w:pPr>
    <w:rPr>
      <w:rFonts w:ascii=".VnTime" w:eastAsia="Times New Roman" w:hAnsi=".VnTime"/>
      <w:sz w:val="30"/>
      <w:szCs w:val="20"/>
    </w:rPr>
  </w:style>
  <w:style w:type="paragraph" w:customStyle="1" w:styleId="StylePageNumberKernat8pt">
    <w:name w:val="Style Page Number + Kern at 8 pt"/>
    <w:basedOn w:val="Heading20"/>
    <w:next w:val="BodyText"/>
    <w:uiPriority w:val="99"/>
    <w:qFormat/>
    <w:rsid w:val="001E5050"/>
    <w:pPr>
      <w:keepLines w:val="0"/>
      <w:spacing w:before="160" w:after="160" w:line="360" w:lineRule="exact"/>
      <w:jc w:val="both"/>
    </w:pPr>
    <w:rPr>
      <w:rFonts w:ascii="Times New Roman" w:eastAsia="Times New Roman" w:hAnsi="Times New Roman" w:cs="Times New Roman"/>
      <w:b/>
      <w:bCs/>
      <w:color w:val="auto"/>
      <w:kern w:val="16"/>
      <w:sz w:val="24"/>
      <w:szCs w:val="24"/>
    </w:rPr>
  </w:style>
  <w:style w:type="character" w:customStyle="1" w:styleId="StylePageNumberKernat8pt1">
    <w:name w:val="Style Page Number + Kern at 8 pt1"/>
    <w:rsid w:val="001E5050"/>
    <w:rPr>
      <w:rFonts w:ascii="Times New Roman" w:hAnsi="Times New Roman"/>
      <w:b/>
      <w:kern w:val="16"/>
      <w:sz w:val="24"/>
    </w:rPr>
  </w:style>
  <w:style w:type="character" w:customStyle="1" w:styleId="postbody">
    <w:name w:val="postbody"/>
    <w:basedOn w:val="DefaultParagraphFont"/>
    <w:rsid w:val="001E5050"/>
  </w:style>
  <w:style w:type="paragraph" w:styleId="Index1">
    <w:name w:val="index 1"/>
    <w:basedOn w:val="Normal"/>
    <w:next w:val="Normal"/>
    <w:autoRedefine/>
    <w:unhideWhenUsed/>
    <w:qFormat/>
    <w:rsid w:val="001E5050"/>
    <w:pPr>
      <w:spacing w:after="0" w:line="240" w:lineRule="auto"/>
      <w:ind w:left="280" w:hanging="280"/>
    </w:pPr>
    <w:rPr>
      <w:rFonts w:ascii=".VnTime" w:eastAsia="Times New Roman" w:hAnsi=".VnTime"/>
      <w:szCs w:val="20"/>
    </w:rPr>
  </w:style>
  <w:style w:type="paragraph" w:styleId="IndexHeading">
    <w:name w:val="index heading"/>
    <w:basedOn w:val="Normal"/>
    <w:next w:val="Index1"/>
    <w:rsid w:val="001E5050"/>
    <w:pPr>
      <w:spacing w:before="60" w:after="60" w:line="360" w:lineRule="exact"/>
      <w:ind w:firstLine="720"/>
      <w:jc w:val="both"/>
    </w:pPr>
    <w:rPr>
      <w:rFonts w:ascii="Arial" w:eastAsia="Times New Roman" w:hAnsi="Arial"/>
      <w:b/>
      <w:szCs w:val="20"/>
    </w:rPr>
  </w:style>
  <w:style w:type="paragraph" w:customStyle="1" w:styleId="Noidung0">
    <w:name w:val="Noidung"/>
    <w:basedOn w:val="BodyTextIndent"/>
    <w:next w:val="BodyTextIndent"/>
    <w:link w:val="NoidungChar"/>
    <w:qFormat/>
    <w:rsid w:val="001E5050"/>
    <w:pPr>
      <w:widowControl w:val="0"/>
      <w:autoSpaceDE w:val="0"/>
      <w:autoSpaceDN w:val="0"/>
      <w:adjustRightInd w:val="0"/>
      <w:spacing w:after="80" w:line="320" w:lineRule="exact"/>
      <w:ind w:left="0" w:firstLine="720"/>
      <w:jc w:val="both"/>
    </w:pPr>
    <w:rPr>
      <w:rFonts w:ascii=".VnTime" w:hAnsi=".VnTime"/>
      <w:spacing w:val="-2"/>
      <w:sz w:val="28"/>
    </w:rPr>
  </w:style>
  <w:style w:type="paragraph" w:customStyle="1" w:styleId="Phan03">
    <w:name w:val="Phan_03"/>
    <w:basedOn w:val="Heading3"/>
    <w:next w:val="Header"/>
    <w:uiPriority w:val="99"/>
    <w:qFormat/>
    <w:rsid w:val="001E5050"/>
    <w:pPr>
      <w:keepNext w:val="0"/>
      <w:keepLines w:val="0"/>
      <w:widowControl w:val="0"/>
      <w:autoSpaceDE w:val="0"/>
      <w:autoSpaceDN w:val="0"/>
      <w:adjustRightInd w:val="0"/>
      <w:spacing w:before="60" w:after="60" w:line="320" w:lineRule="exact"/>
      <w:ind w:firstLine="720"/>
      <w:jc w:val="both"/>
      <w:outlineLvl w:val="4"/>
    </w:pPr>
    <w:rPr>
      <w:rFonts w:ascii=".VnTime" w:eastAsia="Times New Roman" w:hAnsi=".VnTime" w:cs="Times New Roman"/>
      <w:b/>
      <w:i/>
      <w:color w:val="auto"/>
      <w:sz w:val="28"/>
    </w:rPr>
  </w:style>
  <w:style w:type="paragraph" w:customStyle="1" w:styleId="Mucnho">
    <w:name w:val="Muc_nho"/>
    <w:basedOn w:val="Heading4"/>
    <w:next w:val="Header"/>
    <w:uiPriority w:val="99"/>
    <w:qFormat/>
    <w:rsid w:val="001E5050"/>
    <w:pPr>
      <w:keepNext w:val="0"/>
      <w:keepLines w:val="0"/>
      <w:widowControl w:val="0"/>
      <w:autoSpaceDE w:val="0"/>
      <w:autoSpaceDN w:val="0"/>
      <w:adjustRightInd w:val="0"/>
      <w:spacing w:before="60" w:after="60" w:line="320" w:lineRule="exact"/>
      <w:ind w:firstLine="720"/>
      <w:jc w:val="both"/>
    </w:pPr>
    <w:rPr>
      <w:rFonts w:ascii=".VnTime" w:eastAsia="Times New Roman" w:hAnsi=".VnTime" w:cs="Times New Roman"/>
      <w:iCs w:val="0"/>
      <w:color w:val="auto"/>
      <w:szCs w:val="24"/>
    </w:rPr>
  </w:style>
  <w:style w:type="paragraph" w:customStyle="1" w:styleId="Text">
    <w:name w:val="Text"/>
    <w:uiPriority w:val="99"/>
    <w:qFormat/>
    <w:rsid w:val="001E5050"/>
    <w:pPr>
      <w:widowControl w:val="0"/>
      <w:spacing w:before="120" w:after="0" w:line="360" w:lineRule="auto"/>
      <w:ind w:firstLine="720"/>
      <w:jc w:val="both"/>
    </w:pPr>
    <w:rPr>
      <w:rFonts w:ascii=".VnTime" w:eastAsia="Times New Roman" w:hAnsi=".VnTime" w:cs="Times New Roman"/>
      <w:sz w:val="28"/>
      <w:szCs w:val="20"/>
    </w:rPr>
  </w:style>
  <w:style w:type="paragraph" w:customStyle="1" w:styleId="s">
    <w:name w:val="s"/>
    <w:basedOn w:val="Normal"/>
    <w:uiPriority w:val="99"/>
    <w:qFormat/>
    <w:rsid w:val="001E5050"/>
    <w:pPr>
      <w:spacing w:before="120" w:after="120" w:line="240" w:lineRule="auto"/>
      <w:jc w:val="center"/>
      <w:outlineLvl w:val="0"/>
    </w:pPr>
    <w:rPr>
      <w:rFonts w:eastAsia="Times New Roman"/>
      <w:b/>
      <w:sz w:val="32"/>
      <w:szCs w:val="20"/>
    </w:rPr>
  </w:style>
  <w:style w:type="paragraph" w:customStyle="1" w:styleId="NormalJu">
    <w:name w:val="Normal+Ju"/>
    <w:basedOn w:val="Normal"/>
    <w:uiPriority w:val="99"/>
    <w:qFormat/>
    <w:rsid w:val="001E5050"/>
    <w:pPr>
      <w:spacing w:after="0" w:line="360" w:lineRule="auto"/>
      <w:jc w:val="both"/>
    </w:pPr>
    <w:rPr>
      <w:rFonts w:eastAsia="Times New Roman"/>
      <w:spacing w:val="-4"/>
    </w:rPr>
  </w:style>
  <w:style w:type="character" w:styleId="CommentReference">
    <w:name w:val="annotation reference"/>
    <w:unhideWhenUsed/>
    <w:qFormat/>
    <w:rsid w:val="001E5050"/>
    <w:rPr>
      <w:sz w:val="16"/>
      <w:szCs w:val="16"/>
    </w:rPr>
  </w:style>
  <w:style w:type="paragraph" w:styleId="CommentText">
    <w:name w:val="annotation text"/>
    <w:basedOn w:val="Normal"/>
    <w:link w:val="CommentTextChar"/>
    <w:unhideWhenUsed/>
    <w:qFormat/>
    <w:rsid w:val="001E5050"/>
    <w:pPr>
      <w:spacing w:after="200" w:line="240" w:lineRule="auto"/>
    </w:pPr>
    <w:rPr>
      <w:rFonts w:ascii="Arial" w:eastAsia="Arial" w:hAnsi="Arial"/>
      <w:sz w:val="20"/>
      <w:szCs w:val="20"/>
      <w:lang w:val="vi-VN"/>
    </w:rPr>
  </w:style>
  <w:style w:type="character" w:customStyle="1" w:styleId="CommentTextChar">
    <w:name w:val="Comment Text Char"/>
    <w:basedOn w:val="DefaultParagraphFont"/>
    <w:link w:val="CommentText"/>
    <w:qFormat/>
    <w:rsid w:val="001E5050"/>
    <w:rPr>
      <w:rFonts w:ascii="Arial" w:eastAsia="Arial" w:hAnsi="Arial" w:cs="Times New Roman"/>
      <w:sz w:val="20"/>
      <w:szCs w:val="20"/>
      <w:lang w:val="vi-VN"/>
    </w:rPr>
  </w:style>
  <w:style w:type="paragraph" w:styleId="CommentSubject">
    <w:name w:val="annotation subject"/>
    <w:basedOn w:val="CommentText"/>
    <w:next w:val="CommentText"/>
    <w:link w:val="CommentSubjectChar"/>
    <w:uiPriority w:val="99"/>
    <w:unhideWhenUsed/>
    <w:qFormat/>
    <w:rsid w:val="001E5050"/>
    <w:rPr>
      <w:b/>
      <w:bCs/>
    </w:rPr>
  </w:style>
  <w:style w:type="character" w:customStyle="1" w:styleId="CommentSubjectChar">
    <w:name w:val="Comment Subject Char"/>
    <w:basedOn w:val="CommentTextChar"/>
    <w:link w:val="CommentSubject"/>
    <w:uiPriority w:val="99"/>
    <w:qFormat/>
    <w:rsid w:val="001E5050"/>
    <w:rPr>
      <w:rFonts w:ascii="Arial" w:eastAsia="Arial" w:hAnsi="Arial" w:cs="Times New Roman"/>
      <w:b/>
      <w:bCs/>
      <w:sz w:val="20"/>
      <w:szCs w:val="20"/>
      <w:lang w:val="vi-VN"/>
    </w:rPr>
  </w:style>
  <w:style w:type="paragraph" w:styleId="EndnoteText">
    <w:name w:val="endnote text"/>
    <w:basedOn w:val="Normal"/>
    <w:link w:val="EndnoteTextChar"/>
    <w:uiPriority w:val="99"/>
    <w:unhideWhenUsed/>
    <w:qFormat/>
    <w:rsid w:val="001E5050"/>
    <w:pPr>
      <w:spacing w:after="0" w:line="240" w:lineRule="auto"/>
    </w:pPr>
    <w:rPr>
      <w:rFonts w:ascii="Arial" w:eastAsia="Arial" w:hAnsi="Arial"/>
      <w:sz w:val="20"/>
      <w:szCs w:val="20"/>
      <w:lang w:val="vi-VN"/>
    </w:rPr>
  </w:style>
  <w:style w:type="character" w:customStyle="1" w:styleId="EndnoteTextChar">
    <w:name w:val="Endnote Text Char"/>
    <w:basedOn w:val="DefaultParagraphFont"/>
    <w:link w:val="EndnoteText"/>
    <w:uiPriority w:val="99"/>
    <w:qFormat/>
    <w:rsid w:val="001E5050"/>
    <w:rPr>
      <w:rFonts w:ascii="Arial" w:eastAsia="Arial" w:hAnsi="Arial" w:cs="Times New Roman"/>
      <w:sz w:val="20"/>
      <w:szCs w:val="20"/>
      <w:lang w:val="vi-VN"/>
    </w:rPr>
  </w:style>
  <w:style w:type="character" w:styleId="EndnoteReference">
    <w:name w:val="endnote reference"/>
    <w:uiPriority w:val="99"/>
    <w:unhideWhenUsed/>
    <w:rsid w:val="001E5050"/>
    <w:rPr>
      <w:vertAlign w:val="superscript"/>
    </w:rPr>
  </w:style>
  <w:style w:type="paragraph" w:customStyle="1" w:styleId="normal10">
    <w:name w:val="normal1"/>
    <w:basedOn w:val="Normal"/>
    <w:uiPriority w:val="99"/>
    <w:qFormat/>
    <w:rsid w:val="001E5050"/>
    <w:pPr>
      <w:spacing w:before="100" w:beforeAutospacing="1" w:after="100" w:afterAutospacing="1" w:line="240" w:lineRule="auto"/>
    </w:pPr>
    <w:rPr>
      <w:rFonts w:eastAsia="Times New Roman"/>
      <w:sz w:val="24"/>
      <w:szCs w:val="24"/>
      <w:lang w:val="vi-VN" w:eastAsia="vi-VN"/>
    </w:rPr>
  </w:style>
  <w:style w:type="paragraph" w:customStyle="1" w:styleId="CharCharCharCharCharCharCharCharCharCharCharCharChar">
    <w:name w:val="Char Char Char Char Char Char Char Char Char Char Char Char Char"/>
    <w:basedOn w:val="Normal"/>
    <w:rsid w:val="001E5050"/>
    <w:pPr>
      <w:spacing w:after="0" w:line="240" w:lineRule="auto"/>
    </w:pPr>
    <w:rPr>
      <w:rFonts w:ascii="Arial" w:eastAsia="Times New Roman" w:hAnsi="Arial"/>
      <w:sz w:val="22"/>
      <w:szCs w:val="20"/>
      <w:lang w:val="en-AU"/>
    </w:rPr>
  </w:style>
  <w:style w:type="paragraph" w:customStyle="1" w:styleId="StyleCaption14ptBoldNotItalicCentered">
    <w:name w:val="Style Caption + 14 pt Bold Not Italic Centered"/>
    <w:basedOn w:val="Caption"/>
    <w:uiPriority w:val="99"/>
    <w:qFormat/>
    <w:rsid w:val="001E5050"/>
    <w:pPr>
      <w:spacing w:before="120" w:after="120"/>
    </w:pPr>
    <w:rPr>
      <w:rFonts w:ascii=".VnTime" w:hAnsi=".VnTime"/>
      <w:sz w:val="28"/>
    </w:rPr>
  </w:style>
  <w:style w:type="character" w:customStyle="1" w:styleId="apple-style-span">
    <w:name w:val="apple-style-span"/>
    <w:basedOn w:val="DefaultParagraphFont"/>
    <w:qFormat/>
    <w:rsid w:val="001E5050"/>
  </w:style>
  <w:style w:type="paragraph" w:customStyle="1" w:styleId="tieudephu">
    <w:name w:val="tieudephu"/>
    <w:basedOn w:val="Normal"/>
    <w:uiPriority w:val="99"/>
    <w:qFormat/>
    <w:rsid w:val="001E5050"/>
    <w:pPr>
      <w:spacing w:before="100" w:beforeAutospacing="1" w:after="100" w:afterAutospacing="1" w:line="240" w:lineRule="auto"/>
    </w:pPr>
    <w:rPr>
      <w:rFonts w:ascii="Arial" w:eastAsia="SimSun" w:hAnsi="Arial" w:cs="Arial"/>
      <w:color w:val="666666"/>
      <w:sz w:val="18"/>
      <w:szCs w:val="18"/>
      <w:lang w:val="vi-VN" w:eastAsia="zh-CN"/>
    </w:rPr>
  </w:style>
  <w:style w:type="character" w:customStyle="1" w:styleId="highlight">
    <w:name w:val="highlight"/>
    <w:basedOn w:val="DefaultParagraphFont"/>
    <w:rsid w:val="001E5050"/>
  </w:style>
  <w:style w:type="paragraph" w:customStyle="1" w:styleId="CharCharCharCharCharChar">
    <w:name w:val="Char Char Char Char Char Char"/>
    <w:basedOn w:val="Normal"/>
    <w:rsid w:val="001E5050"/>
    <w:pPr>
      <w:spacing w:after="0" w:line="240" w:lineRule="auto"/>
    </w:pPr>
    <w:rPr>
      <w:rFonts w:ascii="Arial" w:eastAsia="Times New Roman" w:hAnsi="Arial"/>
      <w:sz w:val="22"/>
      <w:szCs w:val="20"/>
      <w:lang w:val="en-AU"/>
    </w:rPr>
  </w:style>
  <w:style w:type="paragraph" w:styleId="ListBullet">
    <w:name w:val="List Bullet"/>
    <w:basedOn w:val="Normal"/>
    <w:qFormat/>
    <w:rsid w:val="001E5050"/>
    <w:pPr>
      <w:tabs>
        <w:tab w:val="num" w:pos="360"/>
      </w:tabs>
      <w:spacing w:after="0" w:line="240" w:lineRule="auto"/>
      <w:ind w:left="360" w:hanging="360"/>
    </w:pPr>
    <w:rPr>
      <w:rFonts w:ascii=".VnTime" w:eastAsia="Times New Roman" w:hAnsi=".VnTime"/>
      <w:szCs w:val="20"/>
    </w:rPr>
  </w:style>
  <w:style w:type="character" w:customStyle="1" w:styleId="CharChar22">
    <w:name w:val="Char Char22"/>
    <w:locked/>
    <w:rsid w:val="001E5050"/>
    <w:rPr>
      <w:rFonts w:ascii=".VnTime" w:hAnsi=".VnTime"/>
      <w:b/>
      <w:color w:val="000000"/>
      <w:sz w:val="28"/>
      <w:lang w:val="en-US" w:eastAsia="en-US" w:bidi="ar-SA"/>
    </w:rPr>
  </w:style>
  <w:style w:type="paragraph" w:customStyle="1" w:styleId="DefaultParagraphFontParaCharCharCharCharChar">
    <w:name w:val="Default Paragraph Font Para Char Char Char Char Char"/>
    <w:autoRedefine/>
    <w:qFormat/>
    <w:rsid w:val="001E5050"/>
    <w:pPr>
      <w:tabs>
        <w:tab w:val="left" w:pos="1152"/>
      </w:tabs>
      <w:spacing w:before="120" w:after="120" w:line="312" w:lineRule="auto"/>
    </w:pPr>
    <w:rPr>
      <w:rFonts w:ascii="Arial" w:eastAsia="Times New Roman" w:hAnsi="Arial" w:cs="Arial"/>
      <w:sz w:val="26"/>
      <w:szCs w:val="26"/>
    </w:rPr>
  </w:style>
  <w:style w:type="paragraph" w:customStyle="1" w:styleId="Trongbng">
    <w:name w:val="Trong bảng"/>
    <w:basedOn w:val="Normal"/>
    <w:link w:val="TrongbngChar"/>
    <w:qFormat/>
    <w:rsid w:val="001E5050"/>
    <w:pPr>
      <w:spacing w:after="0" w:line="264" w:lineRule="auto"/>
      <w:jc w:val="center"/>
    </w:pPr>
    <w:rPr>
      <w:rFonts w:eastAsia="Times New Roman"/>
      <w:sz w:val="24"/>
      <w:szCs w:val="22"/>
    </w:rPr>
  </w:style>
  <w:style w:type="character" w:customStyle="1" w:styleId="TrongbngChar">
    <w:name w:val="Trong bảng Char"/>
    <w:link w:val="Trongbng"/>
    <w:rsid w:val="001E5050"/>
    <w:rPr>
      <w:rFonts w:ascii="Times New Roman" w:eastAsia="Times New Roman" w:hAnsi="Times New Roman" w:cs="Times New Roman"/>
      <w:sz w:val="24"/>
    </w:rPr>
  </w:style>
  <w:style w:type="paragraph" w:customStyle="1" w:styleId="CharCharChar1Char1">
    <w:name w:val="Char Char Char1 Char1"/>
    <w:basedOn w:val="Normal"/>
    <w:semiHidden/>
    <w:rsid w:val="001E5050"/>
    <w:pPr>
      <w:autoSpaceDE w:val="0"/>
      <w:autoSpaceDN w:val="0"/>
      <w:adjustRightInd w:val="0"/>
      <w:spacing w:before="120" w:line="240" w:lineRule="exact"/>
    </w:pPr>
    <w:rPr>
      <w:rFonts w:ascii="Verdana" w:eastAsia="Times New Roman" w:hAnsi="Verdana"/>
      <w:sz w:val="20"/>
      <w:szCs w:val="20"/>
    </w:rPr>
  </w:style>
  <w:style w:type="paragraph" w:customStyle="1" w:styleId="nhDng">
    <w:name w:val="Định Dạng"/>
    <w:basedOn w:val="Normal"/>
    <w:link w:val="nhDngChar"/>
    <w:qFormat/>
    <w:rsid w:val="001E5050"/>
    <w:pPr>
      <w:spacing w:before="120" w:after="120" w:line="271" w:lineRule="auto"/>
      <w:ind w:firstLine="567"/>
      <w:jc w:val="both"/>
    </w:pPr>
    <w:rPr>
      <w:rFonts w:eastAsia="Times New Roman"/>
      <w:sz w:val="26"/>
      <w:szCs w:val="26"/>
      <w:lang w:val="vi-VN" w:eastAsia="vi-VN"/>
    </w:rPr>
  </w:style>
  <w:style w:type="character" w:customStyle="1" w:styleId="nhDngChar">
    <w:name w:val="Định Dạng Char"/>
    <w:link w:val="nhDng"/>
    <w:rsid w:val="001E5050"/>
    <w:rPr>
      <w:rFonts w:ascii="Times New Roman" w:eastAsia="Times New Roman" w:hAnsi="Times New Roman" w:cs="Times New Roman"/>
      <w:sz w:val="26"/>
      <w:szCs w:val="26"/>
      <w:lang w:val="vi-VN" w:eastAsia="vi-VN"/>
    </w:rPr>
  </w:style>
  <w:style w:type="paragraph" w:customStyle="1" w:styleId="DanhSchBng">
    <w:name w:val="Danh Sách Bảng"/>
    <w:basedOn w:val="Caption"/>
    <w:autoRedefine/>
    <w:qFormat/>
    <w:rsid w:val="001E5050"/>
    <w:pPr>
      <w:spacing w:after="0"/>
    </w:pPr>
    <w:rPr>
      <w:sz w:val="28"/>
      <w:szCs w:val="28"/>
    </w:rPr>
  </w:style>
  <w:style w:type="character" w:customStyle="1" w:styleId="NidungCharChar">
    <w:name w:val="Nội dung Char Char"/>
    <w:link w:val="Nidung"/>
    <w:rsid w:val="001E5050"/>
    <w:rPr>
      <w:rFonts w:ascii="Times New Roman" w:eastAsia="Arial Unicode MS" w:hAnsi="Times New Roman" w:cs="Arial Unicode MS"/>
      <w:color w:val="000000"/>
      <w:sz w:val="28"/>
      <w:szCs w:val="28"/>
      <w:u w:color="000000"/>
      <w:lang w:val="vi-VN" w:eastAsia="vi-VN"/>
    </w:rPr>
  </w:style>
  <w:style w:type="character" w:customStyle="1" w:styleId="Ktccch">
    <w:name w:val="Ký tự cước chú"/>
    <w:rsid w:val="001E5050"/>
  </w:style>
  <w:style w:type="character" w:customStyle="1" w:styleId="FootnoteReference1">
    <w:name w:val="Footnote Reference1"/>
    <w:rsid w:val="001E5050"/>
    <w:rPr>
      <w:vertAlign w:val="superscript"/>
    </w:rPr>
  </w:style>
  <w:style w:type="paragraph" w:customStyle="1" w:styleId="phan">
    <w:name w:val="phan"/>
    <w:basedOn w:val="Normal"/>
    <w:uiPriority w:val="99"/>
    <w:qFormat/>
    <w:rsid w:val="001E5050"/>
    <w:pPr>
      <w:spacing w:before="100" w:beforeAutospacing="1" w:after="100" w:afterAutospacing="1" w:line="240" w:lineRule="auto"/>
    </w:pPr>
    <w:rPr>
      <w:rFonts w:eastAsia="Times New Roman"/>
      <w:sz w:val="24"/>
      <w:szCs w:val="24"/>
      <w:lang w:val="vi-VN" w:eastAsia="vi-VN"/>
    </w:rPr>
  </w:style>
  <w:style w:type="paragraph" w:customStyle="1" w:styleId="-">
    <w:name w:val="-"/>
    <w:basedOn w:val="Normal"/>
    <w:uiPriority w:val="99"/>
    <w:qFormat/>
    <w:rsid w:val="001E5050"/>
    <w:pPr>
      <w:spacing w:before="100" w:beforeAutospacing="1" w:after="100" w:afterAutospacing="1" w:line="240" w:lineRule="auto"/>
    </w:pPr>
    <w:rPr>
      <w:rFonts w:eastAsia="Times New Roman"/>
      <w:sz w:val="24"/>
      <w:szCs w:val="24"/>
      <w:lang w:val="vi-VN" w:eastAsia="vi-VN"/>
    </w:rPr>
  </w:style>
  <w:style w:type="character" w:customStyle="1" w:styleId="BodyTextIndentChar1">
    <w:name w:val="Body Text Indent Char1"/>
    <w:aliases w:val="Bang_dau cot Char,Char Char Char Char Char1,Char Char Char Char Char Char Char Char Char1,Char Char Char Char Char Char Char Char1"/>
    <w:uiPriority w:val="99"/>
    <w:qFormat/>
    <w:rsid w:val="001E5050"/>
    <w:rPr>
      <w:rFonts w:ascii=".VnTime" w:hAnsi=".VnTime"/>
      <w:sz w:val="28"/>
      <w:lang w:val="en-US" w:eastAsia="en-US"/>
    </w:rPr>
  </w:style>
  <w:style w:type="character" w:customStyle="1" w:styleId="Heading2Char1">
    <w:name w:val="Heading 2 Char1"/>
    <w:aliases w:val="Char1 Char1,Heading1 Char Char1,Heading1 Char2,Heading 2 Char1 Char Char1,h2 Char1,H-2 Char1,Heading 2 Char1 Char Char Char Char1,Heading 2 Char1 Char Char Char Char Char Char1,Chapter Char1,l2 Char1,chuong1 Char1"/>
    <w:semiHidden/>
    <w:qFormat/>
    <w:rsid w:val="001E5050"/>
    <w:rPr>
      <w:rFonts w:ascii="Times New Roman" w:eastAsia="Times New Roman" w:hAnsi="Times New Roman" w:cs="Times New Roman"/>
      <w:b/>
      <w:bCs/>
      <w:color w:val="4F81BD"/>
      <w:sz w:val="26"/>
      <w:szCs w:val="26"/>
      <w:lang w:val="en-US" w:eastAsia="en-US"/>
    </w:rPr>
  </w:style>
  <w:style w:type="character" w:customStyle="1" w:styleId="FootnoteTextChar1">
    <w:name w:val="Footnote Text Char1"/>
    <w:aliases w:val="Footnote Text Char Char Char Char Char Char1,Footnote Text Char Char Char Char Char Char Ch Char Char1,Footnote Text Char Char Char Char Char Char Ch Char Char Char Char1,fn Char1,ft Char1"/>
    <w:uiPriority w:val="99"/>
    <w:semiHidden/>
    <w:qFormat/>
    <w:rsid w:val="001E5050"/>
    <w:rPr>
      <w:rFonts w:ascii=".VnTime" w:hAnsi=".VnTime"/>
      <w:lang w:val="en-US" w:eastAsia="en-US"/>
    </w:rPr>
  </w:style>
  <w:style w:type="character" w:customStyle="1" w:styleId="CommentTextChar1">
    <w:name w:val="Comment Text Char1"/>
    <w:uiPriority w:val="99"/>
    <w:semiHidden/>
    <w:rsid w:val="001E5050"/>
    <w:rPr>
      <w:rFonts w:ascii=".VnTime" w:hAnsi=".VnTime"/>
      <w:lang w:val="en-US" w:eastAsia="en-US"/>
    </w:rPr>
  </w:style>
  <w:style w:type="character" w:customStyle="1" w:styleId="DocumentMapChar1">
    <w:name w:val="Document Map Char1"/>
    <w:uiPriority w:val="99"/>
    <w:semiHidden/>
    <w:qFormat/>
    <w:rsid w:val="001E5050"/>
    <w:rPr>
      <w:rFonts w:ascii="Tahoma" w:hAnsi="Tahoma" w:cs="Tahoma"/>
      <w:sz w:val="16"/>
      <w:szCs w:val="16"/>
      <w:lang w:val="en-US" w:eastAsia="en-US"/>
    </w:rPr>
  </w:style>
  <w:style w:type="character" w:customStyle="1" w:styleId="HeaderChar1">
    <w:name w:val="Header Char1"/>
    <w:uiPriority w:val="99"/>
    <w:semiHidden/>
    <w:qFormat/>
    <w:rsid w:val="001E5050"/>
    <w:rPr>
      <w:rFonts w:ascii=".VnTime" w:hAnsi=".VnTime"/>
      <w:sz w:val="28"/>
      <w:lang w:val="en-US" w:eastAsia="en-US"/>
    </w:rPr>
  </w:style>
  <w:style w:type="paragraph" w:customStyle="1" w:styleId="CharCharCharCharCharCharCharCharCharCharCharCharChar1">
    <w:name w:val="Char Char Char Char Char Char Char Char Char Char Char Char Char1"/>
    <w:basedOn w:val="Normal"/>
    <w:qFormat/>
    <w:rsid w:val="001E5050"/>
    <w:pPr>
      <w:spacing w:after="0" w:line="240" w:lineRule="auto"/>
    </w:pPr>
    <w:rPr>
      <w:rFonts w:ascii="Arial" w:eastAsia="Times New Roman" w:hAnsi="Arial"/>
      <w:sz w:val="22"/>
      <w:szCs w:val="20"/>
      <w:lang w:val="en-AU"/>
    </w:rPr>
  </w:style>
  <w:style w:type="paragraph" w:customStyle="1" w:styleId="CharCharCharCharCharChar2">
    <w:name w:val="Char Char Char Char Char Char2"/>
    <w:basedOn w:val="Normal"/>
    <w:qFormat/>
    <w:rsid w:val="001E5050"/>
    <w:pPr>
      <w:spacing w:after="0" w:line="240" w:lineRule="auto"/>
    </w:pPr>
    <w:rPr>
      <w:rFonts w:ascii="Arial" w:eastAsia="Times New Roman" w:hAnsi="Arial"/>
      <w:sz w:val="22"/>
      <w:szCs w:val="20"/>
      <w:lang w:val="en-AU"/>
    </w:rPr>
  </w:style>
  <w:style w:type="character" w:customStyle="1" w:styleId="Heading7Char1">
    <w:name w:val="Heading 7 Char1"/>
    <w:semiHidden/>
    <w:qFormat/>
    <w:rsid w:val="001E5050"/>
    <w:rPr>
      <w:rFonts w:ascii="Times New Roman" w:eastAsia="Times New Roman" w:hAnsi="Times New Roman" w:cs="Times New Roman"/>
      <w:i/>
      <w:iCs/>
      <w:color w:val="404040"/>
      <w:sz w:val="28"/>
      <w:lang w:val="en-US" w:eastAsia="en-US"/>
    </w:rPr>
  </w:style>
  <w:style w:type="character" w:customStyle="1" w:styleId="BodyText3Char1">
    <w:name w:val="Body Text 3 Char1"/>
    <w:aliases w:val="Bang_chu Char"/>
    <w:uiPriority w:val="99"/>
    <w:qFormat/>
    <w:rsid w:val="001E5050"/>
    <w:rPr>
      <w:rFonts w:ascii=".VnTime" w:hAnsi=".VnTime"/>
      <w:sz w:val="16"/>
      <w:szCs w:val="16"/>
      <w:lang w:val="en-US" w:eastAsia="en-US"/>
    </w:rPr>
  </w:style>
  <w:style w:type="character" w:customStyle="1" w:styleId="FooterChar1">
    <w:name w:val="Footer Char1"/>
    <w:uiPriority w:val="99"/>
    <w:semiHidden/>
    <w:qFormat/>
    <w:rsid w:val="001E5050"/>
    <w:rPr>
      <w:rFonts w:ascii=".VnTime" w:hAnsi=".VnTime"/>
      <w:sz w:val="28"/>
      <w:lang w:val="en-US" w:eastAsia="en-US"/>
    </w:rPr>
  </w:style>
  <w:style w:type="character" w:customStyle="1" w:styleId="BodyTextIndent3Char1">
    <w:name w:val="Body Text Indent 3 Char1"/>
    <w:semiHidden/>
    <w:rsid w:val="001E5050"/>
    <w:rPr>
      <w:rFonts w:ascii=".VnTime" w:hAnsi=".VnTime"/>
      <w:sz w:val="16"/>
      <w:szCs w:val="16"/>
      <w:lang w:val="en-US" w:eastAsia="en-US"/>
    </w:rPr>
  </w:style>
  <w:style w:type="character" w:customStyle="1" w:styleId="BodyText2Char1">
    <w:name w:val="Body Text 2 Char1"/>
    <w:uiPriority w:val="99"/>
    <w:semiHidden/>
    <w:qFormat/>
    <w:rsid w:val="001E5050"/>
    <w:rPr>
      <w:rFonts w:ascii=".VnTime" w:hAnsi=".VnTime"/>
      <w:sz w:val="28"/>
      <w:lang w:val="en-US" w:eastAsia="en-US"/>
    </w:rPr>
  </w:style>
  <w:style w:type="character" w:customStyle="1" w:styleId="PlainTextChar1">
    <w:name w:val="Plain Text Char1"/>
    <w:semiHidden/>
    <w:rsid w:val="001E5050"/>
    <w:rPr>
      <w:rFonts w:ascii="Consolas" w:hAnsi="Consolas"/>
      <w:sz w:val="21"/>
      <w:szCs w:val="21"/>
      <w:lang w:val="en-US" w:eastAsia="en-US"/>
    </w:rPr>
  </w:style>
  <w:style w:type="character" w:customStyle="1" w:styleId="TitleChar1">
    <w:name w:val="Title Char1"/>
    <w:uiPriority w:val="10"/>
    <w:qFormat/>
    <w:rsid w:val="001E5050"/>
    <w:rPr>
      <w:rFonts w:ascii="Times New Roman" w:eastAsia="Times New Roman" w:hAnsi="Times New Roman" w:cs="Times New Roman"/>
      <w:color w:val="17365D"/>
      <w:spacing w:val="5"/>
      <w:kern w:val="28"/>
      <w:sz w:val="52"/>
      <w:szCs w:val="52"/>
      <w:lang w:val="en-US" w:eastAsia="en-US"/>
    </w:rPr>
  </w:style>
  <w:style w:type="character" w:customStyle="1" w:styleId="CharChar61">
    <w:name w:val="Char Char61"/>
    <w:rsid w:val="001E5050"/>
    <w:rPr>
      <w:rFonts w:ascii=".VnTime" w:hAnsi=".VnTime" w:hint="default"/>
      <w:sz w:val="28"/>
      <w:lang w:val="en-US" w:eastAsia="en-US" w:bidi="ar-SA"/>
    </w:rPr>
  </w:style>
  <w:style w:type="character" w:customStyle="1" w:styleId="BalloonTextChar1">
    <w:name w:val="Balloon Text Char1"/>
    <w:uiPriority w:val="99"/>
    <w:semiHidden/>
    <w:qFormat/>
    <w:rsid w:val="001E5050"/>
    <w:rPr>
      <w:rFonts w:ascii="Tahoma" w:hAnsi="Tahoma" w:cs="Tahoma"/>
      <w:sz w:val="16"/>
      <w:szCs w:val="16"/>
      <w:lang w:val="en-US" w:eastAsia="en-US"/>
    </w:rPr>
  </w:style>
  <w:style w:type="character" w:customStyle="1" w:styleId="CommentSubjectChar1">
    <w:name w:val="Comment Subject Char1"/>
    <w:uiPriority w:val="99"/>
    <w:semiHidden/>
    <w:rsid w:val="001E5050"/>
    <w:rPr>
      <w:rFonts w:ascii=".VnTime" w:hAnsi=".VnTime"/>
      <w:b/>
      <w:bCs/>
      <w:lang w:val="en-US" w:eastAsia="en-US"/>
    </w:rPr>
  </w:style>
  <w:style w:type="character" w:customStyle="1" w:styleId="EndnoteTextChar1">
    <w:name w:val="Endnote Text Char1"/>
    <w:uiPriority w:val="99"/>
    <w:semiHidden/>
    <w:rsid w:val="001E5050"/>
    <w:rPr>
      <w:rFonts w:ascii=".VnTime" w:hAnsi=".VnTime"/>
      <w:lang w:val="en-US" w:eastAsia="en-US"/>
    </w:rPr>
  </w:style>
  <w:style w:type="paragraph" w:customStyle="1" w:styleId="MUCLUC">
    <w:name w:val="MUCLUC"/>
    <w:basedOn w:val="Normal"/>
    <w:uiPriority w:val="99"/>
    <w:qFormat/>
    <w:rsid w:val="001E5050"/>
    <w:pPr>
      <w:spacing w:after="0" w:line="240" w:lineRule="auto"/>
      <w:jc w:val="both"/>
    </w:pPr>
    <w:rPr>
      <w:rFonts w:eastAsia="Times New Roman"/>
      <w:b/>
      <w:color w:val="000000"/>
      <w:sz w:val="26"/>
      <w:szCs w:val="26"/>
      <w:lang w:val="vi-VN"/>
    </w:rPr>
  </w:style>
  <w:style w:type="character" w:customStyle="1" w:styleId="NoSpacingChar">
    <w:name w:val="No Spacing Char"/>
    <w:link w:val="NoSpacing"/>
    <w:uiPriority w:val="1"/>
    <w:rsid w:val="001E5050"/>
    <w:rPr>
      <w:rFonts w:ascii="Calibri" w:eastAsia="Times New Roman" w:hAnsi="Calibri" w:cs="Times New Roman"/>
      <w:sz w:val="21"/>
      <w:szCs w:val="21"/>
      <w:lang w:val="vi-VN" w:eastAsia="vi-VN"/>
    </w:rPr>
  </w:style>
  <w:style w:type="character" w:customStyle="1" w:styleId="Bodytext40">
    <w:name w:val="Body text (4)_"/>
    <w:rsid w:val="001E5050"/>
    <w:rPr>
      <w:rFonts w:ascii="Times New Roman" w:eastAsia="Times New Roman" w:hAnsi="Times New Roman" w:cs="Times New Roman"/>
      <w:b w:val="0"/>
      <w:bCs w:val="0"/>
      <w:i w:val="0"/>
      <w:iCs w:val="0"/>
      <w:smallCaps w:val="0"/>
      <w:strike w:val="0"/>
      <w:sz w:val="26"/>
      <w:szCs w:val="26"/>
      <w:u w:val="none"/>
    </w:rPr>
  </w:style>
  <w:style w:type="character" w:customStyle="1" w:styleId="Headerorfooter">
    <w:name w:val="Header or footer_"/>
    <w:link w:val="Headerorfooter0"/>
    <w:rsid w:val="001E5050"/>
    <w:rPr>
      <w:i/>
      <w:iCs/>
      <w:shd w:val="clear" w:color="auto" w:fill="FFFFFF"/>
    </w:rPr>
  </w:style>
  <w:style w:type="paragraph" w:customStyle="1" w:styleId="Headerorfooter0">
    <w:name w:val="Header or footer"/>
    <w:basedOn w:val="Normal"/>
    <w:link w:val="Headerorfooter"/>
    <w:rsid w:val="001E5050"/>
    <w:pPr>
      <w:widowControl w:val="0"/>
      <w:shd w:val="clear" w:color="auto" w:fill="FFFFFF"/>
      <w:spacing w:after="60" w:line="0" w:lineRule="atLeast"/>
    </w:pPr>
    <w:rPr>
      <w:rFonts w:asciiTheme="minorHAnsi" w:eastAsiaTheme="minorHAnsi" w:hAnsiTheme="minorHAnsi" w:cstheme="minorBidi"/>
      <w:i/>
      <w:iCs/>
      <w:sz w:val="22"/>
      <w:szCs w:val="22"/>
    </w:rPr>
  </w:style>
  <w:style w:type="character" w:customStyle="1" w:styleId="Bodytext4Italic">
    <w:name w:val="Body text (4) + Italic"/>
    <w:rsid w:val="001E5050"/>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10">
    <w:name w:val="Body text (10)_"/>
    <w:link w:val="Bodytext100"/>
    <w:rsid w:val="001E5050"/>
    <w:rPr>
      <w:i/>
      <w:iCs/>
      <w:sz w:val="26"/>
      <w:szCs w:val="26"/>
      <w:shd w:val="clear" w:color="auto" w:fill="FFFFFF"/>
    </w:rPr>
  </w:style>
  <w:style w:type="paragraph" w:customStyle="1" w:styleId="Bodytext100">
    <w:name w:val="Body text (10)"/>
    <w:basedOn w:val="Normal"/>
    <w:link w:val="Bodytext10"/>
    <w:rsid w:val="001E5050"/>
    <w:pPr>
      <w:widowControl w:val="0"/>
      <w:shd w:val="clear" w:color="auto" w:fill="FFFFFF"/>
      <w:spacing w:before="180" w:after="180" w:line="0" w:lineRule="atLeast"/>
      <w:ind w:firstLine="680"/>
      <w:jc w:val="both"/>
    </w:pPr>
    <w:rPr>
      <w:rFonts w:asciiTheme="minorHAnsi" w:eastAsiaTheme="minorHAnsi" w:hAnsiTheme="minorHAnsi" w:cstheme="minorBidi"/>
      <w:i/>
      <w:iCs/>
      <w:sz w:val="26"/>
      <w:szCs w:val="26"/>
    </w:rPr>
  </w:style>
  <w:style w:type="character" w:customStyle="1" w:styleId="Bodytext41">
    <w:name w:val="Body text (4)"/>
    <w:rsid w:val="001E505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eastAsia="vi-VN" w:bidi="vi-VN"/>
    </w:rPr>
  </w:style>
  <w:style w:type="character" w:customStyle="1" w:styleId="Headerorfooter12pt">
    <w:name w:val="Header or footer + 12 pt"/>
    <w:aliases w:val="Not Italic"/>
    <w:rsid w:val="001E5050"/>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410pt">
    <w:name w:val="Body text (4) + 10 pt"/>
    <w:rsid w:val="001E505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412pt">
    <w:name w:val="Body text (4) + 12 pt"/>
    <w:rsid w:val="001E505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31">
    <w:name w:val="Body text (31)_"/>
    <w:link w:val="Bodytext310"/>
    <w:rsid w:val="001E5050"/>
    <w:rPr>
      <w:rFonts w:ascii="Arial" w:eastAsia="Arial" w:hAnsi="Arial" w:cs="Arial"/>
      <w:i/>
      <w:iCs/>
      <w:sz w:val="10"/>
      <w:szCs w:val="10"/>
      <w:shd w:val="clear" w:color="auto" w:fill="FFFFFF"/>
    </w:rPr>
  </w:style>
  <w:style w:type="paragraph" w:customStyle="1" w:styleId="Bodytext310">
    <w:name w:val="Body text (31)"/>
    <w:basedOn w:val="Normal"/>
    <w:link w:val="Bodytext31"/>
    <w:rsid w:val="001E5050"/>
    <w:pPr>
      <w:widowControl w:val="0"/>
      <w:shd w:val="clear" w:color="auto" w:fill="FFFFFF"/>
      <w:spacing w:after="0" w:line="317" w:lineRule="exact"/>
      <w:jc w:val="center"/>
    </w:pPr>
    <w:rPr>
      <w:rFonts w:ascii="Arial" w:eastAsia="Arial" w:hAnsi="Arial" w:cs="Arial"/>
      <w:i/>
      <w:iCs/>
      <w:sz w:val="10"/>
      <w:szCs w:val="10"/>
    </w:rPr>
  </w:style>
  <w:style w:type="paragraph" w:customStyle="1" w:styleId="Normal-Nam">
    <w:name w:val="Normal - Nam"/>
    <w:basedOn w:val="Normal"/>
    <w:next w:val="Normal"/>
    <w:qFormat/>
    <w:rsid w:val="001E5050"/>
    <w:pPr>
      <w:spacing w:before="120" w:after="0" w:line="288" w:lineRule="auto"/>
      <w:ind w:firstLine="567"/>
      <w:jc w:val="both"/>
    </w:pPr>
    <w:rPr>
      <w:rFonts w:eastAsia="Times New Roman"/>
      <w:color w:val="000000"/>
      <w:sz w:val="26"/>
      <w:szCs w:val="26"/>
    </w:rPr>
  </w:style>
  <w:style w:type="character" w:customStyle="1" w:styleId="Bodytext4Arial">
    <w:name w:val="Body text (4) + Arial"/>
    <w:aliases w:val="8,5 pt,Header or footer + 10,Văn bản nội dung + 10,Văn bản nội dung (8) + 10,Giãn cách 0 pt Exact,Văn bản nội dung (28) + 10,Không in đậm,Không in nghiêng,Văn bản nội dung (6) + 10,Văn bản nội dung (6) + 7,Văn bản nội dung (2) + 11"/>
    <w:qFormat/>
    <w:rsid w:val="001E5050"/>
    <w:rPr>
      <w:rFonts w:ascii="Arial" w:eastAsia="Arial" w:hAnsi="Arial" w:cs="Arial"/>
      <w:b w:val="0"/>
      <w:bCs w:val="0"/>
      <w:i w:val="0"/>
      <w:iCs w:val="0"/>
      <w:smallCaps w:val="0"/>
      <w:strike w:val="0"/>
      <w:color w:val="000000"/>
      <w:spacing w:val="0"/>
      <w:w w:val="100"/>
      <w:position w:val="0"/>
      <w:sz w:val="17"/>
      <w:szCs w:val="17"/>
      <w:u w:val="none"/>
      <w:lang w:val="vi-VN" w:eastAsia="vi-VN" w:bidi="vi-VN"/>
    </w:rPr>
  </w:style>
  <w:style w:type="character" w:customStyle="1" w:styleId="Bodytext411pt">
    <w:name w:val="Body text (4) + 11 pt"/>
    <w:aliases w:val="Italic"/>
    <w:rsid w:val="001E5050"/>
    <w:rPr>
      <w:rFonts w:ascii="Times New Roman" w:eastAsia="Times New Roman" w:hAnsi="Times New Roman" w:cs="Times New Roman"/>
      <w:b w:val="0"/>
      <w:bCs w:val="0"/>
      <w:i/>
      <w:iCs/>
      <w:smallCaps w:val="0"/>
      <w:strike w:val="0"/>
      <w:color w:val="000000"/>
      <w:spacing w:val="0"/>
      <w:w w:val="100"/>
      <w:position w:val="0"/>
      <w:sz w:val="22"/>
      <w:szCs w:val="22"/>
      <w:u w:val="none"/>
      <w:lang w:val="vi-VN" w:eastAsia="vi-VN" w:bidi="vi-VN"/>
    </w:rPr>
  </w:style>
  <w:style w:type="paragraph" w:customStyle="1" w:styleId="Danhdachbieudo">
    <w:name w:val="Danh dach bieu do"/>
    <w:basedOn w:val="Caption"/>
    <w:qFormat/>
    <w:rsid w:val="001E5050"/>
    <w:rPr>
      <w:sz w:val="24"/>
      <w:szCs w:val="18"/>
    </w:rPr>
  </w:style>
  <w:style w:type="character" w:customStyle="1" w:styleId="Vnbnnidung2">
    <w:name w:val="Văn bản nội dung (2)"/>
    <w:rsid w:val="001E5050"/>
    <w:rPr>
      <w:rFonts w:ascii="Times New Roman" w:eastAsia="Times New Roman" w:hAnsi="Times New Roman" w:cs="Times New Roman" w:hint="default"/>
      <w:b w:val="0"/>
      <w:bCs w:val="0"/>
      <w:i w:val="0"/>
      <w:iCs w:val="0"/>
      <w:smallCaps w:val="0"/>
      <w:color w:val="000000"/>
      <w:spacing w:val="0"/>
      <w:w w:val="100"/>
      <w:position w:val="0"/>
      <w:sz w:val="26"/>
      <w:szCs w:val="26"/>
      <w:u w:val="single"/>
      <w:lang w:val="vi-VN" w:eastAsia="vi-VN" w:bidi="vi-VN"/>
    </w:rPr>
  </w:style>
  <w:style w:type="paragraph" w:customStyle="1" w:styleId="BodyText70">
    <w:name w:val="Body Text7"/>
    <w:basedOn w:val="Normal"/>
    <w:rsid w:val="00A179C5"/>
    <w:pPr>
      <w:widowControl w:val="0"/>
      <w:shd w:val="clear" w:color="auto" w:fill="FFFFFF"/>
      <w:spacing w:after="0" w:line="0" w:lineRule="atLeast"/>
      <w:jc w:val="center"/>
    </w:pPr>
    <w:rPr>
      <w:rFonts w:eastAsia="Times New Roman"/>
      <w:color w:val="000000"/>
      <w:sz w:val="26"/>
      <w:szCs w:val="26"/>
      <w:lang w:val="vi-VN"/>
    </w:rPr>
  </w:style>
  <w:style w:type="character" w:customStyle="1" w:styleId="BodyText6">
    <w:name w:val="Body Text6"/>
    <w:rsid w:val="00A179C5"/>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rPr>
  </w:style>
  <w:style w:type="character" w:customStyle="1" w:styleId="Tablecaption4">
    <w:name w:val="Table caption (4)_"/>
    <w:link w:val="Tablecaption40"/>
    <w:rsid w:val="00A179C5"/>
    <w:rPr>
      <w:rFonts w:ascii="Times New Roman" w:hAnsi="Times New Roman"/>
      <w:i/>
      <w:iCs/>
      <w:shd w:val="clear" w:color="auto" w:fill="FFFFFF"/>
    </w:rPr>
  </w:style>
  <w:style w:type="paragraph" w:customStyle="1" w:styleId="Tablecaption40">
    <w:name w:val="Table caption (4)"/>
    <w:basedOn w:val="Normal"/>
    <w:link w:val="Tablecaption4"/>
    <w:rsid w:val="00A179C5"/>
    <w:pPr>
      <w:widowControl w:val="0"/>
      <w:shd w:val="clear" w:color="auto" w:fill="FFFFFF"/>
      <w:spacing w:after="0" w:line="274" w:lineRule="exact"/>
      <w:jc w:val="both"/>
    </w:pPr>
    <w:rPr>
      <w:rFonts w:eastAsiaTheme="minorHAnsi" w:cstheme="minorBidi"/>
      <w:i/>
      <w:iCs/>
      <w:sz w:val="22"/>
      <w:szCs w:val="22"/>
    </w:rPr>
  </w:style>
  <w:style w:type="table" w:customStyle="1" w:styleId="TableGrid1">
    <w:name w:val="Table Grid1"/>
    <w:basedOn w:val="TableNormal"/>
    <w:next w:val="TableGrid"/>
    <w:uiPriority w:val="39"/>
    <w:qFormat/>
    <w:rsid w:val="0008243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c-caption">
    <w:name w:val="bac-caption"/>
    <w:link w:val="bac-captionChar"/>
    <w:rsid w:val="001917FD"/>
    <w:pPr>
      <w:keepLines/>
      <w:widowControl w:val="0"/>
      <w:spacing w:before="120" w:after="120" w:line="240" w:lineRule="auto"/>
      <w:jc w:val="center"/>
    </w:pPr>
    <w:rPr>
      <w:rFonts w:ascii="Arial" w:eastAsia="MS Mincho" w:hAnsi="Arial" w:cs="Times New Roman"/>
      <w:b/>
      <w:bCs/>
      <w:sz w:val="26"/>
      <w:lang w:val="vi-VN"/>
    </w:rPr>
  </w:style>
  <w:style w:type="character" w:customStyle="1" w:styleId="bac-captionChar">
    <w:name w:val="bac-caption Char"/>
    <w:link w:val="bac-caption"/>
    <w:rsid w:val="001917FD"/>
    <w:rPr>
      <w:rFonts w:ascii="Arial" w:eastAsia="MS Mincho" w:hAnsi="Arial" w:cs="Times New Roman"/>
      <w:b/>
      <w:bCs/>
      <w:sz w:val="26"/>
      <w:lang w:val="vi-VN"/>
    </w:rPr>
  </w:style>
  <w:style w:type="character" w:customStyle="1" w:styleId="NoidungChar">
    <w:name w:val="Noidung Char"/>
    <w:link w:val="Noidung0"/>
    <w:qFormat/>
    <w:locked/>
    <w:rsid w:val="001917FD"/>
    <w:rPr>
      <w:rFonts w:ascii=".VnTime" w:eastAsia="Times New Roman" w:hAnsi=".VnTime" w:cs="Times New Roman"/>
      <w:spacing w:val="-2"/>
      <w:sz w:val="28"/>
      <w:szCs w:val="24"/>
    </w:rPr>
  </w:style>
  <w:style w:type="paragraph" w:customStyle="1" w:styleId="CharCharCharCharCharCharCharCharCharCharCharCharCharCharCharCharCharCharCharCharChar1CharCharCharChar1">
    <w:name w:val="Char Char Char Char Char Char Char Char Char Char Char Char Char Char Char Char Char Char Char Char Char1 Char Char Char Char1"/>
    <w:basedOn w:val="Normal"/>
    <w:rsid w:val="006A13B8"/>
    <w:pPr>
      <w:pageBreakBefore/>
      <w:spacing w:before="100" w:beforeAutospacing="1" w:after="100" w:afterAutospacing="1" w:line="240" w:lineRule="auto"/>
    </w:pPr>
    <w:rPr>
      <w:rFonts w:ascii="Tahoma" w:eastAsia="Times New Roman" w:hAnsi="Tahoma" w:cs="Tahoma"/>
      <w:sz w:val="20"/>
      <w:szCs w:val="20"/>
    </w:rPr>
  </w:style>
  <w:style w:type="paragraph" w:customStyle="1" w:styleId="dam">
    <w:name w:val="dam"/>
    <w:basedOn w:val="Normal"/>
    <w:rsid w:val="00760133"/>
    <w:pPr>
      <w:spacing w:before="100" w:beforeAutospacing="1" w:after="100" w:afterAutospacing="1" w:line="240" w:lineRule="auto"/>
    </w:pPr>
    <w:rPr>
      <w:rFonts w:eastAsia="Times New Roman"/>
      <w:sz w:val="24"/>
      <w:szCs w:val="24"/>
    </w:rPr>
  </w:style>
  <w:style w:type="character" w:customStyle="1" w:styleId="NidungChar">
    <w:name w:val="Nội dung Char"/>
    <w:qFormat/>
    <w:rsid w:val="00924CC0"/>
    <w:rPr>
      <w:rFonts w:ascii="Times New Roman" w:hAnsi="Times New Roman"/>
      <w:color w:val="000000"/>
      <w:sz w:val="28"/>
      <w:szCs w:val="28"/>
    </w:rPr>
  </w:style>
  <w:style w:type="paragraph" w:customStyle="1" w:styleId="Cutrc2">
    <w:name w:val="CÊu tróc2"/>
    <w:basedOn w:val="Normal"/>
    <w:link w:val="Cutrc2Char1"/>
    <w:autoRedefine/>
    <w:qFormat/>
    <w:rsid w:val="00326763"/>
    <w:pPr>
      <w:spacing w:before="120" w:after="120" w:line="360" w:lineRule="atLeast"/>
      <w:ind w:firstLine="601"/>
      <w:jc w:val="both"/>
    </w:pPr>
    <w:rPr>
      <w:iCs/>
      <w:lang w:val="af-ZA"/>
    </w:rPr>
  </w:style>
  <w:style w:type="character" w:customStyle="1" w:styleId="Cutrc2Char1">
    <w:name w:val="CÊu tróc2 Char1"/>
    <w:link w:val="Cutrc2"/>
    <w:locked/>
    <w:rsid w:val="00326763"/>
    <w:rPr>
      <w:rFonts w:ascii="Times New Roman" w:eastAsia="Calibri" w:hAnsi="Times New Roman" w:cs="Times New Roman"/>
      <w:iCs/>
      <w:sz w:val="28"/>
      <w:szCs w:val="28"/>
      <w:lang w:val="af-ZA"/>
    </w:rPr>
  </w:style>
  <w:style w:type="paragraph" w:customStyle="1" w:styleId="Cutruc1">
    <w:name w:val="C©utruc1"/>
    <w:basedOn w:val="Normal"/>
    <w:link w:val="Cutruc1Char"/>
    <w:autoRedefine/>
    <w:qFormat/>
    <w:rsid w:val="00326763"/>
    <w:pPr>
      <w:spacing w:before="120" w:after="0" w:line="320" w:lineRule="exact"/>
      <w:ind w:firstLine="709"/>
      <w:jc w:val="both"/>
    </w:pPr>
    <w:rPr>
      <w:rFonts w:eastAsia="Times New Roman"/>
      <w:iCs/>
      <w:lang w:val="vi-VN"/>
    </w:rPr>
  </w:style>
  <w:style w:type="character" w:customStyle="1" w:styleId="Cutruc1Char">
    <w:name w:val="C©utruc1 Char"/>
    <w:link w:val="Cutruc1"/>
    <w:qFormat/>
    <w:rsid w:val="00326763"/>
    <w:rPr>
      <w:rFonts w:ascii="Times New Roman" w:eastAsia="Times New Roman" w:hAnsi="Times New Roman" w:cs="Times New Roman"/>
      <w:iCs/>
      <w:sz w:val="28"/>
      <w:szCs w:val="28"/>
      <w:lang w:val="vi-VN"/>
    </w:rPr>
  </w:style>
  <w:style w:type="paragraph" w:customStyle="1" w:styleId="Cautruc1">
    <w:name w:val="Cautruc1"/>
    <w:basedOn w:val="Normal"/>
    <w:link w:val="Cautruc1Char"/>
    <w:rsid w:val="00326763"/>
    <w:pPr>
      <w:spacing w:before="120" w:after="0" w:line="240" w:lineRule="auto"/>
      <w:ind w:firstLine="578"/>
      <w:jc w:val="both"/>
    </w:pPr>
    <w:rPr>
      <w:rFonts w:eastAsia="Times New Roman"/>
      <w:szCs w:val="20"/>
      <w:lang w:val="nl-NL"/>
    </w:rPr>
  </w:style>
  <w:style w:type="character" w:customStyle="1" w:styleId="Cautruc1Char">
    <w:name w:val="Cautruc1 Char"/>
    <w:link w:val="Cautruc1"/>
    <w:rsid w:val="00326763"/>
    <w:rPr>
      <w:rFonts w:ascii="Times New Roman" w:eastAsia="Times New Roman" w:hAnsi="Times New Roman" w:cs="Times New Roman"/>
      <w:sz w:val="28"/>
      <w:szCs w:val="20"/>
      <w:lang w:val="nl-NL"/>
    </w:rPr>
  </w:style>
  <w:style w:type="paragraph" w:customStyle="1" w:styleId="Cutrc20">
    <w:name w:val="CÊu tróc 2"/>
    <w:basedOn w:val="Normal"/>
    <w:autoRedefine/>
    <w:rsid w:val="00326763"/>
    <w:pPr>
      <w:tabs>
        <w:tab w:val="num" w:pos="540"/>
      </w:tabs>
      <w:spacing w:before="120" w:after="0" w:line="240" w:lineRule="auto"/>
      <w:jc w:val="both"/>
    </w:pPr>
    <w:rPr>
      <w:rFonts w:eastAsia="Times New Roman"/>
      <w:szCs w:val="20"/>
      <w:lang w:val="vi-VN"/>
    </w:rPr>
  </w:style>
  <w:style w:type="paragraph" w:customStyle="1" w:styleId="FirstParagraph">
    <w:name w:val="First Paragraph"/>
    <w:basedOn w:val="BodyText"/>
    <w:next w:val="BodyText"/>
    <w:qFormat/>
    <w:rsid w:val="00326763"/>
    <w:pPr>
      <w:spacing w:before="180" w:after="180" w:line="240" w:lineRule="auto"/>
      <w:ind w:firstLine="0"/>
    </w:pPr>
    <w:rPr>
      <w:rFonts w:ascii="Arial" w:eastAsia="Arial" w:hAnsi="Arial"/>
      <w:sz w:val="24"/>
      <w:szCs w:val="24"/>
    </w:rPr>
  </w:style>
  <w:style w:type="paragraph" w:customStyle="1" w:styleId="Compact">
    <w:name w:val="Compact"/>
    <w:basedOn w:val="BodyText"/>
    <w:qFormat/>
    <w:rsid w:val="00326763"/>
    <w:pPr>
      <w:spacing w:before="36" w:after="36" w:line="240" w:lineRule="auto"/>
      <w:ind w:firstLine="0"/>
    </w:pPr>
    <w:rPr>
      <w:rFonts w:ascii="Arial" w:eastAsia="Arial" w:hAnsi="Arial"/>
      <w:sz w:val="24"/>
      <w:szCs w:val="24"/>
    </w:rPr>
  </w:style>
  <w:style w:type="paragraph" w:customStyle="1" w:styleId="DefinitionTerm">
    <w:name w:val="Definition Term"/>
    <w:basedOn w:val="Normal"/>
    <w:next w:val="Definition"/>
    <w:rsid w:val="00326763"/>
    <w:pPr>
      <w:keepNext/>
      <w:keepLines/>
      <w:spacing w:after="0" w:line="240" w:lineRule="auto"/>
    </w:pPr>
    <w:rPr>
      <w:rFonts w:ascii="Arial" w:eastAsia="Arial" w:hAnsi="Arial"/>
      <w:b/>
      <w:sz w:val="24"/>
      <w:szCs w:val="24"/>
    </w:rPr>
  </w:style>
  <w:style w:type="paragraph" w:customStyle="1" w:styleId="Definition">
    <w:name w:val="Definition"/>
    <w:basedOn w:val="Normal"/>
    <w:rsid w:val="00326763"/>
    <w:pPr>
      <w:spacing w:after="200" w:line="240" w:lineRule="auto"/>
    </w:pPr>
    <w:rPr>
      <w:rFonts w:ascii="Arial" w:eastAsia="Arial" w:hAnsi="Arial"/>
      <w:sz w:val="24"/>
      <w:szCs w:val="24"/>
    </w:rPr>
  </w:style>
  <w:style w:type="character" w:customStyle="1" w:styleId="Heading1Char2">
    <w:name w:val="Heading 1 Char2"/>
    <w:aliases w:val="Heading 1 Char1 Char1,Heading 1 Char1 Char Char Char1,Heading 1 Char Char Char Char Char1,Heading 1 Char Char1 Char1,12pt+ line spacing 1 Char1,5 line Char1"/>
    <w:rsid w:val="00326763"/>
    <w:rPr>
      <w:rFonts w:ascii="Times New Roman" w:eastAsia="MS Gothic" w:hAnsi="Times New Roman" w:cs="Times New Roman"/>
      <w:b/>
      <w:bCs/>
      <w:color w:val="365F91"/>
      <w:sz w:val="28"/>
      <w:szCs w:val="28"/>
    </w:rPr>
  </w:style>
  <w:style w:type="character" w:customStyle="1" w:styleId="Heading3Char2">
    <w:name w:val="Heading 3 Char2"/>
    <w:aliases w:val="Heading 3 Char Char Char Char1,Heading 3 Char1 Char1,RepHead3 Char1,Heading3 Char1,Section Char1,Heading 3 Char Char Char Char Char Char Char1,Char Char3 Char1,Char Char3 Char Char Char1"/>
    <w:semiHidden/>
    <w:rsid w:val="00326763"/>
    <w:rPr>
      <w:rFonts w:ascii="Times New Roman" w:eastAsia="MS Gothic" w:hAnsi="Times New Roman" w:cs="Times New Roman"/>
      <w:b/>
      <w:bCs/>
      <w:color w:val="4F81BD"/>
      <w:sz w:val="22"/>
      <w:szCs w:val="22"/>
    </w:rPr>
  </w:style>
  <w:style w:type="paragraph" w:customStyle="1" w:styleId="daude4">
    <w:name w:val="dau de 4"/>
    <w:basedOn w:val="Normal"/>
    <w:link w:val="daude4Char"/>
    <w:autoRedefine/>
    <w:qFormat/>
    <w:rsid w:val="00326763"/>
    <w:pPr>
      <w:spacing w:before="60" w:after="60" w:line="320" w:lineRule="atLeast"/>
      <w:jc w:val="both"/>
    </w:pPr>
    <w:rPr>
      <w:b/>
      <w:i/>
      <w:lang w:val="pt-BR"/>
    </w:rPr>
  </w:style>
  <w:style w:type="character" w:customStyle="1" w:styleId="daude4Char">
    <w:name w:val="dau de 4 Char"/>
    <w:link w:val="daude4"/>
    <w:rsid w:val="00326763"/>
    <w:rPr>
      <w:rFonts w:ascii="Times New Roman" w:eastAsia="Calibri" w:hAnsi="Times New Roman" w:cs="Times New Roman"/>
      <w:b/>
      <w:i/>
      <w:sz w:val="28"/>
      <w:szCs w:val="28"/>
      <w:lang w:val="pt-BR"/>
    </w:rPr>
  </w:style>
  <w:style w:type="paragraph" w:customStyle="1" w:styleId="daude2">
    <w:name w:val="dau de 2"/>
    <w:basedOn w:val="Heading20"/>
    <w:link w:val="daude2Char"/>
    <w:qFormat/>
    <w:rsid w:val="00326763"/>
    <w:pPr>
      <w:keepLines w:val="0"/>
      <w:spacing w:before="60" w:after="60" w:line="312" w:lineRule="auto"/>
      <w:ind w:firstLine="720"/>
      <w:jc w:val="both"/>
    </w:pPr>
    <w:rPr>
      <w:rFonts w:ascii="Times New Roman" w:eastAsia="Times New Roman" w:hAnsi="Times New Roman" w:cs="Times New Roman"/>
      <w:b/>
      <w:color w:val="auto"/>
      <w:kern w:val="28"/>
      <w:sz w:val="27"/>
      <w:szCs w:val="27"/>
      <w:lang w:val="pt-BR"/>
    </w:rPr>
  </w:style>
  <w:style w:type="character" w:customStyle="1" w:styleId="daude2Char">
    <w:name w:val="dau de 2 Char"/>
    <w:link w:val="daude2"/>
    <w:rsid w:val="00326763"/>
    <w:rPr>
      <w:rFonts w:ascii="Times New Roman" w:eastAsia="Times New Roman" w:hAnsi="Times New Roman" w:cs="Times New Roman"/>
      <w:b/>
      <w:kern w:val="28"/>
      <w:sz w:val="27"/>
      <w:szCs w:val="27"/>
      <w:lang w:val="pt-BR"/>
    </w:rPr>
  </w:style>
  <w:style w:type="paragraph" w:customStyle="1" w:styleId="daude3">
    <w:name w:val="dau de 3"/>
    <w:basedOn w:val="Normal"/>
    <w:link w:val="daude3Char"/>
    <w:autoRedefine/>
    <w:qFormat/>
    <w:rsid w:val="00326763"/>
    <w:pPr>
      <w:spacing w:after="200" w:line="276" w:lineRule="auto"/>
      <w:ind w:firstLine="720"/>
      <w:jc w:val="both"/>
    </w:pPr>
    <w:rPr>
      <w:rFonts w:ascii="Times New Roman Bold" w:hAnsi="Times New Roman Bold"/>
      <w:b/>
      <w:spacing w:val="-6"/>
      <w:szCs w:val="22"/>
      <w:lang w:val="pt-BR"/>
    </w:rPr>
  </w:style>
  <w:style w:type="character" w:customStyle="1" w:styleId="daude3Char">
    <w:name w:val="dau de 3 Char"/>
    <w:link w:val="daude3"/>
    <w:rsid w:val="00326763"/>
    <w:rPr>
      <w:rFonts w:ascii="Times New Roman Bold" w:eastAsia="Calibri" w:hAnsi="Times New Roman Bold" w:cs="Times New Roman"/>
      <w:b/>
      <w:spacing w:val="-6"/>
      <w:sz w:val="28"/>
      <w:lang w:val="pt-BR"/>
    </w:rPr>
  </w:style>
  <w:style w:type="paragraph" w:customStyle="1" w:styleId="CharChar4">
    <w:name w:val="Char Char4"/>
    <w:basedOn w:val="Normal"/>
    <w:semiHidden/>
    <w:qFormat/>
    <w:rsid w:val="00326763"/>
    <w:pPr>
      <w:spacing w:line="240" w:lineRule="exact"/>
    </w:pPr>
    <w:rPr>
      <w:rFonts w:ascii="Arial" w:eastAsia="Times New Roman" w:hAnsi="Arial" w:cs="Arial"/>
      <w:sz w:val="22"/>
      <w:szCs w:val="22"/>
    </w:rPr>
  </w:style>
  <w:style w:type="paragraph" w:customStyle="1" w:styleId="CharCharCharCharCharChar1">
    <w:name w:val="Char Char Char Char Char Char1"/>
    <w:basedOn w:val="Normal"/>
    <w:rsid w:val="00326763"/>
    <w:pPr>
      <w:spacing w:after="0" w:line="240" w:lineRule="auto"/>
    </w:pPr>
    <w:rPr>
      <w:rFonts w:ascii="Arial" w:eastAsia="Times New Roman" w:hAnsi="Arial"/>
      <w:sz w:val="22"/>
      <w:szCs w:val="20"/>
      <w:lang w:val="en-AU"/>
    </w:rPr>
  </w:style>
  <w:style w:type="paragraph" w:customStyle="1" w:styleId="Char2">
    <w:name w:val="Char2"/>
    <w:basedOn w:val="Normal"/>
    <w:rsid w:val="00326763"/>
    <w:pPr>
      <w:spacing w:line="240" w:lineRule="exact"/>
    </w:pPr>
    <w:rPr>
      <w:rFonts w:ascii="Verdana" w:eastAsia="Times New Roman" w:hAnsi="Verdana" w:cs="Arial"/>
      <w:sz w:val="20"/>
      <w:szCs w:val="20"/>
    </w:rPr>
  </w:style>
  <w:style w:type="paragraph" w:customStyle="1" w:styleId="BodyText23">
    <w:name w:val="Body Text2"/>
    <w:basedOn w:val="Normal"/>
    <w:qFormat/>
    <w:rsid w:val="00326763"/>
    <w:pPr>
      <w:widowControl w:val="0"/>
      <w:shd w:val="clear" w:color="auto" w:fill="FFFFFF"/>
      <w:spacing w:before="120" w:after="120" w:line="240" w:lineRule="atLeast"/>
      <w:jc w:val="both"/>
    </w:pPr>
    <w:rPr>
      <w:rFonts w:ascii="Calibri" w:eastAsia="Times New Roman" w:hAnsi="Calibri"/>
      <w:sz w:val="25"/>
      <w:szCs w:val="25"/>
    </w:rPr>
  </w:style>
  <w:style w:type="paragraph" w:customStyle="1" w:styleId="NormalWebCharChar">
    <w:name w:val="Normal (Web) Char Char"/>
    <w:basedOn w:val="Normal"/>
    <w:rsid w:val="00326763"/>
    <w:pPr>
      <w:suppressAutoHyphens/>
      <w:spacing w:before="280" w:after="119" w:line="240" w:lineRule="auto"/>
    </w:pPr>
    <w:rPr>
      <w:rFonts w:eastAsia="Times New Roman"/>
      <w:sz w:val="24"/>
      <w:szCs w:val="24"/>
      <w:lang w:eastAsia="ar-SA"/>
    </w:rPr>
  </w:style>
  <w:style w:type="paragraph" w:customStyle="1" w:styleId="CharCharCharCharCharCharChar1">
    <w:name w:val="Char Char Char Char Char Char Char1"/>
    <w:next w:val="Normal"/>
    <w:autoRedefine/>
    <w:semiHidden/>
    <w:rsid w:val="00326763"/>
    <w:pPr>
      <w:spacing w:line="240" w:lineRule="exact"/>
      <w:jc w:val="both"/>
    </w:pPr>
    <w:rPr>
      <w:rFonts w:ascii="Times New Roman" w:eastAsia="Times New Roman" w:hAnsi="Times New Roman" w:cs="Times New Roman"/>
      <w:sz w:val="28"/>
    </w:rPr>
  </w:style>
  <w:style w:type="character" w:customStyle="1" w:styleId="CaptionChar1CharChar3">
    <w:name w:val="Caption Char1 Char Char3"/>
    <w:aliases w:val="Caption Char1 Char Char Char Char2,Caption Char1 Char Char Char1,図表番号 Char Char Char2,Caption Char1 Char Char Char Char Char Char Char Char Char Char Char Char Char Char Char Char Char Char Char Char Char Char"/>
    <w:rsid w:val="00326763"/>
    <w:rPr>
      <w:b/>
      <w:iCs/>
      <w:sz w:val="22"/>
      <w:szCs w:val="28"/>
    </w:rPr>
  </w:style>
  <w:style w:type="paragraph" w:customStyle="1" w:styleId="phongpara">
    <w:name w:val="phongpara"/>
    <w:basedOn w:val="Normal"/>
    <w:rsid w:val="00326763"/>
    <w:pPr>
      <w:spacing w:before="100" w:beforeAutospacing="1" w:after="100" w:afterAutospacing="1" w:line="240" w:lineRule="auto"/>
    </w:pPr>
    <w:rPr>
      <w:rFonts w:eastAsia="Times New Roman"/>
      <w:sz w:val="24"/>
      <w:szCs w:val="24"/>
    </w:rPr>
  </w:style>
  <w:style w:type="paragraph" w:customStyle="1" w:styleId="thuong">
    <w:name w:val="thuong"/>
    <w:basedOn w:val="Normal"/>
    <w:rsid w:val="00326763"/>
    <w:pPr>
      <w:spacing w:before="100" w:beforeAutospacing="1" w:after="100" w:afterAutospacing="1" w:line="240" w:lineRule="auto"/>
    </w:pPr>
    <w:rPr>
      <w:rFonts w:eastAsia="Times New Roman"/>
      <w:sz w:val="24"/>
      <w:szCs w:val="24"/>
    </w:rPr>
  </w:style>
  <w:style w:type="paragraph" w:styleId="ListContinue3">
    <w:name w:val="List Continue 3"/>
    <w:basedOn w:val="Normal"/>
    <w:qFormat/>
    <w:rsid w:val="00326763"/>
    <w:pPr>
      <w:spacing w:before="120" w:after="120" w:line="240" w:lineRule="auto"/>
      <w:ind w:left="849"/>
      <w:jc w:val="both"/>
    </w:pPr>
    <w:rPr>
      <w:rFonts w:eastAsia="Times New Roman"/>
      <w:sz w:val="22"/>
      <w:szCs w:val="20"/>
      <w:lang w:val="en-GB"/>
    </w:rPr>
  </w:style>
  <w:style w:type="character" w:customStyle="1" w:styleId="McnidungChar2">
    <w:name w:val="Mục nội dung Char2"/>
    <w:rsid w:val="00326763"/>
    <w:rPr>
      <w:rFonts w:eastAsia="Times New Roman"/>
      <w:noProof/>
      <w:color w:val="auto"/>
      <w:spacing w:val="-2"/>
      <w:lang w:val="pt-BR"/>
    </w:rPr>
  </w:style>
  <w:style w:type="paragraph" w:customStyle="1" w:styleId="McBng">
    <w:name w:val="Mục Bảng"/>
    <w:basedOn w:val="Normal"/>
    <w:qFormat/>
    <w:rsid w:val="00326763"/>
    <w:pPr>
      <w:keepNext/>
      <w:numPr>
        <w:numId w:val="9"/>
      </w:numPr>
      <w:tabs>
        <w:tab w:val="left" w:pos="0"/>
        <w:tab w:val="left" w:pos="284"/>
        <w:tab w:val="left" w:pos="426"/>
        <w:tab w:val="left" w:pos="993"/>
      </w:tabs>
      <w:spacing w:before="120" w:after="120" w:line="240" w:lineRule="auto"/>
      <w:ind w:left="0" w:firstLine="0"/>
      <w:jc w:val="center"/>
    </w:pPr>
    <w:rPr>
      <w:rFonts w:eastAsia="Times New Roman"/>
      <w:noProof/>
      <w:spacing w:val="-6"/>
      <w:sz w:val="24"/>
      <w:szCs w:val="24"/>
    </w:rPr>
  </w:style>
  <w:style w:type="paragraph" w:customStyle="1" w:styleId="Ngunsliu">
    <w:name w:val="Nguồn số liệu"/>
    <w:basedOn w:val="Normal"/>
    <w:qFormat/>
    <w:rsid w:val="00326763"/>
    <w:pPr>
      <w:spacing w:before="40" w:after="120" w:line="240" w:lineRule="auto"/>
    </w:pPr>
    <w:rPr>
      <w:rFonts w:eastAsia="Times New Roman"/>
      <w:noProof/>
      <w:sz w:val="24"/>
      <w:lang w:val="da-DK"/>
    </w:rPr>
  </w:style>
  <w:style w:type="paragraph" w:customStyle="1" w:styleId="StyleBangDonvinguon14pt">
    <w:name w:val="Style Bang_Don vinguon + 14 pt"/>
    <w:basedOn w:val="Normal"/>
    <w:rsid w:val="00326763"/>
    <w:pPr>
      <w:spacing w:after="0" w:line="240" w:lineRule="auto"/>
      <w:jc w:val="right"/>
    </w:pPr>
    <w:rPr>
      <w:rFonts w:eastAsia="Times New Roman"/>
      <w:i/>
      <w:iCs/>
      <w:sz w:val="24"/>
      <w:szCs w:val="20"/>
    </w:rPr>
  </w:style>
  <w:style w:type="paragraph" w:customStyle="1" w:styleId="Standard4">
    <w:name w:val="Standard4"/>
    <w:basedOn w:val="Normal"/>
    <w:rsid w:val="00326763"/>
    <w:pPr>
      <w:numPr>
        <w:numId w:val="10"/>
      </w:numPr>
      <w:spacing w:after="0" w:line="240" w:lineRule="auto"/>
      <w:jc w:val="both"/>
    </w:pPr>
    <w:rPr>
      <w:rFonts w:eastAsia="Times New Roman"/>
      <w:noProof/>
      <w:color w:val="FF0000"/>
      <w:lang w:val="pt-BR"/>
    </w:rPr>
  </w:style>
  <w:style w:type="paragraph" w:customStyle="1" w:styleId="alead">
    <w:name w:val="alead"/>
    <w:basedOn w:val="Normal"/>
    <w:rsid w:val="00326763"/>
    <w:pPr>
      <w:spacing w:before="100" w:beforeAutospacing="1" w:after="100" w:afterAutospacing="1" w:line="240" w:lineRule="auto"/>
    </w:pPr>
    <w:rPr>
      <w:rFonts w:eastAsia="Times New Roman"/>
      <w:sz w:val="24"/>
      <w:szCs w:val="24"/>
    </w:rPr>
  </w:style>
  <w:style w:type="character" w:customStyle="1" w:styleId="McHnhCharChar">
    <w:name w:val="Mục Hình Char Char"/>
    <w:locked/>
    <w:rsid w:val="00326763"/>
    <w:rPr>
      <w:noProof/>
      <w:color w:val="FF0000"/>
      <w:sz w:val="24"/>
      <w:szCs w:val="24"/>
      <w:lang w:val="da-DK"/>
    </w:rPr>
  </w:style>
  <w:style w:type="paragraph" w:customStyle="1" w:styleId="BodyText80">
    <w:name w:val="Body Text8"/>
    <w:basedOn w:val="Normal"/>
    <w:rsid w:val="00326763"/>
    <w:pPr>
      <w:widowControl w:val="0"/>
      <w:shd w:val="clear" w:color="auto" w:fill="FFFFFF"/>
      <w:spacing w:before="420" w:after="240" w:line="240" w:lineRule="atLeast"/>
      <w:jc w:val="both"/>
    </w:pPr>
    <w:rPr>
      <w:rFonts w:eastAsia="Courier New"/>
      <w:sz w:val="26"/>
      <w:szCs w:val="26"/>
      <w:lang w:val="vi-VN"/>
    </w:rPr>
  </w:style>
  <w:style w:type="paragraph" w:customStyle="1" w:styleId="xl213">
    <w:name w:val="xl213"/>
    <w:basedOn w:val="Normal"/>
    <w:rsid w:val="005F1F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rPr>
  </w:style>
  <w:style w:type="paragraph" w:customStyle="1" w:styleId="xl214">
    <w:name w:val="xl214"/>
    <w:basedOn w:val="Normal"/>
    <w:rsid w:val="005F1F5A"/>
    <w:pPr>
      <w:spacing w:before="100" w:beforeAutospacing="1" w:after="100" w:afterAutospacing="1" w:line="240" w:lineRule="auto"/>
    </w:pPr>
    <w:rPr>
      <w:rFonts w:eastAsia="Times New Roman"/>
      <w:sz w:val="24"/>
      <w:szCs w:val="24"/>
    </w:rPr>
  </w:style>
  <w:style w:type="paragraph" w:customStyle="1" w:styleId="xl215">
    <w:name w:val="xl215"/>
    <w:basedOn w:val="Normal"/>
    <w:rsid w:val="005F1F5A"/>
    <w:pPr>
      <w:spacing w:before="100" w:beforeAutospacing="1" w:after="100" w:afterAutospacing="1" w:line="240" w:lineRule="auto"/>
    </w:pPr>
    <w:rPr>
      <w:rFonts w:eastAsia="Times New Roman"/>
      <w:b/>
      <w:bCs/>
      <w:i/>
      <w:iCs/>
      <w:sz w:val="24"/>
      <w:szCs w:val="24"/>
    </w:rPr>
  </w:style>
  <w:style w:type="paragraph" w:customStyle="1" w:styleId="CharCharCharCharCharCharCharCharCharCharCharCharCharCharCharCharCharCharCharCharChar1CharCharCharChar0">
    <w:name w:val="Char Char Char Char Char Char Char Char Char Char Char Char Char Char Char Char Char Char Char Char Char1 Char Char Char Char0"/>
    <w:basedOn w:val="Normal"/>
    <w:rsid w:val="009778B7"/>
    <w:pPr>
      <w:pageBreakBefore/>
      <w:spacing w:before="100" w:beforeAutospacing="1" w:after="100" w:afterAutospacing="1" w:line="240" w:lineRule="auto"/>
    </w:pPr>
    <w:rPr>
      <w:rFonts w:ascii="Tahoma" w:eastAsia="Times New Roman" w:hAnsi="Tahoma" w:cs="Tahoma"/>
      <w:sz w:val="20"/>
      <w:szCs w:val="20"/>
    </w:rPr>
  </w:style>
  <w:style w:type="paragraph" w:customStyle="1" w:styleId="CTnormaltext">
    <w:name w:val="~~~CT normal text"/>
    <w:basedOn w:val="BodyText"/>
    <w:rsid w:val="00DA4A02"/>
    <w:pPr>
      <w:ind w:firstLine="709"/>
      <w:jc w:val="both"/>
    </w:pPr>
    <w:rPr>
      <w:rFonts w:ascii="Times New Roman" w:hAnsi="Times New Roman"/>
      <w:noProof/>
      <w:sz w:val="26"/>
    </w:rPr>
  </w:style>
  <w:style w:type="paragraph" w:customStyle="1" w:styleId="CTnormaltext0">
    <w:name w:val="@CT normal text"/>
    <w:basedOn w:val="Normal"/>
    <w:link w:val="CTnormaltextChar"/>
    <w:qFormat/>
    <w:rsid w:val="00A7607F"/>
    <w:pPr>
      <w:spacing w:before="60" w:after="60" w:line="276" w:lineRule="auto"/>
      <w:ind w:firstLine="567"/>
      <w:jc w:val="both"/>
    </w:pPr>
    <w:rPr>
      <w:color w:val="000000" w:themeColor="text1"/>
      <w:sz w:val="26"/>
      <w:szCs w:val="24"/>
      <w:lang w:val="vi-VN"/>
    </w:rPr>
  </w:style>
  <w:style w:type="character" w:customStyle="1" w:styleId="CTnormaltextChar">
    <w:name w:val="@CT normal text Char"/>
    <w:basedOn w:val="DefaultParagraphFont"/>
    <w:link w:val="CTnormaltext0"/>
    <w:qFormat/>
    <w:rsid w:val="00A7607F"/>
    <w:rPr>
      <w:rFonts w:ascii="Times New Roman" w:eastAsia="Calibri" w:hAnsi="Times New Roman" w:cs="Times New Roman"/>
      <w:color w:val="000000" w:themeColor="text1"/>
      <w:sz w:val="26"/>
      <w:szCs w:val="24"/>
      <w:lang w:val="vi-VN"/>
    </w:rPr>
  </w:style>
  <w:style w:type="paragraph" w:customStyle="1" w:styleId="LK4">
    <w:name w:val="LK4"/>
    <w:basedOn w:val="Normal"/>
    <w:rsid w:val="00CB3BF5"/>
    <w:pPr>
      <w:spacing w:before="100" w:beforeAutospacing="1" w:after="100" w:afterAutospacing="1" w:line="240" w:lineRule="auto"/>
      <w:ind w:firstLine="720"/>
      <w:jc w:val="both"/>
    </w:pPr>
    <w:rPr>
      <w:rFonts w:eastAsia="Times New Roman"/>
    </w:rPr>
  </w:style>
  <w:style w:type="character" w:customStyle="1" w:styleId="CTnormaltextChar0">
    <w:name w:val="~@CT normal text Char"/>
    <w:basedOn w:val="DefaultParagraphFont"/>
    <w:link w:val="CTnormaltext1"/>
    <w:locked/>
    <w:rsid w:val="00DC6B48"/>
    <w:rPr>
      <w:color w:val="000000" w:themeColor="text1"/>
      <w:sz w:val="26"/>
      <w:szCs w:val="24"/>
      <w:lang w:val="vi-VN"/>
    </w:rPr>
  </w:style>
  <w:style w:type="paragraph" w:customStyle="1" w:styleId="CTnormaltext1">
    <w:name w:val="~@CT normal text"/>
    <w:basedOn w:val="Normal"/>
    <w:link w:val="CTnormaltextChar0"/>
    <w:qFormat/>
    <w:rsid w:val="00DC6B48"/>
    <w:pPr>
      <w:spacing w:before="60" w:after="60" w:line="276" w:lineRule="auto"/>
      <w:ind w:firstLine="567"/>
      <w:jc w:val="both"/>
    </w:pPr>
    <w:rPr>
      <w:rFonts w:asciiTheme="minorHAnsi" w:eastAsiaTheme="minorHAnsi" w:hAnsiTheme="minorHAnsi" w:cstheme="minorBidi"/>
      <w:color w:val="000000" w:themeColor="text1"/>
      <w:sz w:val="26"/>
      <w:szCs w:val="24"/>
      <w:lang w:val="vi-VN"/>
    </w:rPr>
  </w:style>
  <w:style w:type="character" w:customStyle="1" w:styleId="CT111Char">
    <w:name w:val="@CT 1.1.1 Char"/>
    <w:link w:val="CT111"/>
    <w:qFormat/>
    <w:locked/>
    <w:rsid w:val="00F92870"/>
    <w:rPr>
      <w:rFonts w:ascii="Times New Roman Bold" w:hAnsi="Times New Roman Bold"/>
      <w:b/>
      <w:sz w:val="26"/>
      <w:szCs w:val="28"/>
      <w:lang w:val="vi-VN"/>
    </w:rPr>
  </w:style>
  <w:style w:type="paragraph" w:customStyle="1" w:styleId="CT111">
    <w:name w:val="@CT 1.1.1"/>
    <w:basedOn w:val="Normal"/>
    <w:link w:val="CT111Char"/>
    <w:qFormat/>
    <w:rsid w:val="00F92870"/>
    <w:pPr>
      <w:spacing w:before="60" w:after="60" w:line="240" w:lineRule="auto"/>
      <w:jc w:val="both"/>
      <w:outlineLvl w:val="3"/>
    </w:pPr>
    <w:rPr>
      <w:rFonts w:ascii="Times New Roman Bold" w:eastAsiaTheme="minorHAnsi" w:hAnsi="Times New Roman Bold" w:cstheme="minorBidi"/>
      <w:b/>
      <w:sz w:val="26"/>
      <w:lang w:val="vi-VN"/>
    </w:rPr>
  </w:style>
  <w:style w:type="paragraph" w:customStyle="1" w:styleId="MucI">
    <w:name w:val="Muc I"/>
    <w:basedOn w:val="BodyText"/>
    <w:autoRedefine/>
    <w:qFormat/>
    <w:rsid w:val="00D35E86"/>
    <w:pPr>
      <w:widowControl w:val="0"/>
      <w:numPr>
        <w:numId w:val="11"/>
      </w:numPr>
      <w:tabs>
        <w:tab w:val="left" w:pos="567"/>
      </w:tabs>
      <w:spacing w:before="120" w:after="120" w:line="240" w:lineRule="auto"/>
      <w:contextualSpacing/>
      <w:outlineLvl w:val="1"/>
    </w:pPr>
    <w:rPr>
      <w:rFonts w:ascii="Times New Roman Bold" w:eastAsiaTheme="minorHAnsi" w:hAnsi="Times New Roman Bold"/>
      <w:b/>
      <w:noProof/>
      <w:sz w:val="26"/>
      <w:lang w:val="vi-VN" w:eastAsia="vi-VN"/>
    </w:rPr>
  </w:style>
  <w:style w:type="paragraph" w:customStyle="1" w:styleId="CTI">
    <w:name w:val="@ CT I."/>
    <w:basedOn w:val="Heading20"/>
    <w:uiPriority w:val="99"/>
    <w:qFormat/>
    <w:rsid w:val="00C046FA"/>
    <w:pPr>
      <w:keepLines w:val="0"/>
      <w:tabs>
        <w:tab w:val="num" w:pos="1440"/>
      </w:tabs>
      <w:spacing w:before="120" w:after="120" w:line="240" w:lineRule="auto"/>
      <w:jc w:val="both"/>
    </w:pPr>
    <w:rPr>
      <w:rFonts w:ascii="Times New Roman" w:eastAsia="Calibri" w:hAnsi="Times New Roman" w:cs="Times New Roman"/>
      <w:b/>
      <w:color w:val="000000"/>
      <w:szCs w:val="20"/>
    </w:rPr>
  </w:style>
  <w:style w:type="paragraph" w:customStyle="1" w:styleId="CT1">
    <w:name w:val="@CT 1."/>
    <w:basedOn w:val="Heading3"/>
    <w:uiPriority w:val="99"/>
    <w:qFormat/>
    <w:rsid w:val="00C046FA"/>
    <w:pPr>
      <w:keepLines w:val="0"/>
      <w:tabs>
        <w:tab w:val="num" w:pos="2160"/>
      </w:tabs>
      <w:spacing w:before="120" w:after="120" w:line="276" w:lineRule="auto"/>
      <w:jc w:val="both"/>
    </w:pPr>
    <w:rPr>
      <w:rFonts w:ascii="Times New Roman" w:eastAsia="Calibri" w:hAnsi="Times New Roman" w:cs="Times New Roman"/>
      <w:b/>
      <w:color w:val="000000"/>
      <w:sz w:val="26"/>
      <w:szCs w:val="20"/>
      <w:lang w:val="vi-VN" w:eastAsia="vi-VN"/>
    </w:rPr>
  </w:style>
  <w:style w:type="paragraph" w:customStyle="1" w:styleId="CT11">
    <w:name w:val="@CT 1.1"/>
    <w:basedOn w:val="Heading4"/>
    <w:qFormat/>
    <w:rsid w:val="00F568AA"/>
    <w:pPr>
      <w:keepLines w:val="0"/>
      <w:widowControl w:val="0"/>
      <w:tabs>
        <w:tab w:val="left" w:pos="1134"/>
      </w:tabs>
      <w:spacing w:before="120" w:after="120" w:line="312" w:lineRule="auto"/>
    </w:pPr>
    <w:rPr>
      <w:rFonts w:ascii="Times New Roman" w:eastAsia="Calibri" w:hAnsi="Times New Roman" w:cs="Times New Roman"/>
      <w:b/>
      <w:i w:val="0"/>
      <w:iCs w:val="0"/>
      <w:color w:val="000000"/>
      <w:sz w:val="26"/>
      <w:szCs w:val="20"/>
      <w:lang w:val="vi-VN" w:eastAsia="vi-VN"/>
    </w:rPr>
  </w:style>
  <w:style w:type="paragraph" w:customStyle="1" w:styleId="HGText">
    <w:name w:val="HG_Text"/>
    <w:basedOn w:val="Normal"/>
    <w:link w:val="HGTextChar"/>
    <w:qFormat/>
    <w:rsid w:val="00705C6D"/>
    <w:pPr>
      <w:spacing w:before="60" w:after="60" w:line="276" w:lineRule="auto"/>
      <w:ind w:firstLine="720"/>
      <w:jc w:val="both"/>
    </w:pPr>
    <w:rPr>
      <w:rFonts w:eastAsia="Times New Roman"/>
    </w:rPr>
  </w:style>
  <w:style w:type="character" w:customStyle="1" w:styleId="HGTextChar">
    <w:name w:val="HG_Text Char"/>
    <w:link w:val="HGText"/>
    <w:rsid w:val="00705C6D"/>
    <w:rPr>
      <w:rFonts w:ascii="Times New Roman" w:eastAsia="Times New Roman" w:hAnsi="Times New Roman" w:cs="Times New Roman"/>
      <w:sz w:val="28"/>
      <w:szCs w:val="28"/>
    </w:rPr>
  </w:style>
  <w:style w:type="paragraph" w:styleId="BodyTextFirstIndent2">
    <w:name w:val="Body Text First Indent 2"/>
    <w:basedOn w:val="BodyTextIndent"/>
    <w:link w:val="BodyTextFirstIndent2Char"/>
    <w:semiHidden/>
    <w:unhideWhenUsed/>
    <w:qFormat/>
    <w:rsid w:val="00705C6D"/>
    <w:pPr>
      <w:ind w:left="360" w:firstLine="360"/>
    </w:pPr>
    <w:rPr>
      <w:rFonts w:eastAsia="Calibri"/>
      <w:sz w:val="28"/>
      <w:szCs w:val="28"/>
    </w:rPr>
  </w:style>
  <w:style w:type="character" w:customStyle="1" w:styleId="BodyTextFirstIndent2Char">
    <w:name w:val="Body Text First Indent 2 Char"/>
    <w:basedOn w:val="BodyTextIndentChar"/>
    <w:link w:val="BodyTextFirstIndent2"/>
    <w:semiHidden/>
    <w:qFormat/>
    <w:rsid w:val="00705C6D"/>
    <w:rPr>
      <w:rFonts w:ascii="Times New Roman" w:eastAsia="Calibri" w:hAnsi="Times New Roman" w:cs="Times New Roman"/>
      <w:sz w:val="28"/>
      <w:szCs w:val="28"/>
    </w:rPr>
  </w:style>
  <w:style w:type="paragraph" w:customStyle="1" w:styleId="HGc2">
    <w:name w:val="HGc2"/>
    <w:basedOn w:val="Normal"/>
    <w:link w:val="HGc2Char"/>
    <w:qFormat/>
    <w:rsid w:val="00CF5BE6"/>
    <w:pPr>
      <w:widowControl w:val="0"/>
      <w:spacing w:before="60" w:after="60" w:line="276" w:lineRule="auto"/>
      <w:jc w:val="both"/>
    </w:pPr>
    <w:rPr>
      <w:b/>
    </w:rPr>
  </w:style>
  <w:style w:type="character" w:customStyle="1" w:styleId="HGc2Char">
    <w:name w:val="HGc2 Char"/>
    <w:link w:val="HGc2"/>
    <w:qFormat/>
    <w:rsid w:val="00CF5BE6"/>
    <w:rPr>
      <w:rFonts w:ascii="Times New Roman" w:eastAsia="Calibri" w:hAnsi="Times New Roman" w:cs="Times New Roman"/>
      <w:b/>
      <w:sz w:val="28"/>
      <w:szCs w:val="28"/>
    </w:rPr>
  </w:style>
  <w:style w:type="paragraph" w:customStyle="1" w:styleId="HGcap3">
    <w:name w:val="HG cap 3"/>
    <w:basedOn w:val="Normal"/>
    <w:qFormat/>
    <w:rsid w:val="00CD2E8E"/>
    <w:pPr>
      <w:numPr>
        <w:numId w:val="12"/>
      </w:numPr>
      <w:adjustRightInd w:val="0"/>
      <w:snapToGrid w:val="0"/>
      <w:spacing w:before="80" w:after="80" w:line="288" w:lineRule="auto"/>
      <w:jc w:val="both"/>
    </w:pPr>
    <w:rPr>
      <w:rFonts w:ascii="Times New Roman Bold" w:eastAsia="Times New Roman" w:hAnsi="Times New Roman Bold"/>
      <w:b/>
    </w:rPr>
  </w:style>
  <w:style w:type="paragraph" w:customStyle="1" w:styleId="06canhgia">
    <w:name w:val="06canhgia"/>
    <w:basedOn w:val="Normal"/>
    <w:qFormat/>
    <w:rsid w:val="00586D82"/>
    <w:pPr>
      <w:spacing w:before="100" w:beforeAutospacing="1" w:after="100" w:afterAutospacing="1" w:line="240" w:lineRule="auto"/>
    </w:pPr>
    <w:rPr>
      <w:rFonts w:eastAsia="Times New Roman"/>
      <w:sz w:val="24"/>
      <w:szCs w:val="24"/>
    </w:rPr>
  </w:style>
  <w:style w:type="paragraph" w:customStyle="1" w:styleId="HGBng">
    <w:name w:val="HG.Bảng"/>
    <w:basedOn w:val="Heading8"/>
    <w:qFormat/>
    <w:rsid w:val="00856106"/>
    <w:pPr>
      <w:keepLines w:val="0"/>
      <w:widowControl w:val="0"/>
      <w:spacing w:before="60" w:after="60" w:line="288" w:lineRule="auto"/>
      <w:jc w:val="center"/>
    </w:pPr>
    <w:rPr>
      <w:rFonts w:ascii="Times New Roman" w:eastAsia="Times New Roman" w:hAnsi="Times New Roman" w:cs="Times New Roman"/>
      <w:b/>
      <w:color w:val="auto"/>
      <w:sz w:val="26"/>
    </w:rPr>
  </w:style>
  <w:style w:type="character" w:customStyle="1" w:styleId="NOIDUNGNChar">
    <w:name w:val="NOI DUNG_N Char"/>
    <w:link w:val="NOIDUNGN"/>
    <w:qFormat/>
    <w:locked/>
    <w:rsid w:val="00514417"/>
    <w:rPr>
      <w:rFonts w:ascii="Times New Roman" w:eastAsia="Calibri" w:hAnsi="Times New Roman" w:cs="Times New Roman"/>
      <w:color w:val="000000"/>
      <w:sz w:val="26"/>
      <w:szCs w:val="26"/>
    </w:rPr>
  </w:style>
  <w:style w:type="paragraph" w:customStyle="1" w:styleId="NOIDUNGN">
    <w:name w:val="NOI DUNG_N"/>
    <w:basedOn w:val="Normal"/>
    <w:link w:val="NOIDUNGNChar"/>
    <w:qFormat/>
    <w:rsid w:val="00514417"/>
    <w:pPr>
      <w:spacing w:before="120" w:after="120" w:line="312" w:lineRule="auto"/>
      <w:ind w:firstLine="567"/>
      <w:jc w:val="both"/>
    </w:pPr>
    <w:rPr>
      <w:color w:val="000000"/>
      <w:sz w:val="26"/>
      <w:szCs w:val="26"/>
    </w:rPr>
  </w:style>
  <w:style w:type="paragraph" w:customStyle="1" w:styleId="xl806">
    <w:name w:val="xl806"/>
    <w:basedOn w:val="Normal"/>
    <w:semiHidden/>
    <w:qFormat/>
    <w:rsid w:val="00275D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HGcap1">
    <w:name w:val="HG cap 1"/>
    <w:basedOn w:val="Normal"/>
    <w:qFormat/>
    <w:rsid w:val="001A67E4"/>
    <w:pPr>
      <w:tabs>
        <w:tab w:val="left" w:pos="720"/>
        <w:tab w:val="left" w:pos="2255"/>
      </w:tabs>
      <w:adjustRightInd w:val="0"/>
      <w:snapToGrid w:val="0"/>
      <w:spacing w:before="60" w:after="60" w:line="288" w:lineRule="auto"/>
      <w:jc w:val="center"/>
    </w:pPr>
    <w:rPr>
      <w:rFonts w:eastAsia="Times New Roman"/>
      <w:b/>
      <w:sz w:val="26"/>
      <w:lang w:val="vi-VN"/>
    </w:rPr>
  </w:style>
  <w:style w:type="paragraph" w:customStyle="1" w:styleId="NOIDUNG1">
    <w:name w:val="NOI DUNG"/>
    <w:basedOn w:val="Normal"/>
    <w:link w:val="NOIDUNGChar0"/>
    <w:qFormat/>
    <w:rsid w:val="006F0797"/>
    <w:pPr>
      <w:spacing w:before="40" w:after="40" w:line="300" w:lineRule="auto"/>
      <w:jc w:val="both"/>
    </w:pPr>
    <w:rPr>
      <w:rFonts w:eastAsia="Times New Roman"/>
      <w:bCs/>
      <w:sz w:val="26"/>
      <w:lang w:val="nl-NL"/>
    </w:rPr>
  </w:style>
  <w:style w:type="paragraph" w:customStyle="1" w:styleId="ftrefCharChar">
    <w:name w:val="ftref Char Char"/>
    <w:aliases w:val="fr Char Char,ftref Char1 Char Char,fr Char Char Char"/>
    <w:basedOn w:val="Normal"/>
    <w:link w:val="FootnoteReference"/>
    <w:uiPriority w:val="99"/>
    <w:qFormat/>
    <w:rsid w:val="006F0797"/>
    <w:pPr>
      <w:spacing w:before="160" w:line="240" w:lineRule="exact"/>
      <w:jc w:val="both"/>
    </w:pPr>
    <w:rPr>
      <w:rFonts w:asciiTheme="minorHAnsi" w:eastAsiaTheme="minorHAnsi" w:hAnsiTheme="minorHAnsi" w:cstheme="minorBidi"/>
      <w:sz w:val="22"/>
      <w:szCs w:val="22"/>
      <w:vertAlign w:val="superscript"/>
    </w:rPr>
  </w:style>
  <w:style w:type="character" w:styleId="HTMLCite">
    <w:name w:val="HTML Cite"/>
    <w:semiHidden/>
    <w:qFormat/>
    <w:rsid w:val="006F0797"/>
    <w:rPr>
      <w:rFonts w:ascii="Verdana" w:hAnsi="Verdana"/>
      <w:color w:val="008000"/>
      <w:lang w:val="en-US" w:eastAsia="en-US" w:bidi="ar-SA"/>
    </w:rPr>
  </w:style>
  <w:style w:type="paragraph" w:styleId="Index2">
    <w:name w:val="index 2"/>
    <w:basedOn w:val="Heading1"/>
    <w:next w:val="Heading1"/>
    <w:semiHidden/>
    <w:qFormat/>
    <w:rsid w:val="006F0797"/>
    <w:pPr>
      <w:keepNext w:val="0"/>
      <w:keepLines w:val="0"/>
      <w:tabs>
        <w:tab w:val="left" w:pos="432"/>
      </w:tabs>
      <w:spacing w:before="120" w:after="120" w:line="240" w:lineRule="auto"/>
      <w:ind w:left="480" w:hanging="240"/>
      <w:outlineLvl w:val="9"/>
    </w:pPr>
    <w:rPr>
      <w:rFonts w:ascii="Times New Roman" w:eastAsia="Times New Roman" w:hAnsi="Times New Roman" w:cs="Times New Roman"/>
      <w:b/>
      <w:caps/>
      <w:color w:val="auto"/>
      <w:sz w:val="20"/>
      <w:szCs w:val="20"/>
      <w:lang w:eastAsia="zh-CN"/>
    </w:rPr>
  </w:style>
  <w:style w:type="paragraph" w:styleId="Index4">
    <w:name w:val="index 4"/>
    <w:basedOn w:val="Normal"/>
    <w:next w:val="Normal"/>
    <w:semiHidden/>
    <w:qFormat/>
    <w:rsid w:val="006F0797"/>
    <w:pPr>
      <w:spacing w:before="120" w:after="0" w:line="240" w:lineRule="auto"/>
      <w:ind w:left="960" w:hanging="240"/>
      <w:jc w:val="both"/>
    </w:pPr>
    <w:rPr>
      <w:rFonts w:eastAsia="SimSun"/>
      <w:sz w:val="24"/>
      <w:szCs w:val="24"/>
      <w:lang w:eastAsia="zh-CN"/>
    </w:rPr>
  </w:style>
  <w:style w:type="paragraph" w:styleId="List">
    <w:name w:val="List"/>
    <w:basedOn w:val="Normal"/>
    <w:semiHidden/>
    <w:qFormat/>
    <w:rsid w:val="006F0797"/>
    <w:pPr>
      <w:spacing w:after="0" w:line="240" w:lineRule="auto"/>
      <w:ind w:left="360" w:hanging="360"/>
    </w:pPr>
    <w:rPr>
      <w:rFonts w:eastAsia="Times New Roman"/>
      <w:sz w:val="24"/>
      <w:szCs w:val="24"/>
    </w:rPr>
  </w:style>
  <w:style w:type="paragraph" w:styleId="List2">
    <w:name w:val="List 2"/>
    <w:basedOn w:val="Normal"/>
    <w:semiHidden/>
    <w:qFormat/>
    <w:rsid w:val="006F0797"/>
    <w:pPr>
      <w:spacing w:before="120" w:after="0" w:line="360" w:lineRule="atLeast"/>
      <w:ind w:left="360" w:hanging="360"/>
      <w:jc w:val="both"/>
    </w:pPr>
    <w:rPr>
      <w:rFonts w:ascii=".VnTime" w:eastAsia="Times New Roman" w:hAnsi=".VnTime"/>
      <w:szCs w:val="20"/>
    </w:rPr>
  </w:style>
  <w:style w:type="paragraph" w:styleId="List3">
    <w:name w:val="List 3"/>
    <w:basedOn w:val="Normal"/>
    <w:semiHidden/>
    <w:qFormat/>
    <w:rsid w:val="006F0797"/>
    <w:pPr>
      <w:spacing w:after="0" w:line="240" w:lineRule="auto"/>
      <w:ind w:left="1080" w:hanging="360"/>
    </w:pPr>
    <w:rPr>
      <w:rFonts w:eastAsia="Times New Roman"/>
      <w:sz w:val="24"/>
      <w:szCs w:val="24"/>
    </w:rPr>
  </w:style>
  <w:style w:type="paragraph" w:styleId="List4">
    <w:name w:val="List 4"/>
    <w:basedOn w:val="Normal"/>
    <w:semiHidden/>
    <w:qFormat/>
    <w:rsid w:val="006F0797"/>
    <w:pPr>
      <w:spacing w:after="0" w:line="240" w:lineRule="auto"/>
      <w:ind w:left="1440" w:hanging="360"/>
    </w:pPr>
    <w:rPr>
      <w:rFonts w:eastAsia="Times New Roman"/>
      <w:sz w:val="24"/>
      <w:szCs w:val="24"/>
    </w:rPr>
  </w:style>
  <w:style w:type="paragraph" w:styleId="ListContinue2">
    <w:name w:val="List Continue 2"/>
    <w:basedOn w:val="Normal"/>
    <w:semiHidden/>
    <w:qFormat/>
    <w:rsid w:val="006F0797"/>
    <w:pPr>
      <w:spacing w:before="120" w:after="120" w:line="271" w:lineRule="auto"/>
      <w:ind w:left="566"/>
      <w:contextualSpacing/>
    </w:pPr>
    <w:rPr>
      <w:rFonts w:eastAsiaTheme="minorEastAsia" w:cstheme="minorBidi"/>
      <w:color w:val="000000" w:themeColor="text1"/>
      <w:sz w:val="20"/>
      <w:szCs w:val="20"/>
      <w:lang w:val="en-GB" w:eastAsia="en-GB"/>
    </w:rPr>
  </w:style>
  <w:style w:type="paragraph" w:styleId="ListNumber">
    <w:name w:val="List Number"/>
    <w:basedOn w:val="Normal"/>
    <w:semiHidden/>
    <w:qFormat/>
    <w:rsid w:val="006F0797"/>
    <w:pPr>
      <w:tabs>
        <w:tab w:val="left" w:pos="576"/>
      </w:tabs>
      <w:spacing w:before="120" w:after="0" w:line="271" w:lineRule="auto"/>
      <w:ind w:firstLine="567"/>
    </w:pPr>
    <w:rPr>
      <w:rFonts w:ascii="Arial" w:eastAsia="PMingLiU" w:hAnsi="Arial" w:cs="Arial"/>
      <w:color w:val="000000"/>
      <w:sz w:val="20"/>
      <w:szCs w:val="20"/>
      <w:lang w:val="vi-VN" w:eastAsia="en-GB"/>
    </w:rPr>
  </w:style>
  <w:style w:type="paragraph" w:styleId="ListNumber2">
    <w:name w:val="List Number 2"/>
    <w:basedOn w:val="Normal"/>
    <w:semiHidden/>
    <w:qFormat/>
    <w:rsid w:val="006F0797"/>
    <w:pPr>
      <w:numPr>
        <w:ilvl w:val="1"/>
        <w:numId w:val="4"/>
      </w:numPr>
      <w:spacing w:before="80" w:after="0" w:line="271" w:lineRule="auto"/>
      <w:ind w:left="0" w:firstLine="567"/>
    </w:pPr>
    <w:rPr>
      <w:rFonts w:ascii="Arial" w:eastAsia="PMingLiU" w:hAnsi="Arial" w:cs="Arial"/>
      <w:color w:val="000000"/>
      <w:sz w:val="20"/>
      <w:szCs w:val="20"/>
      <w:lang w:val="vi-VN" w:eastAsia="en-GB"/>
    </w:rPr>
  </w:style>
  <w:style w:type="paragraph" w:styleId="TOAHeading">
    <w:name w:val="toa heading"/>
    <w:basedOn w:val="Normal"/>
    <w:next w:val="Normal"/>
    <w:semiHidden/>
    <w:qFormat/>
    <w:rsid w:val="006F0797"/>
    <w:pPr>
      <w:spacing w:before="120" w:after="0" w:line="240" w:lineRule="auto"/>
      <w:ind w:firstLine="720"/>
      <w:jc w:val="both"/>
    </w:pPr>
    <w:rPr>
      <w:rFonts w:eastAsia="SimSun" w:cs="Arial"/>
      <w:bCs/>
      <w:sz w:val="26"/>
      <w:szCs w:val="26"/>
      <w:lang w:eastAsia="zh-CN"/>
    </w:rPr>
  </w:style>
  <w:style w:type="table" w:styleId="MediumShading1-Accent5">
    <w:name w:val="Medium Shading 1 Accent 5"/>
    <w:basedOn w:val="TableNormal"/>
    <w:uiPriority w:val="63"/>
    <w:qFormat/>
    <w:rsid w:val="006F0797"/>
    <w:pPr>
      <w:spacing w:after="0" w:line="240" w:lineRule="auto"/>
    </w:pPr>
    <w:rPr>
      <w:rFonts w:ascii="Times New Roman" w:eastAsia="Times New Roman" w:hAnsi="Times New Roman" w:cs="Times New Roman"/>
      <w:sz w:val="20"/>
      <w:szCs w:val="20"/>
      <w:lang w:val="vi-VN" w:eastAsia="vi-VN"/>
    </w:rPr>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TOCHeading1">
    <w:name w:val="TOC Heading1"/>
    <w:basedOn w:val="Heading1"/>
    <w:next w:val="Normal"/>
    <w:uiPriority w:val="39"/>
    <w:qFormat/>
    <w:rsid w:val="006F0797"/>
    <w:pPr>
      <w:outlineLvl w:val="9"/>
    </w:pPr>
    <w:rPr>
      <w:rFonts w:ascii="Times New Roman" w:eastAsia="Times New Roman" w:hAnsi="Times New Roman" w:cs="Times New Roman"/>
      <w:i/>
      <w:color w:val="auto"/>
      <w:sz w:val="26"/>
    </w:rPr>
  </w:style>
  <w:style w:type="paragraph" w:customStyle="1" w:styleId="amp-wp-6a0607e">
    <w:name w:val="amp-wp-6a0607e"/>
    <w:basedOn w:val="Normal"/>
    <w:semiHidden/>
    <w:qFormat/>
    <w:rsid w:val="006F0797"/>
    <w:pPr>
      <w:spacing w:before="100" w:beforeAutospacing="1" w:after="100" w:afterAutospacing="1" w:line="240" w:lineRule="auto"/>
    </w:pPr>
    <w:rPr>
      <w:rFonts w:eastAsia="Times New Roman"/>
      <w:sz w:val="24"/>
      <w:szCs w:val="24"/>
      <w:lang w:val="vi-VN" w:eastAsia="vi-VN"/>
    </w:rPr>
  </w:style>
  <w:style w:type="character" w:customStyle="1" w:styleId="amp-wp-4da6464">
    <w:name w:val="amp-wp-4da6464"/>
    <w:basedOn w:val="DefaultParagraphFont"/>
    <w:semiHidden/>
    <w:qFormat/>
    <w:rsid w:val="006F0797"/>
  </w:style>
  <w:style w:type="character" w:customStyle="1" w:styleId="amp-wp-48cf60b">
    <w:name w:val="amp-wp-48cf60b"/>
    <w:basedOn w:val="DefaultParagraphFont"/>
    <w:semiHidden/>
    <w:qFormat/>
    <w:rsid w:val="006F0797"/>
  </w:style>
  <w:style w:type="table" w:customStyle="1" w:styleId="TableGrid11">
    <w:name w:val="Table Grid11"/>
    <w:basedOn w:val="TableNormal"/>
    <w:uiPriority w:val="39"/>
    <w:qFormat/>
    <w:rsid w:val="006F0797"/>
    <w:pPr>
      <w:spacing w:after="0" w:line="240" w:lineRule="auto"/>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uiPriority w:val="99"/>
    <w:semiHidden/>
    <w:qFormat/>
    <w:rsid w:val="006F0797"/>
    <w:rPr>
      <w:color w:val="1F497D"/>
      <w:u w:val="single"/>
      <w:lang w:val="en-GB"/>
    </w:rPr>
  </w:style>
  <w:style w:type="table" w:customStyle="1" w:styleId="RHDHVTable">
    <w:name w:val="RHDHV Table"/>
    <w:basedOn w:val="TableNormal"/>
    <w:uiPriority w:val="99"/>
    <w:unhideWhenUsed/>
    <w:qFormat/>
    <w:rsid w:val="006F0797"/>
    <w:pPr>
      <w:spacing w:after="0" w:line="271" w:lineRule="auto"/>
    </w:pPr>
    <w:rPr>
      <w:rFonts w:ascii="Calibri" w:eastAsia="MS Mincho" w:hAnsi="Calibri" w:cs="Times New Roman"/>
      <w:color w:val="00577E"/>
      <w:sz w:val="20"/>
      <w:szCs w:val="20"/>
      <w:lang w:val="en-GB" w:eastAsia="en-GB"/>
    </w:rPr>
    <w:tblPr>
      <w:tblBorders>
        <w:insideH w:val="single" w:sz="8" w:space="0" w:color="FFFFFF"/>
        <w:insideV w:val="single" w:sz="8" w:space="0" w:color="FFFFFF"/>
      </w:tblBorders>
      <w:tblCellMar>
        <w:top w:w="57" w:type="dxa"/>
        <w:left w:w="0" w:type="dxa"/>
        <w:bottom w:w="57" w:type="dxa"/>
        <w:right w:w="0" w:type="dxa"/>
      </w:tblCellMar>
    </w:tblPr>
    <w:tcPr>
      <w:shd w:val="clear" w:color="auto" w:fill="B2E7FF"/>
      <w:vAlign w:val="center"/>
    </w:tcPr>
    <w:tblStylePr w:type="firstRow">
      <w:rPr>
        <w:b/>
        <w:color w:val="FFFFFF"/>
      </w:rPr>
      <w:tblPr/>
      <w:tcPr>
        <w:tcBorders>
          <w:top w:val="nil"/>
          <w:left w:val="nil"/>
          <w:bottom w:val="nil"/>
          <w:right w:val="nil"/>
          <w:insideH w:val="nil"/>
          <w:insideV w:val="single" w:sz="8" w:space="0" w:color="auto"/>
          <w:tl2br w:val="nil"/>
          <w:tr2bl w:val="nil"/>
        </w:tcBorders>
        <w:shd w:val="clear" w:color="auto" w:fill="00577E"/>
      </w:tcPr>
    </w:tblStylePr>
    <w:tblStylePr w:type="lastRow">
      <w:tblPr/>
      <w:tcPr>
        <w:tcBorders>
          <w:top w:val="nil"/>
          <w:left w:val="nil"/>
          <w:bottom w:val="nil"/>
          <w:right w:val="nil"/>
          <w:insideH w:val="nil"/>
          <w:insideV w:val="single" w:sz="8" w:space="0" w:color="auto"/>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TableGrid10">
    <w:name w:val="Table Grid10"/>
    <w:basedOn w:val="TableNormal"/>
    <w:uiPriority w:val="39"/>
    <w:qFormat/>
    <w:rsid w:val="006F0797"/>
    <w:pPr>
      <w:spacing w:after="0" w:line="240" w:lineRule="auto"/>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HDHVOverviewImage2">
    <w:name w:val="RHDHV Overview Image2"/>
    <w:basedOn w:val="TableNormal"/>
    <w:uiPriority w:val="99"/>
    <w:unhideWhenUsed/>
    <w:qFormat/>
    <w:rsid w:val="006F0797"/>
    <w:pPr>
      <w:spacing w:after="0" w:line="240" w:lineRule="auto"/>
    </w:pPr>
    <w:rPr>
      <w:rFonts w:ascii="Calibri" w:eastAsia="MS Mincho" w:hAnsi="Calibri" w:cs="Times New Roman"/>
      <w:color w:val="00577E"/>
      <w:sz w:val="20"/>
      <w:szCs w:val="20"/>
      <w:lang w:val="en-GB" w:eastAsia="en-GB"/>
    </w:rPr>
    <w:tblPr>
      <w:tblCellMar>
        <w:top w:w="113" w:type="dxa"/>
        <w:left w:w="0" w:type="dxa"/>
        <w:right w:w="0" w:type="dxa"/>
      </w:tblCellMar>
    </w:tblPr>
  </w:style>
  <w:style w:type="character" w:customStyle="1" w:styleId="UnresolvedMention1">
    <w:name w:val="Unresolved Mention1"/>
    <w:uiPriority w:val="99"/>
    <w:semiHidden/>
    <w:qFormat/>
    <w:rsid w:val="006F0797"/>
    <w:rPr>
      <w:color w:val="605E5C"/>
      <w:shd w:val="clear" w:color="auto" w:fill="E1DFDD"/>
    </w:rPr>
  </w:style>
  <w:style w:type="character" w:customStyle="1" w:styleId="TITLEOFTABLEChar">
    <w:name w:val="TITLE OF TABLE Char"/>
    <w:link w:val="TITLEOFTABLE"/>
    <w:semiHidden/>
    <w:qFormat/>
    <w:locked/>
    <w:rsid w:val="006F0797"/>
    <w:rPr>
      <w:rFonts w:ascii="Times New Roman" w:eastAsia="Calibri" w:hAnsi="Times New Roman" w:cs="Times New Roman"/>
      <w:b/>
      <w:sz w:val="28"/>
      <w:szCs w:val="28"/>
    </w:rPr>
  </w:style>
  <w:style w:type="paragraph" w:customStyle="1" w:styleId="TITLEOFTABLE">
    <w:name w:val="TITLE OF TABLE"/>
    <w:link w:val="TITLEOFTABLEChar"/>
    <w:semiHidden/>
    <w:qFormat/>
    <w:rsid w:val="006F0797"/>
    <w:pPr>
      <w:widowControl w:val="0"/>
      <w:spacing w:before="120" w:after="120" w:line="256" w:lineRule="auto"/>
      <w:jc w:val="center"/>
    </w:pPr>
    <w:rPr>
      <w:rFonts w:ascii="Times New Roman" w:eastAsia="Calibri" w:hAnsi="Times New Roman" w:cs="Times New Roman"/>
      <w:b/>
      <w:sz w:val="28"/>
      <w:szCs w:val="28"/>
    </w:rPr>
  </w:style>
  <w:style w:type="character" w:customStyle="1" w:styleId="StyleRed">
    <w:name w:val="Style Red"/>
    <w:qFormat/>
    <w:rsid w:val="006F0797"/>
    <w:rPr>
      <w:color w:val="FF0000"/>
    </w:rPr>
  </w:style>
  <w:style w:type="character" w:customStyle="1" w:styleId="TablesfontChar">
    <w:name w:val="Table's font Char"/>
    <w:link w:val="Tablesfont"/>
    <w:semiHidden/>
    <w:qFormat/>
    <w:locked/>
    <w:rsid w:val="006F0797"/>
    <w:rPr>
      <w:rFonts w:ascii="Times New Roman" w:eastAsia="Calibri" w:hAnsi="Times New Roman" w:cs="Times New Roman"/>
    </w:rPr>
  </w:style>
  <w:style w:type="paragraph" w:customStyle="1" w:styleId="Tablesfont">
    <w:name w:val="Table's font"/>
    <w:link w:val="TablesfontChar"/>
    <w:semiHidden/>
    <w:qFormat/>
    <w:rsid w:val="006F0797"/>
    <w:pPr>
      <w:widowControl w:val="0"/>
      <w:tabs>
        <w:tab w:val="right" w:pos="9072"/>
      </w:tabs>
      <w:spacing w:after="0" w:line="240" w:lineRule="auto"/>
      <w:jc w:val="right"/>
    </w:pPr>
    <w:rPr>
      <w:rFonts w:ascii="Times New Roman" w:eastAsia="Calibri" w:hAnsi="Times New Roman" w:cs="Times New Roman"/>
    </w:rPr>
  </w:style>
  <w:style w:type="character" w:customStyle="1" w:styleId="NoiDungChar1">
    <w:name w:val="_NoiDung Char"/>
    <w:aliases w:val="Content Char"/>
    <w:link w:val="NoiDung3"/>
    <w:qFormat/>
    <w:locked/>
    <w:rsid w:val="006F0797"/>
    <w:rPr>
      <w:rFonts w:ascii="Times New Roman" w:eastAsia="Calibri" w:hAnsi="Times New Roman" w:cs="Times New Roman"/>
      <w:sz w:val="28"/>
      <w:szCs w:val="26"/>
    </w:rPr>
  </w:style>
  <w:style w:type="paragraph" w:customStyle="1" w:styleId="NoiDung3">
    <w:name w:val="_NoiDung"/>
    <w:aliases w:val="Content"/>
    <w:basedOn w:val="Normal"/>
    <w:link w:val="NoiDungChar1"/>
    <w:qFormat/>
    <w:rsid w:val="006F0797"/>
    <w:pPr>
      <w:spacing w:before="120" w:after="120" w:line="276" w:lineRule="auto"/>
      <w:ind w:firstLine="720"/>
      <w:jc w:val="both"/>
    </w:pPr>
    <w:rPr>
      <w:szCs w:val="26"/>
    </w:rPr>
  </w:style>
  <w:style w:type="paragraph" w:customStyle="1" w:styleId="BangList0">
    <w:name w:val="_BangList"/>
    <w:basedOn w:val="Normal"/>
    <w:link w:val="BangListChar"/>
    <w:qFormat/>
    <w:rsid w:val="006F0797"/>
    <w:pPr>
      <w:tabs>
        <w:tab w:val="left" w:pos="576"/>
      </w:tabs>
      <w:spacing w:before="120" w:after="120" w:line="276" w:lineRule="auto"/>
      <w:jc w:val="center"/>
    </w:pPr>
    <w:rPr>
      <w:rFonts w:eastAsia="Times New Roman"/>
      <w:b/>
      <w:bCs/>
    </w:rPr>
  </w:style>
  <w:style w:type="character" w:customStyle="1" w:styleId="normalChar">
    <w:name w:val="normal Char"/>
    <w:link w:val="Normal1"/>
    <w:qFormat/>
    <w:rsid w:val="006F0797"/>
    <w:rPr>
      <w:rFonts w:ascii="VNI-Times" w:eastAsia="Times New Roman" w:hAnsi="VNI-Times" w:cs="Times New Roman"/>
      <w:sz w:val="24"/>
      <w:szCs w:val="20"/>
    </w:rPr>
  </w:style>
  <w:style w:type="paragraph" w:customStyle="1" w:styleId="DANHSACHBANG">
    <w:name w:val="DANH SACH BANG"/>
    <w:basedOn w:val="Normal"/>
    <w:semiHidden/>
    <w:qFormat/>
    <w:rsid w:val="006F0797"/>
    <w:pPr>
      <w:spacing w:after="120" w:line="276" w:lineRule="auto"/>
      <w:jc w:val="center"/>
    </w:pPr>
    <w:rPr>
      <w:rFonts w:ascii="Calibri" w:hAnsi="Calibri"/>
      <w:sz w:val="26"/>
      <w:szCs w:val="22"/>
    </w:rPr>
  </w:style>
  <w:style w:type="paragraph" w:customStyle="1" w:styleId="Default">
    <w:name w:val="Default"/>
    <w:qFormat/>
    <w:rsid w:val="006F0797"/>
    <w:pPr>
      <w:autoSpaceDE w:val="0"/>
      <w:autoSpaceDN w:val="0"/>
      <w:adjustRightInd w:val="0"/>
      <w:spacing w:after="0" w:line="240" w:lineRule="auto"/>
    </w:pPr>
    <w:rPr>
      <w:rFonts w:ascii="Times New Roman" w:eastAsia="Calibri" w:hAnsi="Times New Roman" w:cs="Times New Roman"/>
      <w:color w:val="000000"/>
      <w:sz w:val="24"/>
      <w:szCs w:val="24"/>
      <w:lang w:val="vi-VN"/>
    </w:rPr>
  </w:style>
  <w:style w:type="paragraph" w:customStyle="1" w:styleId="1Tenbang">
    <w:name w:val="1 Ten bang"/>
    <w:basedOn w:val="Normal"/>
    <w:uiPriority w:val="99"/>
    <w:semiHidden/>
    <w:qFormat/>
    <w:rsid w:val="006F0797"/>
    <w:pPr>
      <w:spacing w:before="240" w:after="480" w:line="240" w:lineRule="auto"/>
      <w:jc w:val="center"/>
    </w:pPr>
    <w:rPr>
      <w:rFonts w:eastAsia="Times New Roman"/>
      <w:sz w:val="20"/>
      <w:szCs w:val="20"/>
    </w:rPr>
  </w:style>
  <w:style w:type="paragraph" w:customStyle="1" w:styleId="2Nguon">
    <w:name w:val="2 Nguon"/>
    <w:basedOn w:val="Normal"/>
    <w:link w:val="2NguonChar"/>
    <w:uiPriority w:val="99"/>
    <w:semiHidden/>
    <w:qFormat/>
    <w:rsid w:val="006F0797"/>
    <w:pPr>
      <w:spacing w:after="480" w:line="240" w:lineRule="auto"/>
      <w:jc w:val="both"/>
    </w:pPr>
    <w:rPr>
      <w:rFonts w:eastAsia="Times New Roman"/>
      <w:i/>
      <w:iCs/>
      <w:color w:val="808080"/>
      <w:sz w:val="22"/>
      <w:szCs w:val="22"/>
      <w:lang w:val="zh-CN" w:eastAsia="zh-CN"/>
    </w:rPr>
  </w:style>
  <w:style w:type="character" w:customStyle="1" w:styleId="2NguonChar">
    <w:name w:val="2 Nguon Char"/>
    <w:link w:val="2Nguon"/>
    <w:uiPriority w:val="99"/>
    <w:semiHidden/>
    <w:qFormat/>
    <w:locked/>
    <w:rsid w:val="006F0797"/>
    <w:rPr>
      <w:rFonts w:ascii="Times New Roman" w:eastAsia="Times New Roman" w:hAnsi="Times New Roman" w:cs="Times New Roman"/>
      <w:i/>
      <w:iCs/>
      <w:color w:val="808080"/>
      <w:lang w:val="zh-CN" w:eastAsia="zh-CN"/>
    </w:rPr>
  </w:style>
  <w:style w:type="paragraph" w:customStyle="1" w:styleId="BangList">
    <w:name w:val="BangList"/>
    <w:basedOn w:val="Normal"/>
    <w:link w:val="BangListChar0"/>
    <w:semiHidden/>
    <w:qFormat/>
    <w:rsid w:val="006F0797"/>
    <w:pPr>
      <w:numPr>
        <w:numId w:val="13"/>
      </w:numPr>
      <w:tabs>
        <w:tab w:val="left" w:pos="993"/>
      </w:tabs>
      <w:spacing w:before="120" w:after="120" w:line="276" w:lineRule="auto"/>
      <w:jc w:val="center"/>
    </w:pPr>
    <w:rPr>
      <w:b/>
      <w:iCs/>
      <w:szCs w:val="26"/>
    </w:rPr>
  </w:style>
  <w:style w:type="character" w:customStyle="1" w:styleId="BangListChar0">
    <w:name w:val="BangList Char"/>
    <w:link w:val="BangList"/>
    <w:semiHidden/>
    <w:qFormat/>
    <w:rsid w:val="006F0797"/>
    <w:rPr>
      <w:rFonts w:ascii="Times New Roman" w:eastAsia="Calibri" w:hAnsi="Times New Roman" w:cs="Times New Roman"/>
      <w:b/>
      <w:iCs/>
      <w:sz w:val="28"/>
      <w:szCs w:val="26"/>
    </w:rPr>
  </w:style>
  <w:style w:type="paragraph" w:customStyle="1" w:styleId="Revision1">
    <w:name w:val="Revision1"/>
    <w:hidden/>
    <w:uiPriority w:val="99"/>
    <w:semiHidden/>
    <w:qFormat/>
    <w:rsid w:val="006F0797"/>
    <w:pPr>
      <w:spacing w:after="0" w:line="240" w:lineRule="auto"/>
    </w:pPr>
    <w:rPr>
      <w:rFonts w:ascii="Times New Roman" w:eastAsia="Calibri" w:hAnsi="Times New Roman" w:cs="Times New Roman"/>
      <w:sz w:val="24"/>
    </w:rPr>
  </w:style>
  <w:style w:type="character" w:customStyle="1" w:styleId="UnresolvedMention2">
    <w:name w:val="Unresolved Mention2"/>
    <w:uiPriority w:val="99"/>
    <w:semiHidden/>
    <w:qFormat/>
    <w:rsid w:val="006F0797"/>
    <w:rPr>
      <w:color w:val="605E5C"/>
      <w:shd w:val="clear" w:color="auto" w:fill="E1DFDD"/>
    </w:rPr>
  </w:style>
  <w:style w:type="paragraph" w:customStyle="1" w:styleId="uanbody">
    <w:name w:val=".uan_body"/>
    <w:basedOn w:val="Normal"/>
    <w:link w:val="uanbodyChar"/>
    <w:semiHidden/>
    <w:qFormat/>
    <w:rsid w:val="006F0797"/>
    <w:pPr>
      <w:spacing w:after="0" w:line="240" w:lineRule="auto"/>
      <w:ind w:firstLine="567"/>
      <w:jc w:val="both"/>
    </w:pPr>
  </w:style>
  <w:style w:type="character" w:customStyle="1" w:styleId="uanbodyChar">
    <w:name w:val=".uan_body Char"/>
    <w:link w:val="uanbody"/>
    <w:semiHidden/>
    <w:qFormat/>
    <w:rsid w:val="006F0797"/>
    <w:rPr>
      <w:rFonts w:ascii="Times New Roman" w:eastAsia="Calibri" w:hAnsi="Times New Roman" w:cs="Times New Roman"/>
      <w:sz w:val="28"/>
      <w:szCs w:val="28"/>
    </w:rPr>
  </w:style>
  <w:style w:type="character" w:customStyle="1" w:styleId="Vnbnnidung25">
    <w:name w:val="Văn bản nội dung (25)"/>
    <w:qFormat/>
    <w:rsid w:val="006F0797"/>
    <w:rPr>
      <w:rFonts w:ascii="Times New Roman" w:eastAsia="Times New Roman" w:hAnsi="Times New Roman" w:cs="Times New Roman"/>
      <w:color w:val="000000"/>
      <w:spacing w:val="0"/>
      <w:w w:val="100"/>
      <w:position w:val="0"/>
      <w:sz w:val="21"/>
      <w:szCs w:val="21"/>
      <w:u w:val="none"/>
      <w:lang w:val="vi-VN"/>
    </w:rPr>
  </w:style>
  <w:style w:type="character" w:customStyle="1" w:styleId="Vnbnnidung2511pt">
    <w:name w:val="Văn bản nội dung (25) + 11 pt"/>
    <w:semiHidden/>
    <w:qFormat/>
    <w:rsid w:val="006F0797"/>
    <w:rPr>
      <w:rFonts w:ascii="Times New Roman" w:eastAsia="Times New Roman" w:hAnsi="Times New Roman" w:cs="Times New Roman"/>
      <w:b/>
      <w:bCs/>
      <w:i/>
      <w:iCs/>
      <w:color w:val="000000"/>
      <w:spacing w:val="0"/>
      <w:w w:val="100"/>
      <w:position w:val="0"/>
      <w:sz w:val="22"/>
      <w:szCs w:val="22"/>
      <w:u w:val="none"/>
      <w:lang w:val="vi-VN"/>
    </w:rPr>
  </w:style>
  <w:style w:type="character" w:customStyle="1" w:styleId="UnresolvedMention3">
    <w:name w:val="Unresolved Mention3"/>
    <w:uiPriority w:val="99"/>
    <w:semiHidden/>
    <w:qFormat/>
    <w:rsid w:val="006F0797"/>
    <w:rPr>
      <w:color w:val="605E5C"/>
      <w:shd w:val="clear" w:color="auto" w:fill="E1DFDD"/>
    </w:rPr>
  </w:style>
  <w:style w:type="character" w:customStyle="1" w:styleId="UnresolvedMention4">
    <w:name w:val="Unresolved Mention4"/>
    <w:uiPriority w:val="99"/>
    <w:semiHidden/>
    <w:qFormat/>
    <w:rsid w:val="006F0797"/>
    <w:rPr>
      <w:color w:val="605E5C"/>
      <w:shd w:val="clear" w:color="auto" w:fill="E1DFDD"/>
    </w:rPr>
  </w:style>
  <w:style w:type="paragraph" w:customStyle="1" w:styleId="BVIfnrCarCar">
    <w:name w:val="BVI fnr Car Car"/>
    <w:basedOn w:val="Normal"/>
    <w:semiHidden/>
    <w:qFormat/>
    <w:rsid w:val="006F0797"/>
    <w:pPr>
      <w:spacing w:line="240" w:lineRule="exact"/>
    </w:pPr>
    <w:rPr>
      <w:rFonts w:eastAsia="Times New Roman"/>
      <w:sz w:val="20"/>
      <w:szCs w:val="20"/>
      <w:vertAlign w:val="superscript"/>
    </w:rPr>
  </w:style>
  <w:style w:type="paragraph" w:customStyle="1" w:styleId="Style3">
    <w:name w:val="Style3"/>
    <w:basedOn w:val="Normal"/>
    <w:link w:val="Style3Char"/>
    <w:semiHidden/>
    <w:qFormat/>
    <w:rsid w:val="006F0797"/>
    <w:pPr>
      <w:spacing w:before="120" w:after="0" w:line="312" w:lineRule="auto"/>
      <w:ind w:left="357" w:hanging="357"/>
    </w:pPr>
    <w:rPr>
      <w:rFonts w:eastAsia="Times New Roman"/>
      <w:b/>
      <w:i/>
      <w:sz w:val="26"/>
      <w:szCs w:val="26"/>
      <w:lang w:val="zh-CN" w:eastAsia="zh-CN"/>
    </w:rPr>
  </w:style>
  <w:style w:type="character" w:customStyle="1" w:styleId="Style3Char">
    <w:name w:val="Style3 Char"/>
    <w:link w:val="Style3"/>
    <w:semiHidden/>
    <w:qFormat/>
    <w:rsid w:val="006F0797"/>
    <w:rPr>
      <w:rFonts w:ascii="Times New Roman" w:eastAsia="Times New Roman" w:hAnsi="Times New Roman" w:cs="Times New Roman"/>
      <w:b/>
      <w:i/>
      <w:sz w:val="26"/>
      <w:szCs w:val="26"/>
      <w:lang w:val="zh-CN" w:eastAsia="zh-CN"/>
    </w:rPr>
  </w:style>
  <w:style w:type="character" w:customStyle="1" w:styleId="UnresolvedMention5">
    <w:name w:val="Unresolved Mention5"/>
    <w:basedOn w:val="DefaultParagraphFont"/>
    <w:uiPriority w:val="99"/>
    <w:semiHidden/>
    <w:qFormat/>
    <w:rsid w:val="006F0797"/>
    <w:rPr>
      <w:color w:val="605E5C"/>
      <w:shd w:val="clear" w:color="auto" w:fill="E1DFDD"/>
    </w:rPr>
  </w:style>
  <w:style w:type="paragraph" w:customStyle="1" w:styleId="Style11">
    <w:name w:val="Style11"/>
    <w:basedOn w:val="Heading1"/>
    <w:semiHidden/>
    <w:qFormat/>
    <w:rsid w:val="006F0797"/>
    <w:pPr>
      <w:keepLines w:val="0"/>
      <w:spacing w:before="60" w:after="60" w:line="288" w:lineRule="auto"/>
      <w:jc w:val="both"/>
    </w:pPr>
    <w:rPr>
      <w:rFonts w:ascii="Times New Roman" w:eastAsia="Times New Roman" w:hAnsi="Times New Roman" w:cs="Times New Roman"/>
      <w:b/>
      <w:bCs/>
      <w:i/>
      <w:color w:val="auto"/>
      <w:sz w:val="26"/>
      <w:szCs w:val="26"/>
      <w:lang w:eastAsia="zh-CN"/>
    </w:rPr>
  </w:style>
  <w:style w:type="paragraph" w:customStyle="1" w:styleId="Style12">
    <w:name w:val="Style12"/>
    <w:basedOn w:val="Normal"/>
    <w:semiHidden/>
    <w:qFormat/>
    <w:rsid w:val="006F0797"/>
    <w:pPr>
      <w:spacing w:before="120" w:after="120" w:line="312" w:lineRule="auto"/>
      <w:jc w:val="both"/>
    </w:pPr>
    <w:rPr>
      <w:rFonts w:eastAsia="Times New Roman"/>
      <w:b/>
      <w:sz w:val="26"/>
      <w:szCs w:val="26"/>
    </w:rPr>
  </w:style>
  <w:style w:type="paragraph" w:customStyle="1" w:styleId="Styleofbox">
    <w:name w:val="Style of box"/>
    <w:link w:val="StyleofboxChar"/>
    <w:semiHidden/>
    <w:qFormat/>
    <w:rsid w:val="006F0797"/>
    <w:pPr>
      <w:widowControl w:val="0"/>
      <w:pBdr>
        <w:top w:val="dotted" w:sz="4" w:space="1" w:color="auto"/>
        <w:left w:val="dotted" w:sz="4" w:space="4" w:color="auto"/>
        <w:bottom w:val="dotted" w:sz="4" w:space="1" w:color="auto"/>
        <w:right w:val="dotted" w:sz="4" w:space="4" w:color="auto"/>
      </w:pBdr>
      <w:shd w:val="pct10" w:color="auto" w:fill="auto"/>
      <w:tabs>
        <w:tab w:val="right" w:pos="9072"/>
      </w:tabs>
      <w:ind w:left="851" w:firstLine="283"/>
    </w:pPr>
    <w:rPr>
      <w:rFonts w:ascii="Times New Roman" w:eastAsia="Calibri" w:hAnsi="Times New Roman" w:cs="Times New Roman"/>
      <w:i/>
      <w:sz w:val="26"/>
    </w:rPr>
  </w:style>
  <w:style w:type="character" w:customStyle="1" w:styleId="StyleofboxChar">
    <w:name w:val="Style of box Char"/>
    <w:link w:val="Styleofbox"/>
    <w:semiHidden/>
    <w:qFormat/>
    <w:rsid w:val="006F0797"/>
    <w:rPr>
      <w:rFonts w:ascii="Times New Roman" w:eastAsia="Calibri" w:hAnsi="Times New Roman" w:cs="Times New Roman"/>
      <w:i/>
      <w:sz w:val="26"/>
      <w:shd w:val="pct10" w:color="auto" w:fill="auto"/>
    </w:rPr>
  </w:style>
  <w:style w:type="paragraph" w:customStyle="1" w:styleId="Muc">
    <w:name w:val="Muc +"/>
    <w:basedOn w:val="Normal"/>
    <w:qFormat/>
    <w:rsid w:val="006F0797"/>
    <w:pPr>
      <w:numPr>
        <w:numId w:val="14"/>
      </w:numPr>
      <w:tabs>
        <w:tab w:val="left" w:pos="170"/>
        <w:tab w:val="left" w:pos="284"/>
      </w:tabs>
      <w:spacing w:before="60" w:after="60" w:line="312" w:lineRule="auto"/>
      <w:ind w:left="568" w:hanging="284"/>
      <w:jc w:val="both"/>
    </w:pPr>
    <w:rPr>
      <w:rFonts w:ascii="Verdana" w:eastAsia="Times New Roman" w:hAnsi="Verdana" w:cs="Verdana"/>
      <w:color w:val="000000"/>
      <w:sz w:val="20"/>
      <w:szCs w:val="26"/>
      <w:lang w:val="pt-BR"/>
    </w:rPr>
  </w:style>
  <w:style w:type="paragraph" w:customStyle="1" w:styleId="06a">
    <w:name w:val="06.a"/>
    <w:basedOn w:val="Normal"/>
    <w:semiHidden/>
    <w:qFormat/>
    <w:rsid w:val="006F0797"/>
    <w:pPr>
      <w:numPr>
        <w:ilvl w:val="5"/>
        <w:numId w:val="15"/>
      </w:numPr>
      <w:spacing w:after="120" w:line="324" w:lineRule="auto"/>
      <w:contextualSpacing/>
      <w:jc w:val="both"/>
    </w:pPr>
    <w:rPr>
      <w:sz w:val="26"/>
      <w:szCs w:val="22"/>
    </w:rPr>
  </w:style>
  <w:style w:type="paragraph" w:customStyle="1" w:styleId="Chusomoi">
    <w:name w:val="Chu so moi"/>
    <w:basedOn w:val="Noidung0"/>
    <w:semiHidden/>
    <w:qFormat/>
    <w:rsid w:val="006F0797"/>
    <w:pPr>
      <w:widowControl/>
      <w:numPr>
        <w:numId w:val="16"/>
      </w:numPr>
      <w:autoSpaceDE/>
      <w:autoSpaceDN/>
      <w:adjustRightInd/>
      <w:spacing w:after="120" w:line="276" w:lineRule="auto"/>
      <w:ind w:left="720"/>
    </w:pPr>
    <w:rPr>
      <w:rFonts w:ascii="Times New Roman" w:hAnsi="Times New Roman" w:cs="Arial"/>
      <w:color w:val="000000"/>
      <w:spacing w:val="0"/>
      <w:sz w:val="26"/>
      <w:szCs w:val="20"/>
      <w:lang w:val="vi-VN"/>
    </w:rPr>
  </w:style>
  <w:style w:type="paragraph" w:customStyle="1" w:styleId="Muc1">
    <w:name w:val="Muc 1)"/>
    <w:basedOn w:val="ListParagraph"/>
    <w:semiHidden/>
    <w:qFormat/>
    <w:rsid w:val="006F0797"/>
    <w:pPr>
      <w:widowControl w:val="0"/>
      <w:numPr>
        <w:numId w:val="17"/>
      </w:numPr>
      <w:tabs>
        <w:tab w:val="left" w:pos="981"/>
      </w:tabs>
      <w:autoSpaceDE w:val="0"/>
      <w:autoSpaceDN w:val="0"/>
      <w:spacing w:before="120" w:after="0" w:line="240" w:lineRule="auto"/>
      <w:ind w:right="369"/>
      <w:contextualSpacing w:val="0"/>
      <w:jc w:val="both"/>
    </w:pPr>
    <w:rPr>
      <w:rFonts w:eastAsia="Arial"/>
      <w:szCs w:val="26"/>
    </w:rPr>
  </w:style>
  <w:style w:type="table" w:customStyle="1" w:styleId="Table2">
    <w:name w:val="Table 2"/>
    <w:basedOn w:val="TableNormal"/>
    <w:uiPriority w:val="99"/>
    <w:qFormat/>
    <w:rsid w:val="006F0797"/>
    <w:pPr>
      <w:widowControl w:val="0"/>
      <w:spacing w:after="0" w:line="240" w:lineRule="auto"/>
    </w:pPr>
    <w:rPr>
      <w:rFonts w:ascii="Times New Roman" w:eastAsia="Calibri" w:hAnsi="Times New Roman" w:cs="Times New Roman"/>
      <w:sz w:val="20"/>
      <w:szCs w:val="20"/>
      <w:lang w:val="en-GB" w:eastAsia="en-GB"/>
    </w:rPr>
    <w:tblPr>
      <w:tblBorders>
        <w:top w:val="single" w:sz="2" w:space="0" w:color="000000"/>
        <w:left w:val="single" w:sz="2" w:space="0" w:color="000000"/>
        <w:bottom w:val="single" w:sz="2" w:space="0" w:color="000000"/>
        <w:right w:val="single" w:sz="2" w:space="0" w:color="000000"/>
        <w:insideH w:val="dotted" w:sz="4" w:space="0" w:color="auto"/>
        <w:insideV w:val="dotted" w:sz="4" w:space="0" w:color="auto"/>
      </w:tblBorders>
    </w:tblPr>
    <w:tblStylePr w:type="firstRow">
      <w:pPr>
        <w:jc w:val="center"/>
      </w:pPr>
      <w:rPr>
        <w:rFonts w:ascii="Times New Roman" w:hAnsi="Times New Roman"/>
        <w:b/>
        <w:u w:val="none"/>
      </w:rPr>
      <w:tblPr/>
      <w:trPr>
        <w:tblHeader/>
      </w:trPr>
    </w:tblStylePr>
  </w:style>
  <w:style w:type="character" w:customStyle="1" w:styleId="Bodytext32">
    <w:name w:val="Body text3"/>
    <w:qFormat/>
    <w:rsid w:val="006F0797"/>
  </w:style>
  <w:style w:type="table" w:customStyle="1" w:styleId="TableGrid4">
    <w:name w:val="Table Grid4"/>
    <w:basedOn w:val="TableNormal"/>
    <w:uiPriority w:val="39"/>
    <w:qFormat/>
    <w:rsid w:val="006F0797"/>
    <w:pPr>
      <w:spacing w:after="0" w:line="240" w:lineRule="auto"/>
    </w:pPr>
    <w:rPr>
      <w:rFonts w:ascii="Times New Roman" w:eastAsia="SimSun" w:hAnsi="Times New Roman" w:cs="Times New Roman"/>
      <w:sz w:val="26"/>
      <w:szCs w:val="26"/>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GHnh">
    <w:name w:val="HG Hình"/>
    <w:basedOn w:val="Normal"/>
    <w:link w:val="HGHnhChar"/>
    <w:qFormat/>
    <w:rsid w:val="006F0797"/>
    <w:pPr>
      <w:spacing w:before="60" w:after="60" w:line="276" w:lineRule="auto"/>
      <w:jc w:val="center"/>
    </w:pPr>
    <w:rPr>
      <w:b/>
      <w:bCs/>
      <w:sz w:val="26"/>
      <w:szCs w:val="24"/>
    </w:rPr>
  </w:style>
  <w:style w:type="character" w:customStyle="1" w:styleId="HGHnhChar">
    <w:name w:val="HG Hình Char"/>
    <w:link w:val="HGHnh"/>
    <w:qFormat/>
    <w:rsid w:val="006F0797"/>
    <w:rPr>
      <w:rFonts w:ascii="Times New Roman" w:eastAsia="Calibri" w:hAnsi="Times New Roman" w:cs="Times New Roman"/>
      <w:b/>
      <w:bCs/>
      <w:sz w:val="26"/>
      <w:szCs w:val="24"/>
    </w:rPr>
  </w:style>
  <w:style w:type="paragraph" w:customStyle="1" w:styleId="DMBang">
    <w:name w:val="DM Bang"/>
    <w:link w:val="DMBangChar"/>
    <w:semiHidden/>
    <w:qFormat/>
    <w:rsid w:val="006F0797"/>
    <w:pPr>
      <w:keepLines/>
      <w:spacing w:after="120" w:line="360" w:lineRule="exact"/>
      <w:jc w:val="center"/>
    </w:pPr>
    <w:rPr>
      <w:rFonts w:ascii="Times New Roman" w:eastAsia="Arial" w:hAnsi="Times New Roman" w:cs="Times New Roman"/>
      <w:b/>
      <w:sz w:val="28"/>
      <w:szCs w:val="28"/>
      <w:lang w:val="vi-VN" w:eastAsia="vi-VN"/>
    </w:rPr>
  </w:style>
  <w:style w:type="character" w:customStyle="1" w:styleId="DMBangChar">
    <w:name w:val="DM Bang Char"/>
    <w:link w:val="DMBang"/>
    <w:semiHidden/>
    <w:qFormat/>
    <w:rsid w:val="006F0797"/>
    <w:rPr>
      <w:rFonts w:ascii="Times New Roman" w:eastAsia="Arial" w:hAnsi="Times New Roman" w:cs="Times New Roman"/>
      <w:b/>
      <w:sz w:val="28"/>
      <w:szCs w:val="28"/>
      <w:lang w:val="vi-VN" w:eastAsia="vi-VN"/>
    </w:rPr>
  </w:style>
  <w:style w:type="character" w:customStyle="1" w:styleId="Bodytext102">
    <w:name w:val="Body text + 102"/>
    <w:uiPriority w:val="99"/>
    <w:semiHidden/>
    <w:qFormat/>
    <w:rsid w:val="006F0797"/>
    <w:rPr>
      <w:rFonts w:ascii="Times New Roman" w:hAnsi="Times New Roman" w:cs="Times New Roman"/>
      <w:spacing w:val="10"/>
      <w:sz w:val="21"/>
      <w:szCs w:val="21"/>
      <w:u w:val="none"/>
    </w:rPr>
  </w:style>
  <w:style w:type="paragraph" w:customStyle="1" w:styleId="CTa">
    <w:name w:val="@CT a."/>
    <w:basedOn w:val="ListParagraph"/>
    <w:link w:val="CTaChar"/>
    <w:qFormat/>
    <w:rsid w:val="006F0797"/>
    <w:pPr>
      <w:numPr>
        <w:numId w:val="18"/>
      </w:numPr>
      <w:tabs>
        <w:tab w:val="left" w:pos="567"/>
        <w:tab w:val="left" w:pos="1134"/>
      </w:tabs>
      <w:spacing w:before="120" w:after="0" w:line="276" w:lineRule="auto"/>
      <w:jc w:val="both"/>
    </w:pPr>
    <w:rPr>
      <w:rFonts w:eastAsia="Times New Roman"/>
      <w:b/>
      <w:bCs/>
      <w:color w:val="000000" w:themeColor="text1"/>
      <w:sz w:val="26"/>
      <w:szCs w:val="26"/>
      <w:lang w:val="nl-NL" w:eastAsia="zh-CN"/>
    </w:rPr>
  </w:style>
  <w:style w:type="character" w:customStyle="1" w:styleId="CTaChar">
    <w:name w:val="@CT a. Char"/>
    <w:basedOn w:val="ListParagraphChar"/>
    <w:link w:val="CTa"/>
    <w:qFormat/>
    <w:rsid w:val="006F0797"/>
    <w:rPr>
      <w:rFonts w:ascii="Times New Roman" w:eastAsia="Times New Roman" w:hAnsi="Times New Roman" w:cs="Times New Roman"/>
      <w:b/>
      <w:bCs/>
      <w:color w:val="000000" w:themeColor="text1"/>
      <w:sz w:val="26"/>
      <w:szCs w:val="26"/>
      <w:lang w:val="nl-NL" w:eastAsia="zh-CN"/>
    </w:rPr>
  </w:style>
  <w:style w:type="paragraph" w:customStyle="1" w:styleId="10">
    <w:name w:val="_1"/>
    <w:basedOn w:val="Normal"/>
    <w:link w:val="1Char0"/>
    <w:qFormat/>
    <w:rsid w:val="006F0797"/>
    <w:pPr>
      <w:tabs>
        <w:tab w:val="left" w:pos="620"/>
      </w:tabs>
      <w:spacing w:before="120" w:after="120" w:line="312" w:lineRule="auto"/>
    </w:pPr>
    <w:rPr>
      <w:rFonts w:eastAsia="Times New Roman" w:cstheme="minorBidi"/>
      <w:b/>
      <w:szCs w:val="26"/>
    </w:rPr>
  </w:style>
  <w:style w:type="character" w:customStyle="1" w:styleId="1Char0">
    <w:name w:val="_1 Char"/>
    <w:basedOn w:val="DefaultParagraphFont"/>
    <w:link w:val="10"/>
    <w:qFormat/>
    <w:rsid w:val="006F0797"/>
    <w:rPr>
      <w:rFonts w:ascii="Times New Roman" w:eastAsia="Times New Roman" w:hAnsi="Times New Roman"/>
      <w:b/>
      <w:sz w:val="28"/>
      <w:szCs w:val="26"/>
    </w:rPr>
  </w:style>
  <w:style w:type="paragraph" w:customStyle="1" w:styleId="11">
    <w:name w:val="_1.1"/>
    <w:basedOn w:val="Normal"/>
    <w:link w:val="11Char"/>
    <w:semiHidden/>
    <w:qFormat/>
    <w:rsid w:val="006F0797"/>
    <w:pPr>
      <w:spacing w:before="120" w:after="120" w:line="312" w:lineRule="auto"/>
      <w:jc w:val="both"/>
    </w:pPr>
    <w:rPr>
      <w:rFonts w:eastAsiaTheme="minorHAnsi"/>
      <w:b/>
      <w:i/>
      <w:iCs/>
      <w:szCs w:val="26"/>
      <w:lang w:val="vi-VN"/>
    </w:rPr>
  </w:style>
  <w:style w:type="character" w:customStyle="1" w:styleId="11Char">
    <w:name w:val="_1.1 Char"/>
    <w:basedOn w:val="DefaultParagraphFont"/>
    <w:link w:val="11"/>
    <w:semiHidden/>
    <w:qFormat/>
    <w:rsid w:val="006F0797"/>
    <w:rPr>
      <w:rFonts w:ascii="Times New Roman" w:hAnsi="Times New Roman" w:cs="Times New Roman"/>
      <w:b/>
      <w:i/>
      <w:iCs/>
      <w:sz w:val="28"/>
      <w:szCs w:val="26"/>
      <w:lang w:val="vi-VN"/>
    </w:rPr>
  </w:style>
  <w:style w:type="paragraph" w:customStyle="1" w:styleId="1nho">
    <w:name w:val="_1nho"/>
    <w:basedOn w:val="10"/>
    <w:link w:val="1nhoChar"/>
    <w:semiHidden/>
    <w:qFormat/>
    <w:rsid w:val="006F0797"/>
    <w:rPr>
      <w:i/>
    </w:rPr>
  </w:style>
  <w:style w:type="character" w:customStyle="1" w:styleId="1nhoChar">
    <w:name w:val="_1nho Char"/>
    <w:basedOn w:val="1Char0"/>
    <w:link w:val="1nho"/>
    <w:semiHidden/>
    <w:qFormat/>
    <w:rsid w:val="006F0797"/>
    <w:rPr>
      <w:rFonts w:ascii="Times New Roman" w:eastAsia="Times New Roman" w:hAnsi="Times New Roman"/>
      <w:b/>
      <w:i/>
      <w:sz w:val="28"/>
      <w:szCs w:val="26"/>
    </w:rPr>
  </w:style>
  <w:style w:type="paragraph" w:customStyle="1" w:styleId="HinhList">
    <w:name w:val="_HinhList"/>
    <w:basedOn w:val="Normal"/>
    <w:qFormat/>
    <w:rsid w:val="006F0797"/>
    <w:pPr>
      <w:numPr>
        <w:numId w:val="19"/>
      </w:numPr>
      <w:spacing w:before="120" w:after="120" w:line="276" w:lineRule="auto"/>
      <w:ind w:left="0" w:firstLine="0"/>
      <w:jc w:val="center"/>
    </w:pPr>
    <w:rPr>
      <w:b/>
      <w:szCs w:val="26"/>
      <w:lang w:val="vi-VN"/>
    </w:rPr>
  </w:style>
  <w:style w:type="character" w:customStyle="1" w:styleId="BangListChar">
    <w:name w:val="_BangList Char"/>
    <w:basedOn w:val="DefaultParagraphFont"/>
    <w:link w:val="BangList0"/>
    <w:qFormat/>
    <w:rsid w:val="006F0797"/>
    <w:rPr>
      <w:rFonts w:ascii="Times New Roman" w:eastAsia="Times New Roman" w:hAnsi="Times New Roman" w:cs="Times New Roman"/>
      <w:b/>
      <w:bCs/>
      <w:sz w:val="28"/>
      <w:szCs w:val="28"/>
    </w:rPr>
  </w:style>
  <w:style w:type="paragraph" w:customStyle="1" w:styleId="B">
    <w:name w:val="B"/>
    <w:basedOn w:val="Normal"/>
    <w:qFormat/>
    <w:rsid w:val="006F0797"/>
    <w:pPr>
      <w:tabs>
        <w:tab w:val="left" w:pos="993"/>
      </w:tabs>
      <w:spacing w:before="120" w:after="0" w:line="312" w:lineRule="auto"/>
      <w:jc w:val="center"/>
    </w:pPr>
    <w:rPr>
      <w:rFonts w:ascii="Times New Roman Bold" w:eastAsiaTheme="minorHAnsi" w:hAnsi="Times New Roman Bold"/>
      <w:b/>
      <w:sz w:val="26"/>
      <w:szCs w:val="26"/>
    </w:rPr>
  </w:style>
  <w:style w:type="paragraph" w:customStyle="1" w:styleId="NDUNG">
    <w:name w:val="_NDUNG"/>
    <w:basedOn w:val="Normal"/>
    <w:link w:val="NDUNGChar"/>
    <w:qFormat/>
    <w:rsid w:val="006F0797"/>
    <w:pPr>
      <w:spacing w:before="120" w:after="120" w:line="312" w:lineRule="auto"/>
      <w:ind w:firstLine="567"/>
      <w:jc w:val="both"/>
    </w:pPr>
    <w:rPr>
      <w:sz w:val="26"/>
      <w:szCs w:val="26"/>
      <w:lang w:val="en-GB" w:eastAsia="vi-VN"/>
    </w:rPr>
  </w:style>
  <w:style w:type="character" w:customStyle="1" w:styleId="NDUNGChar">
    <w:name w:val="_NDUNG Char"/>
    <w:basedOn w:val="DefaultParagraphFont"/>
    <w:link w:val="NDUNG"/>
    <w:qFormat/>
    <w:rsid w:val="006F0797"/>
    <w:rPr>
      <w:rFonts w:ascii="Times New Roman" w:eastAsia="Calibri" w:hAnsi="Times New Roman" w:cs="Times New Roman"/>
      <w:sz w:val="26"/>
      <w:szCs w:val="26"/>
      <w:lang w:val="en-GB" w:eastAsia="vi-VN"/>
    </w:rPr>
  </w:style>
  <w:style w:type="character" w:customStyle="1" w:styleId="Other">
    <w:name w:val="Other_"/>
    <w:basedOn w:val="DefaultParagraphFont"/>
    <w:link w:val="Other0"/>
    <w:qFormat/>
    <w:rsid w:val="006F0797"/>
    <w:rPr>
      <w:rFonts w:eastAsia="Times New Roman"/>
    </w:rPr>
  </w:style>
  <w:style w:type="paragraph" w:customStyle="1" w:styleId="Other0">
    <w:name w:val="Other"/>
    <w:basedOn w:val="Normal"/>
    <w:link w:val="Other"/>
    <w:qFormat/>
    <w:rsid w:val="006F0797"/>
    <w:pPr>
      <w:widowControl w:val="0"/>
      <w:spacing w:after="100"/>
      <w:ind w:firstLine="400"/>
    </w:pPr>
    <w:rPr>
      <w:rFonts w:asciiTheme="minorHAnsi" w:eastAsia="Times New Roman" w:hAnsiTheme="minorHAnsi" w:cstheme="minorBidi"/>
      <w:sz w:val="22"/>
      <w:szCs w:val="22"/>
    </w:rPr>
  </w:style>
  <w:style w:type="character" w:customStyle="1" w:styleId="Tablecaption">
    <w:name w:val="Table caption_"/>
    <w:basedOn w:val="DefaultParagraphFont"/>
    <w:link w:val="Tablecaption0"/>
    <w:qFormat/>
    <w:rsid w:val="006F0797"/>
    <w:rPr>
      <w:rFonts w:eastAsia="Times New Roman"/>
      <w:i/>
      <w:iCs/>
    </w:rPr>
  </w:style>
  <w:style w:type="paragraph" w:customStyle="1" w:styleId="Tablecaption0">
    <w:name w:val="Table caption"/>
    <w:basedOn w:val="Normal"/>
    <w:link w:val="Tablecaption"/>
    <w:qFormat/>
    <w:rsid w:val="006F0797"/>
    <w:pPr>
      <w:widowControl w:val="0"/>
      <w:spacing w:after="0" w:line="240" w:lineRule="auto"/>
    </w:pPr>
    <w:rPr>
      <w:rFonts w:asciiTheme="minorHAnsi" w:eastAsia="Times New Roman" w:hAnsiTheme="minorHAnsi" w:cstheme="minorBidi"/>
      <w:i/>
      <w:iCs/>
      <w:sz w:val="22"/>
      <w:szCs w:val="22"/>
    </w:rPr>
  </w:style>
  <w:style w:type="paragraph" w:customStyle="1" w:styleId="a0">
    <w:name w:val="__a"/>
    <w:basedOn w:val="NoiDung3"/>
    <w:link w:val="aChar"/>
    <w:qFormat/>
    <w:rsid w:val="006F0797"/>
    <w:rPr>
      <w:rFonts w:eastAsia="Times New Roman"/>
      <w:i/>
      <w:color w:val="2F5496" w:themeColor="accent1" w:themeShade="BF"/>
      <w:sz w:val="26"/>
    </w:rPr>
  </w:style>
  <w:style w:type="paragraph" w:customStyle="1" w:styleId="111">
    <w:name w:val="__1.1.1."/>
    <w:basedOn w:val="Heading4"/>
    <w:link w:val="111Char"/>
    <w:qFormat/>
    <w:rsid w:val="006F0797"/>
    <w:pPr>
      <w:keepLines w:val="0"/>
      <w:spacing w:before="120" w:after="120" w:line="276" w:lineRule="auto"/>
      <w:jc w:val="both"/>
    </w:pPr>
    <w:rPr>
      <w:rFonts w:ascii="Times New Roman" w:eastAsia="Times New Roman" w:hAnsi="Times New Roman" w:cs="Times New Roman"/>
      <w:iCs w:val="0"/>
      <w:color w:val="000000" w:themeColor="text1"/>
      <w:sz w:val="26"/>
      <w:szCs w:val="26"/>
      <w:lang w:eastAsia="zh-CN"/>
    </w:rPr>
  </w:style>
  <w:style w:type="character" w:customStyle="1" w:styleId="aChar">
    <w:name w:val="__a Char"/>
    <w:basedOn w:val="DefaultParagraphFont"/>
    <w:link w:val="a0"/>
    <w:qFormat/>
    <w:rsid w:val="006F0797"/>
    <w:rPr>
      <w:rFonts w:ascii="Times New Roman" w:eastAsia="Times New Roman" w:hAnsi="Times New Roman" w:cs="Times New Roman"/>
      <w:i/>
      <w:color w:val="2F5496" w:themeColor="accent1" w:themeShade="BF"/>
      <w:sz w:val="26"/>
      <w:szCs w:val="26"/>
    </w:rPr>
  </w:style>
  <w:style w:type="character" w:customStyle="1" w:styleId="111Char">
    <w:name w:val="__1.1.1. Char"/>
    <w:basedOn w:val="DefaultParagraphFont"/>
    <w:link w:val="111"/>
    <w:qFormat/>
    <w:rsid w:val="006F0797"/>
    <w:rPr>
      <w:rFonts w:ascii="Times New Roman" w:eastAsia="Times New Roman" w:hAnsi="Times New Roman" w:cs="Times New Roman"/>
      <w:i/>
      <w:color w:val="000000" w:themeColor="text1"/>
      <w:sz w:val="26"/>
      <w:szCs w:val="26"/>
      <w:lang w:eastAsia="zh-CN"/>
    </w:rPr>
  </w:style>
  <w:style w:type="paragraph" w:customStyle="1" w:styleId="CTi0">
    <w:name w:val="@CT i."/>
    <w:link w:val="CTiChar"/>
    <w:semiHidden/>
    <w:qFormat/>
    <w:rsid w:val="006F0797"/>
    <w:pPr>
      <w:tabs>
        <w:tab w:val="left" w:pos="0"/>
        <w:tab w:val="left" w:pos="1134"/>
      </w:tabs>
      <w:spacing w:after="0" w:line="276" w:lineRule="auto"/>
      <w:ind w:firstLine="567"/>
      <w:contextualSpacing/>
      <w:jc w:val="both"/>
    </w:pPr>
    <w:rPr>
      <w:rFonts w:ascii="Times New Roman" w:eastAsia="MS Mincho" w:hAnsi="Times New Roman" w:cs="Times New Roman"/>
      <w:b/>
      <w:sz w:val="26"/>
      <w:szCs w:val="28"/>
      <w:lang w:val="nl-NL"/>
    </w:rPr>
  </w:style>
  <w:style w:type="paragraph" w:customStyle="1" w:styleId="Ctchm">
    <w:name w:val="@Ct chấm"/>
    <w:basedOn w:val="CTi0"/>
    <w:link w:val="CtchmChar"/>
    <w:qFormat/>
    <w:rsid w:val="006F0797"/>
    <w:pPr>
      <w:numPr>
        <w:numId w:val="20"/>
      </w:numPr>
      <w:tabs>
        <w:tab w:val="left" w:pos="992"/>
      </w:tabs>
    </w:pPr>
    <w:rPr>
      <w:b w:val="0"/>
    </w:rPr>
  </w:style>
  <w:style w:type="character" w:customStyle="1" w:styleId="CTiChar">
    <w:name w:val="@CT i. Char"/>
    <w:basedOn w:val="ListParagraphChar"/>
    <w:link w:val="CTi0"/>
    <w:semiHidden/>
    <w:qFormat/>
    <w:rsid w:val="006F0797"/>
    <w:rPr>
      <w:rFonts w:ascii="Times New Roman" w:eastAsia="MS Mincho" w:hAnsi="Times New Roman" w:cs="Times New Roman"/>
      <w:b/>
      <w:sz w:val="26"/>
      <w:szCs w:val="28"/>
      <w:lang w:val="nl-NL"/>
    </w:rPr>
  </w:style>
  <w:style w:type="character" w:customStyle="1" w:styleId="CtchmChar">
    <w:name w:val="@Ct chấm Char"/>
    <w:basedOn w:val="CTiChar"/>
    <w:link w:val="Ctchm"/>
    <w:qFormat/>
    <w:rsid w:val="006F0797"/>
    <w:rPr>
      <w:rFonts w:ascii="Times New Roman" w:eastAsia="MS Mincho" w:hAnsi="Times New Roman" w:cs="Times New Roman"/>
      <w:b w:val="0"/>
      <w:sz w:val="26"/>
      <w:szCs w:val="28"/>
      <w:lang w:val="nl-NL"/>
    </w:rPr>
  </w:style>
  <w:style w:type="table" w:customStyle="1" w:styleId="HocTable1">
    <w:name w:val="HocTable1"/>
    <w:basedOn w:val="TableNormal"/>
    <w:uiPriority w:val="39"/>
    <w:qFormat/>
    <w:rsid w:val="006F0797"/>
    <w:pPr>
      <w:spacing w:after="0" w:line="240" w:lineRule="auto"/>
      <w:jc w:val="both"/>
    </w:pPr>
    <w:rPr>
      <w:rFonts w:ascii="Times New Roman" w:eastAsia="Times New Roman" w:hAnsi="Times New Roman" w:cs="Times New Roman"/>
      <w:sz w:val="20"/>
      <w:szCs w:val="20"/>
      <w:lang w:val="en-GB"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ormal">
    <w:name w:val="1normal"/>
    <w:basedOn w:val="Normal"/>
    <w:link w:val="1normalChar"/>
    <w:semiHidden/>
    <w:qFormat/>
    <w:rsid w:val="006F0797"/>
    <w:pPr>
      <w:spacing w:before="120" w:after="0" w:line="264" w:lineRule="auto"/>
      <w:jc w:val="both"/>
    </w:pPr>
    <w:rPr>
      <w:rFonts w:eastAsia="Times New Roman"/>
      <w:sz w:val="24"/>
      <w:szCs w:val="24"/>
      <w:lang w:val="sv-SE" w:eastAsia="zh-CN"/>
    </w:rPr>
  </w:style>
  <w:style w:type="character" w:customStyle="1" w:styleId="1normalChar">
    <w:name w:val="1normal Char"/>
    <w:link w:val="1normal"/>
    <w:semiHidden/>
    <w:qFormat/>
    <w:rsid w:val="006F0797"/>
    <w:rPr>
      <w:rFonts w:ascii="Times New Roman" w:eastAsia="Times New Roman" w:hAnsi="Times New Roman" w:cs="Times New Roman"/>
      <w:sz w:val="24"/>
      <w:szCs w:val="24"/>
      <w:lang w:val="sv-SE" w:eastAsia="zh-CN"/>
    </w:rPr>
  </w:style>
  <w:style w:type="paragraph" w:customStyle="1" w:styleId="Bullet2">
    <w:name w:val="Bullet 2"/>
    <w:basedOn w:val="Normal"/>
    <w:semiHidden/>
    <w:qFormat/>
    <w:rsid w:val="006F0797"/>
    <w:pPr>
      <w:numPr>
        <w:numId w:val="21"/>
      </w:numPr>
      <w:spacing w:before="60" w:after="60" w:line="240" w:lineRule="auto"/>
      <w:jc w:val="both"/>
    </w:pPr>
    <w:rPr>
      <w:sz w:val="24"/>
      <w:szCs w:val="24"/>
      <w:lang w:val="de-DE"/>
    </w:rPr>
  </w:style>
  <w:style w:type="paragraph" w:customStyle="1" w:styleId="on">
    <w:name w:val="Đoạn"/>
    <w:basedOn w:val="Normal"/>
    <w:link w:val="onChar"/>
    <w:semiHidden/>
    <w:qFormat/>
    <w:rsid w:val="006F0797"/>
    <w:pPr>
      <w:spacing w:before="120" w:after="120" w:line="276" w:lineRule="auto"/>
      <w:ind w:firstLine="567"/>
      <w:jc w:val="both"/>
    </w:pPr>
    <w:rPr>
      <w:rFonts w:asciiTheme="majorHAnsi" w:eastAsiaTheme="minorHAnsi" w:hAnsiTheme="majorHAnsi" w:cstheme="majorHAnsi"/>
      <w:sz w:val="26"/>
      <w:szCs w:val="26"/>
      <w:lang w:val="vi-VN"/>
    </w:rPr>
  </w:style>
  <w:style w:type="character" w:customStyle="1" w:styleId="onChar">
    <w:name w:val="Đoạn Char"/>
    <w:basedOn w:val="DefaultParagraphFont"/>
    <w:link w:val="on"/>
    <w:semiHidden/>
    <w:qFormat/>
    <w:rsid w:val="006F0797"/>
    <w:rPr>
      <w:rFonts w:asciiTheme="majorHAnsi" w:hAnsiTheme="majorHAnsi" w:cstheme="majorHAnsi"/>
      <w:sz w:val="26"/>
      <w:szCs w:val="26"/>
      <w:lang w:val="vi-VN"/>
    </w:rPr>
  </w:style>
  <w:style w:type="character" w:customStyle="1" w:styleId="text0">
    <w:name w:val="text"/>
    <w:basedOn w:val="DefaultParagraphFont"/>
    <w:qFormat/>
    <w:rsid w:val="006F0797"/>
  </w:style>
  <w:style w:type="character" w:customStyle="1" w:styleId="emoji-sizer">
    <w:name w:val="emoji-sizer"/>
    <w:basedOn w:val="DefaultParagraphFont"/>
    <w:semiHidden/>
    <w:qFormat/>
    <w:rsid w:val="006F0797"/>
  </w:style>
  <w:style w:type="character" w:customStyle="1" w:styleId="card-send-timesendtime">
    <w:name w:val="card-send-time__sendtime"/>
    <w:basedOn w:val="DefaultParagraphFont"/>
    <w:semiHidden/>
    <w:qFormat/>
    <w:rsid w:val="006F0797"/>
  </w:style>
  <w:style w:type="character" w:customStyle="1" w:styleId="q4iawc">
    <w:name w:val="q4iawc"/>
    <w:basedOn w:val="DefaultParagraphFont"/>
    <w:semiHidden/>
    <w:qFormat/>
    <w:rsid w:val="006F0797"/>
  </w:style>
  <w:style w:type="character" w:customStyle="1" w:styleId="BangChar">
    <w:name w:val="Bang Char"/>
    <w:basedOn w:val="BodyText3Char"/>
    <w:link w:val="Bang"/>
    <w:qFormat/>
    <w:rsid w:val="006F0797"/>
    <w:rPr>
      <w:rFonts w:ascii="Times New Roman" w:eastAsia="Arial" w:hAnsi="Times New Roman" w:cs="Times New Roman"/>
      <w:b/>
      <w:bCs/>
      <w:color w:val="000000"/>
      <w:sz w:val="26"/>
      <w:szCs w:val="20"/>
    </w:rPr>
  </w:style>
  <w:style w:type="character" w:customStyle="1" w:styleId="UnresolvedMention6">
    <w:name w:val="Unresolved Mention6"/>
    <w:basedOn w:val="DefaultParagraphFont"/>
    <w:uiPriority w:val="99"/>
    <w:semiHidden/>
    <w:qFormat/>
    <w:rsid w:val="006F0797"/>
    <w:rPr>
      <w:color w:val="605E5C"/>
      <w:shd w:val="clear" w:color="auto" w:fill="E1DFDD"/>
    </w:rPr>
  </w:style>
  <w:style w:type="paragraph" w:customStyle="1" w:styleId="MUCLUC0">
    <w:name w:val="MUC LUC"/>
    <w:basedOn w:val="Normal"/>
    <w:next w:val="Normal"/>
    <w:link w:val="MUCLUCChar"/>
    <w:semiHidden/>
    <w:qFormat/>
    <w:rsid w:val="006F0797"/>
    <w:pPr>
      <w:spacing w:after="120" w:line="276" w:lineRule="auto"/>
      <w:ind w:firstLine="720"/>
      <w:outlineLvl w:val="4"/>
    </w:pPr>
    <w:rPr>
      <w:b/>
      <w:color w:val="000000"/>
      <w:sz w:val="26"/>
      <w:szCs w:val="26"/>
    </w:rPr>
  </w:style>
  <w:style w:type="character" w:customStyle="1" w:styleId="MUCLUCChar">
    <w:name w:val="MUC LUC Char"/>
    <w:basedOn w:val="DefaultParagraphFont"/>
    <w:link w:val="MUCLUC0"/>
    <w:semiHidden/>
    <w:qFormat/>
    <w:rsid w:val="006F0797"/>
    <w:rPr>
      <w:rFonts w:ascii="Times New Roman" w:eastAsia="Calibri" w:hAnsi="Times New Roman" w:cs="Times New Roman"/>
      <w:b/>
      <w:color w:val="000000"/>
      <w:sz w:val="26"/>
      <w:szCs w:val="26"/>
    </w:rPr>
  </w:style>
  <w:style w:type="paragraph" w:customStyle="1" w:styleId="CTPHNI">
    <w:name w:val="@ CT PHẦN I"/>
    <w:basedOn w:val="Heading1"/>
    <w:semiHidden/>
    <w:qFormat/>
    <w:rsid w:val="006F0797"/>
    <w:pPr>
      <w:keepNext w:val="0"/>
      <w:keepLines w:val="0"/>
      <w:numPr>
        <w:numId w:val="22"/>
      </w:numPr>
      <w:tabs>
        <w:tab w:val="left" w:pos="0"/>
      </w:tabs>
      <w:spacing w:before="120" w:after="60" w:line="240" w:lineRule="auto"/>
    </w:pPr>
    <w:rPr>
      <w:rFonts w:ascii="Times New Roman Bold" w:eastAsia="Times New Roman" w:hAnsi="Times New Roman Bold" w:cs="Times New Roman"/>
      <w:b/>
      <w:i/>
      <w:caps/>
      <w:color w:val="auto"/>
      <w:kern w:val="28"/>
      <w:sz w:val="28"/>
      <w:szCs w:val="20"/>
    </w:rPr>
  </w:style>
  <w:style w:type="paragraph" w:customStyle="1" w:styleId="02I1">
    <w:name w:val="02.I1"/>
    <w:basedOn w:val="Heading20"/>
    <w:semiHidden/>
    <w:qFormat/>
    <w:rsid w:val="006F0797"/>
    <w:pPr>
      <w:keepNext w:val="0"/>
      <w:keepLines w:val="0"/>
      <w:widowControl w:val="0"/>
      <w:numPr>
        <w:ilvl w:val="1"/>
        <w:numId w:val="22"/>
      </w:numPr>
      <w:shd w:val="clear" w:color="auto" w:fill="FFFFFF"/>
      <w:autoSpaceDE w:val="0"/>
      <w:autoSpaceDN w:val="0"/>
      <w:spacing w:before="120" w:after="120" w:line="240" w:lineRule="auto"/>
      <w:jc w:val="both"/>
    </w:pPr>
    <w:rPr>
      <w:rFonts w:ascii="Times New Roman" w:eastAsia="Times New Roman" w:hAnsi="Times New Roman" w:cs="Times New Roman"/>
      <w:b/>
      <w:i/>
      <w:color w:val="auto"/>
      <w:sz w:val="28"/>
      <w:szCs w:val="20"/>
    </w:rPr>
  </w:style>
  <w:style w:type="paragraph" w:customStyle="1" w:styleId="0311">
    <w:name w:val="03.11"/>
    <w:basedOn w:val="Heading3"/>
    <w:semiHidden/>
    <w:qFormat/>
    <w:rsid w:val="006F0797"/>
    <w:pPr>
      <w:keepNext w:val="0"/>
      <w:keepLines w:val="0"/>
      <w:widowControl w:val="0"/>
      <w:numPr>
        <w:ilvl w:val="2"/>
        <w:numId w:val="22"/>
      </w:numPr>
      <w:autoSpaceDE w:val="0"/>
      <w:autoSpaceDN w:val="0"/>
      <w:spacing w:before="120" w:after="120" w:line="240" w:lineRule="auto"/>
      <w:jc w:val="both"/>
    </w:pPr>
    <w:rPr>
      <w:rFonts w:ascii="Times New Roman" w:eastAsia="Times New Roman" w:hAnsi="Times New Roman" w:cs="Times New Roman"/>
      <w:b/>
      <w:color w:val="70AD47"/>
      <w:szCs w:val="28"/>
    </w:rPr>
  </w:style>
  <w:style w:type="paragraph" w:customStyle="1" w:styleId="0411">
    <w:name w:val="04.11"/>
    <w:basedOn w:val="Heading4"/>
    <w:semiHidden/>
    <w:qFormat/>
    <w:rsid w:val="006F0797"/>
    <w:pPr>
      <w:keepNext w:val="0"/>
      <w:keepLines w:val="0"/>
      <w:widowControl w:val="0"/>
      <w:numPr>
        <w:ilvl w:val="3"/>
        <w:numId w:val="22"/>
      </w:numPr>
      <w:autoSpaceDE w:val="0"/>
      <w:autoSpaceDN w:val="0"/>
      <w:spacing w:before="120" w:after="120" w:line="360" w:lineRule="auto"/>
      <w:jc w:val="both"/>
    </w:pPr>
    <w:rPr>
      <w:rFonts w:ascii="Times New Roman" w:eastAsia="Times New Roman" w:hAnsi="Times New Roman" w:cs="Times New Roman"/>
      <w:bCs/>
      <w:i w:val="0"/>
      <w:iCs w:val="0"/>
      <w:smallCaps/>
      <w:color w:val="70AD47"/>
    </w:rPr>
  </w:style>
  <w:style w:type="paragraph" w:customStyle="1" w:styleId="0511">
    <w:name w:val="05.11"/>
    <w:basedOn w:val="Heading5"/>
    <w:semiHidden/>
    <w:qFormat/>
    <w:rsid w:val="006F0797"/>
    <w:pPr>
      <w:keepLines w:val="0"/>
      <w:widowControl w:val="0"/>
      <w:numPr>
        <w:ilvl w:val="4"/>
        <w:numId w:val="22"/>
      </w:numPr>
      <w:spacing w:before="120" w:after="120" w:line="240" w:lineRule="auto"/>
      <w:jc w:val="both"/>
    </w:pPr>
    <w:rPr>
      <w:rFonts w:ascii="Times New Roman" w:eastAsia="Times New Roman" w:hAnsi="Times New Roman" w:cs="Times New Roman"/>
      <w:bCs/>
      <w:iCs/>
      <w:color w:val="auto"/>
      <w:szCs w:val="20"/>
    </w:rPr>
  </w:style>
  <w:style w:type="paragraph" w:customStyle="1" w:styleId="06a1">
    <w:name w:val="06.a1"/>
    <w:basedOn w:val="Heading6"/>
    <w:qFormat/>
    <w:rsid w:val="006F0797"/>
    <w:pPr>
      <w:keepLines w:val="0"/>
      <w:widowControl w:val="0"/>
      <w:numPr>
        <w:ilvl w:val="5"/>
        <w:numId w:val="22"/>
      </w:numPr>
      <w:spacing w:before="120" w:after="120" w:line="276" w:lineRule="auto"/>
      <w:jc w:val="both"/>
    </w:pPr>
    <w:rPr>
      <w:rFonts w:ascii="Times New Roman" w:eastAsia="Times New Roman" w:hAnsi="Times New Roman" w:cs="Times New Roman"/>
      <w:b/>
      <w:iCs w:val="0"/>
      <w:color w:val="auto"/>
      <w:szCs w:val="20"/>
    </w:rPr>
  </w:style>
  <w:style w:type="paragraph" w:customStyle="1" w:styleId="0711">
    <w:name w:val="07.(1)1"/>
    <w:basedOn w:val="Heading7"/>
    <w:qFormat/>
    <w:rsid w:val="006F0797"/>
    <w:pPr>
      <w:keepLines w:val="0"/>
      <w:widowControl w:val="0"/>
      <w:numPr>
        <w:ilvl w:val="6"/>
        <w:numId w:val="22"/>
      </w:numPr>
      <w:spacing w:before="120" w:after="120" w:line="276" w:lineRule="auto"/>
      <w:jc w:val="both"/>
    </w:pPr>
    <w:rPr>
      <w:rFonts w:ascii="Times New Roman" w:eastAsia="Times New Roman" w:hAnsi="Times New Roman" w:cs="Times New Roman"/>
      <w:i w:val="0"/>
      <w:iCs w:val="0"/>
      <w:color w:val="auto"/>
      <w:szCs w:val="20"/>
    </w:rPr>
  </w:style>
  <w:style w:type="paragraph" w:customStyle="1" w:styleId="08Bng1">
    <w:name w:val="08.Bảng 1"/>
    <w:basedOn w:val="Heading8"/>
    <w:semiHidden/>
    <w:qFormat/>
    <w:rsid w:val="006F0797"/>
    <w:pPr>
      <w:keepLines w:val="0"/>
      <w:widowControl w:val="0"/>
      <w:numPr>
        <w:ilvl w:val="7"/>
        <w:numId w:val="22"/>
      </w:numPr>
      <w:spacing w:before="120" w:after="120" w:line="240" w:lineRule="auto"/>
      <w:jc w:val="center"/>
    </w:pPr>
    <w:rPr>
      <w:rFonts w:ascii="Times New Roman" w:eastAsia="Times New Roman" w:hAnsi="Times New Roman" w:cs="Times New Roman"/>
      <w:b/>
      <w:color w:val="auto"/>
      <w:sz w:val="24"/>
    </w:rPr>
  </w:style>
  <w:style w:type="paragraph" w:customStyle="1" w:styleId="09Hnh1">
    <w:name w:val="09.Hình 1"/>
    <w:basedOn w:val="Heading9"/>
    <w:semiHidden/>
    <w:qFormat/>
    <w:rsid w:val="006F0797"/>
    <w:pPr>
      <w:keepLines w:val="0"/>
      <w:widowControl w:val="0"/>
      <w:numPr>
        <w:ilvl w:val="8"/>
        <w:numId w:val="22"/>
      </w:numPr>
      <w:spacing w:before="60" w:after="60" w:line="276" w:lineRule="auto"/>
      <w:jc w:val="center"/>
    </w:pPr>
    <w:rPr>
      <w:rFonts w:ascii="Times New Roman" w:eastAsia="Times New Roman" w:hAnsi="Times New Roman" w:cs="Times New Roman"/>
      <w:b/>
      <w:i w:val="0"/>
      <w:iCs w:val="0"/>
      <w:color w:val="auto"/>
      <w:sz w:val="28"/>
    </w:rPr>
  </w:style>
  <w:style w:type="paragraph" w:customStyle="1" w:styleId="ndung0">
    <w:name w:val="_ndung"/>
    <w:basedOn w:val="Normal"/>
    <w:link w:val="ndungChar0"/>
    <w:qFormat/>
    <w:rsid w:val="006F0797"/>
    <w:pPr>
      <w:spacing w:before="120" w:after="120" w:line="312" w:lineRule="auto"/>
      <w:ind w:firstLine="567"/>
      <w:jc w:val="both"/>
    </w:pPr>
    <w:rPr>
      <w:color w:val="000000"/>
      <w:szCs w:val="26"/>
    </w:rPr>
  </w:style>
  <w:style w:type="character" w:customStyle="1" w:styleId="ndungChar0">
    <w:name w:val="_ndung Char"/>
    <w:link w:val="ndung0"/>
    <w:qFormat/>
    <w:rsid w:val="006F0797"/>
    <w:rPr>
      <w:rFonts w:ascii="Times New Roman" w:eastAsia="Calibri" w:hAnsi="Times New Roman" w:cs="Times New Roman"/>
      <w:color w:val="000000"/>
      <w:sz w:val="28"/>
      <w:szCs w:val="26"/>
    </w:rPr>
  </w:style>
  <w:style w:type="paragraph" w:customStyle="1" w:styleId="Muca">
    <w:name w:val="Muc a."/>
    <w:basedOn w:val="BodyText"/>
    <w:semiHidden/>
    <w:qFormat/>
    <w:rsid w:val="006F0797"/>
    <w:pPr>
      <w:widowControl w:val="0"/>
      <w:numPr>
        <w:numId w:val="23"/>
      </w:numPr>
      <w:tabs>
        <w:tab w:val="left" w:pos="981"/>
      </w:tabs>
      <w:autoSpaceDE w:val="0"/>
      <w:autoSpaceDN w:val="0"/>
      <w:spacing w:before="120" w:after="0" w:line="240" w:lineRule="auto"/>
      <w:jc w:val="both"/>
    </w:pPr>
    <w:rPr>
      <w:rFonts w:ascii="Times New Roman" w:eastAsia="Arial" w:hAnsi="Times New Roman"/>
      <w:szCs w:val="28"/>
      <w:lang w:val="en-US"/>
    </w:rPr>
  </w:style>
  <w:style w:type="table" w:customStyle="1" w:styleId="GridTable4-Accent13">
    <w:name w:val="Grid Table 4 - Accent 13"/>
    <w:basedOn w:val="TableNormal"/>
    <w:uiPriority w:val="49"/>
    <w:qFormat/>
    <w:rsid w:val="006F0797"/>
    <w:pPr>
      <w:spacing w:after="0" w:line="240" w:lineRule="auto"/>
    </w:pPr>
    <w:rPr>
      <w:rFonts w:ascii="Times New Roman" w:eastAsia="SimSun" w:hAnsi="Times New Roman" w:cs="Times New Roman"/>
      <w:lang w:val="en-GB" w:eastAsia="en-GB"/>
    </w:rPr>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cap3">
    <w:name w:val="cap 3"/>
    <w:basedOn w:val="Heading20"/>
    <w:qFormat/>
    <w:rsid w:val="006F0797"/>
    <w:pPr>
      <w:keepLines w:val="0"/>
      <w:spacing w:before="120" w:after="120" w:line="240" w:lineRule="auto"/>
      <w:ind w:firstLine="720"/>
      <w:jc w:val="both"/>
    </w:pPr>
    <w:rPr>
      <w:rFonts w:ascii="Times New Roman" w:eastAsia="Times New Roman" w:hAnsi="Times New Roman" w:cs="Times New Roman"/>
      <w:b/>
      <w:i/>
      <w:color w:val="0000FF"/>
      <w:sz w:val="28"/>
      <w:szCs w:val="28"/>
    </w:rPr>
  </w:style>
  <w:style w:type="paragraph" w:customStyle="1" w:styleId="Bodytex">
    <w:name w:val="Bodytex"/>
    <w:basedOn w:val="Normal"/>
    <w:qFormat/>
    <w:rsid w:val="006F0797"/>
    <w:pPr>
      <w:spacing w:before="120" w:after="0" w:line="240" w:lineRule="auto"/>
      <w:ind w:firstLine="720"/>
      <w:jc w:val="both"/>
    </w:pPr>
    <w:rPr>
      <w:rFonts w:eastAsia="Times New Roman"/>
      <w:sz w:val="26"/>
      <w:szCs w:val="26"/>
    </w:rPr>
  </w:style>
  <w:style w:type="paragraph" w:customStyle="1" w:styleId="CharChar9CharChar">
    <w:name w:val="Char Char9 Char Char"/>
    <w:basedOn w:val="Normal"/>
    <w:next w:val="Normal"/>
    <w:semiHidden/>
    <w:qFormat/>
    <w:rsid w:val="006F0797"/>
    <w:pPr>
      <w:spacing w:before="120" w:after="120" w:line="312" w:lineRule="auto"/>
    </w:pPr>
    <w:rPr>
      <w:rFonts w:eastAsia="Times New Roman"/>
      <w:szCs w:val="22"/>
    </w:rPr>
  </w:style>
  <w:style w:type="character" w:customStyle="1" w:styleId="VnbnnidungInnghing">
    <w:name w:val="Văn bản nội dung + In nghiêng"/>
    <w:semiHidden/>
    <w:qFormat/>
    <w:rsid w:val="006F0797"/>
    <w:rPr>
      <w:rFonts w:ascii="Times New Roman" w:eastAsia="Times New Roman" w:hAnsi="Times New Roman" w:cs="Times New Roman"/>
      <w:i/>
      <w:iCs/>
      <w:color w:val="000000"/>
      <w:spacing w:val="0"/>
      <w:w w:val="100"/>
      <w:position w:val="0"/>
      <w:sz w:val="22"/>
      <w:szCs w:val="22"/>
      <w:u w:val="none"/>
      <w:shd w:val="clear" w:color="auto" w:fill="FFFFFF"/>
      <w:lang w:val="vi-VN"/>
    </w:rPr>
  </w:style>
  <w:style w:type="paragraph" w:customStyle="1" w:styleId="Mc0">
    <w:name w:val="Mục (+)"/>
    <w:next w:val="Normal"/>
    <w:link w:val="McChar0"/>
    <w:semiHidden/>
    <w:qFormat/>
    <w:rsid w:val="006F0797"/>
    <w:pPr>
      <w:tabs>
        <w:tab w:val="left" w:pos="720"/>
      </w:tabs>
      <w:spacing w:before="60" w:after="60" w:line="240" w:lineRule="auto"/>
      <w:ind w:firstLine="360"/>
      <w:jc w:val="both"/>
    </w:pPr>
    <w:rPr>
      <w:rFonts w:ascii="Times New Roman" w:eastAsia="SimSun" w:hAnsi="Times New Roman" w:cs="Times New Roman"/>
      <w:sz w:val="28"/>
      <w:szCs w:val="28"/>
      <w:lang w:eastAsia="en-GB"/>
    </w:rPr>
  </w:style>
  <w:style w:type="character" w:customStyle="1" w:styleId="McChar0">
    <w:name w:val="Mục (+) Char"/>
    <w:link w:val="Mc0"/>
    <w:semiHidden/>
    <w:qFormat/>
    <w:rsid w:val="006F0797"/>
    <w:rPr>
      <w:rFonts w:ascii="Times New Roman" w:eastAsia="SimSun" w:hAnsi="Times New Roman" w:cs="Times New Roman"/>
      <w:sz w:val="28"/>
      <w:szCs w:val="28"/>
      <w:lang w:eastAsia="en-GB"/>
    </w:rPr>
  </w:style>
  <w:style w:type="paragraph" w:customStyle="1" w:styleId="Mc-">
    <w:name w:val="Mục -"/>
    <w:basedOn w:val="TOC4"/>
    <w:qFormat/>
    <w:rsid w:val="006F0797"/>
    <w:pPr>
      <w:numPr>
        <w:numId w:val="24"/>
      </w:numPr>
      <w:tabs>
        <w:tab w:val="right" w:leader="dot" w:pos="9351"/>
      </w:tabs>
      <w:spacing w:after="0" w:line="240" w:lineRule="auto"/>
      <w:ind w:left="924" w:hanging="357"/>
    </w:pPr>
    <w:rPr>
      <w:rFonts w:eastAsia="Calibri" w:cstheme="minorHAnsi"/>
      <w:sz w:val="28"/>
      <w:szCs w:val="28"/>
      <w:lang w:val="de-DE"/>
    </w:rPr>
  </w:style>
  <w:style w:type="table" w:customStyle="1" w:styleId="TableGrid14">
    <w:name w:val="Table Grid14"/>
    <w:basedOn w:val="TableNormal"/>
    <w:uiPriority w:val="59"/>
    <w:qFormat/>
    <w:rsid w:val="006F079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10">
    <w:name w:val="07.(1)"/>
    <w:basedOn w:val="Heading7"/>
    <w:semiHidden/>
    <w:qFormat/>
    <w:rsid w:val="006F0797"/>
    <w:pPr>
      <w:keepLines w:val="0"/>
      <w:widowControl w:val="0"/>
      <w:tabs>
        <w:tab w:val="left" w:pos="360"/>
      </w:tabs>
      <w:spacing w:before="120" w:after="120" w:line="276" w:lineRule="auto"/>
      <w:jc w:val="both"/>
    </w:pPr>
    <w:rPr>
      <w:rFonts w:ascii="Times New Roman" w:eastAsia="Times New Roman" w:hAnsi="Times New Roman" w:cs="Times New Roman"/>
      <w:i w:val="0"/>
      <w:iCs w:val="0"/>
      <w:color w:val="auto"/>
      <w:szCs w:val="20"/>
    </w:rPr>
  </w:style>
  <w:style w:type="character" w:customStyle="1" w:styleId="01PHNIChar">
    <w:name w:val="01.PHẦN I Char"/>
    <w:basedOn w:val="DefaultParagraphFont"/>
    <w:link w:val="01PHNI"/>
    <w:qFormat/>
    <w:rsid w:val="006F0797"/>
    <w:rPr>
      <w:rFonts w:ascii="Times New Roman" w:eastAsia="Times New Roman" w:hAnsi="Times New Roman" w:cs="Times New Roman"/>
      <w:b/>
      <w:kern w:val="28"/>
      <w:sz w:val="20"/>
      <w:szCs w:val="20"/>
    </w:rPr>
  </w:style>
  <w:style w:type="paragraph" w:customStyle="1" w:styleId="051">
    <w:name w:val="05.1"/>
    <w:basedOn w:val="Heading5"/>
    <w:semiHidden/>
    <w:qFormat/>
    <w:rsid w:val="006F0797"/>
    <w:pPr>
      <w:keepLines w:val="0"/>
      <w:widowControl w:val="0"/>
      <w:spacing w:before="120" w:after="120" w:line="240" w:lineRule="auto"/>
      <w:ind w:left="720" w:hanging="720"/>
      <w:jc w:val="both"/>
    </w:pPr>
    <w:rPr>
      <w:rFonts w:ascii="Times New Roman" w:eastAsia="Times New Roman" w:hAnsi="Times New Roman" w:cs="Times New Roman"/>
      <w:b/>
      <w:iCs/>
      <w:color w:val="auto"/>
      <w:szCs w:val="20"/>
    </w:rPr>
  </w:style>
  <w:style w:type="paragraph" w:customStyle="1" w:styleId="AppendixHeading1Numbered">
    <w:name w:val="Appendix Heading 1 Numbered"/>
    <w:basedOn w:val="Normal"/>
    <w:next w:val="BodyText"/>
    <w:semiHidden/>
    <w:qFormat/>
    <w:rsid w:val="006F0797"/>
    <w:pPr>
      <w:keepNext/>
      <w:tabs>
        <w:tab w:val="left" w:pos="720"/>
      </w:tabs>
      <w:spacing w:before="240" w:after="120" w:line="298" w:lineRule="auto"/>
      <w:ind w:left="720" w:hanging="360"/>
    </w:pPr>
    <w:rPr>
      <w:rFonts w:eastAsiaTheme="minorEastAsia"/>
      <w:b/>
      <w:color w:val="4472C4" w:themeColor="accent1"/>
      <w:szCs w:val="20"/>
      <w:lang w:val="en-GB" w:eastAsia="en-GB"/>
    </w:rPr>
  </w:style>
  <w:style w:type="paragraph" w:customStyle="1" w:styleId="AppendixHeading2Numbered">
    <w:name w:val="Appendix Heading 2 Numbered"/>
    <w:basedOn w:val="Normal"/>
    <w:next w:val="BodyText"/>
    <w:semiHidden/>
    <w:qFormat/>
    <w:rsid w:val="006F0797"/>
    <w:pPr>
      <w:keepNext/>
      <w:spacing w:before="240" w:after="120" w:line="274" w:lineRule="auto"/>
      <w:ind w:left="1440" w:hanging="360"/>
    </w:pPr>
    <w:rPr>
      <w:rFonts w:eastAsiaTheme="minorEastAsia"/>
      <w:b/>
      <w:color w:val="4472C4" w:themeColor="accent1"/>
      <w:sz w:val="26"/>
      <w:szCs w:val="20"/>
      <w:lang w:val="en-GB" w:eastAsia="en-GB"/>
    </w:rPr>
  </w:style>
  <w:style w:type="paragraph" w:customStyle="1" w:styleId="AppendixHeading3Numbered">
    <w:name w:val="Appendix Heading 3 Numbered"/>
    <w:basedOn w:val="Normal"/>
    <w:next w:val="BodyText"/>
    <w:semiHidden/>
    <w:qFormat/>
    <w:rsid w:val="006F0797"/>
    <w:pPr>
      <w:keepNext/>
      <w:spacing w:before="240" w:after="120" w:line="278" w:lineRule="auto"/>
      <w:ind w:left="2160" w:hanging="180"/>
    </w:pPr>
    <w:rPr>
      <w:rFonts w:eastAsiaTheme="minorEastAsia"/>
      <w:b/>
      <w:color w:val="4472C4" w:themeColor="accent1"/>
      <w:szCs w:val="20"/>
      <w:lang w:val="en-GB" w:eastAsia="en-GB"/>
    </w:rPr>
  </w:style>
  <w:style w:type="paragraph" w:customStyle="1" w:styleId="ColophonLabel">
    <w:name w:val="Colophon Label"/>
    <w:basedOn w:val="Normal"/>
    <w:semiHidden/>
    <w:qFormat/>
    <w:rsid w:val="006F0797"/>
    <w:pPr>
      <w:spacing w:before="120" w:after="0" w:line="240" w:lineRule="exact"/>
      <w:ind w:right="57"/>
      <w:jc w:val="right"/>
    </w:pPr>
    <w:rPr>
      <w:rFonts w:eastAsiaTheme="minorEastAsia"/>
      <w:color w:val="000000" w:themeColor="text1"/>
      <w:sz w:val="18"/>
      <w:szCs w:val="20"/>
      <w:lang w:val="en-GB" w:eastAsia="en-GB"/>
    </w:rPr>
  </w:style>
  <w:style w:type="paragraph" w:customStyle="1" w:styleId="M">
    <w:name w:val="M"/>
    <w:basedOn w:val="Normal"/>
    <w:link w:val="MChar"/>
    <w:semiHidden/>
    <w:qFormat/>
    <w:rsid w:val="006F0797"/>
    <w:pPr>
      <w:spacing w:before="60" w:after="60" w:line="240" w:lineRule="auto"/>
      <w:ind w:firstLine="720"/>
      <w:jc w:val="both"/>
    </w:pPr>
    <w:rPr>
      <w:rFonts w:ascii=".VnTime" w:eastAsiaTheme="minorHAnsi" w:hAnsi=".VnTime" w:cstheme="minorBidi"/>
      <w:b/>
      <w:szCs w:val="20"/>
    </w:rPr>
  </w:style>
  <w:style w:type="character" w:customStyle="1" w:styleId="MChar">
    <w:name w:val="M Char"/>
    <w:basedOn w:val="DefaultParagraphFont"/>
    <w:link w:val="M"/>
    <w:semiHidden/>
    <w:qFormat/>
    <w:rsid w:val="006F0797"/>
    <w:rPr>
      <w:rFonts w:ascii=".VnTime" w:hAnsi=".VnTime"/>
      <w:b/>
      <w:sz w:val="28"/>
      <w:szCs w:val="20"/>
    </w:rPr>
  </w:style>
  <w:style w:type="character" w:customStyle="1" w:styleId="Vnbnnidung28">
    <w:name w:val="Văn bản nội dung (28)"/>
    <w:semiHidden/>
    <w:qFormat/>
    <w:rsid w:val="006F0797"/>
    <w:rPr>
      <w:rFonts w:ascii="Times New Roman" w:eastAsia="Times New Roman" w:hAnsi="Times New Roman" w:cs="Times New Roman"/>
      <w:b/>
      <w:bCs/>
      <w:i/>
      <w:iCs/>
      <w:color w:val="000000"/>
      <w:spacing w:val="0"/>
      <w:w w:val="100"/>
      <w:position w:val="0"/>
      <w:sz w:val="22"/>
      <w:szCs w:val="22"/>
      <w:u w:val="none"/>
      <w:lang w:val="vi-VN"/>
    </w:rPr>
  </w:style>
  <w:style w:type="character" w:customStyle="1" w:styleId="Vnbnnidung28Khnginm">
    <w:name w:val="Văn bản nội dung (28) + Không in đậm"/>
    <w:semiHidden/>
    <w:qFormat/>
    <w:rsid w:val="006F0797"/>
    <w:rPr>
      <w:rFonts w:ascii="Times New Roman" w:eastAsia="Times New Roman" w:hAnsi="Times New Roman" w:cs="Times New Roman"/>
      <w:b/>
      <w:bCs/>
      <w:i/>
      <w:iCs/>
      <w:color w:val="000000"/>
      <w:spacing w:val="0"/>
      <w:w w:val="100"/>
      <w:position w:val="0"/>
      <w:sz w:val="22"/>
      <w:szCs w:val="22"/>
      <w:u w:val="none"/>
    </w:rPr>
  </w:style>
  <w:style w:type="character" w:customStyle="1" w:styleId="Vnbnnidung4">
    <w:name w:val="Văn bản nội dung (4)"/>
    <w:semiHidden/>
    <w:qFormat/>
    <w:rsid w:val="006F0797"/>
    <w:rPr>
      <w:rFonts w:ascii="Times New Roman" w:eastAsia="Times New Roman" w:hAnsi="Times New Roman" w:cs="Times New Roman"/>
      <w:b/>
      <w:bCs/>
      <w:color w:val="000000"/>
      <w:spacing w:val="0"/>
      <w:w w:val="100"/>
      <w:position w:val="0"/>
      <w:sz w:val="22"/>
      <w:szCs w:val="22"/>
      <w:u w:val="none"/>
      <w:lang w:val="vi-VN"/>
    </w:rPr>
  </w:style>
  <w:style w:type="paragraph" w:customStyle="1" w:styleId="cap1">
    <w:name w:val="cap 1"/>
    <w:basedOn w:val="Normal"/>
    <w:semiHidden/>
    <w:qFormat/>
    <w:rsid w:val="006F0797"/>
    <w:pPr>
      <w:tabs>
        <w:tab w:val="left" w:pos="720"/>
        <w:tab w:val="left" w:pos="2255"/>
      </w:tabs>
      <w:adjustRightInd w:val="0"/>
      <w:snapToGrid w:val="0"/>
      <w:spacing w:before="120" w:after="0" w:line="240" w:lineRule="auto"/>
      <w:jc w:val="center"/>
    </w:pPr>
    <w:rPr>
      <w:rFonts w:eastAsia="Times New Roman"/>
      <w:b/>
      <w:lang w:val="vi-VN"/>
    </w:rPr>
  </w:style>
  <w:style w:type="paragraph" w:customStyle="1" w:styleId="cap2">
    <w:name w:val="cap 2"/>
    <w:basedOn w:val="Normal"/>
    <w:semiHidden/>
    <w:qFormat/>
    <w:rsid w:val="006F0797"/>
    <w:pPr>
      <w:widowControl w:val="0"/>
      <w:spacing w:before="80" w:after="80" w:line="240" w:lineRule="auto"/>
      <w:ind w:left="40" w:right="40" w:firstLine="669"/>
      <w:jc w:val="both"/>
    </w:pPr>
    <w:rPr>
      <w:rFonts w:eastAsia="Times New Roman"/>
      <w:b/>
      <w:lang w:eastAsia="zh-CN"/>
    </w:rPr>
  </w:style>
  <w:style w:type="paragraph" w:customStyle="1" w:styleId="cap4">
    <w:name w:val="cap 4"/>
    <w:basedOn w:val="Normal"/>
    <w:qFormat/>
    <w:rsid w:val="006F0797"/>
    <w:pPr>
      <w:spacing w:before="80" w:after="80" w:line="240" w:lineRule="auto"/>
      <w:ind w:firstLine="709"/>
      <w:jc w:val="both"/>
    </w:pPr>
    <w:rPr>
      <w:rFonts w:eastAsia="Times New Roman"/>
      <w:b/>
      <w:spacing w:val="4"/>
      <w:lang w:val="da-DK"/>
    </w:rPr>
  </w:style>
  <w:style w:type="character" w:customStyle="1" w:styleId="Bodytext5">
    <w:name w:val="Body text (5)_"/>
    <w:link w:val="Bodytext50"/>
    <w:semiHidden/>
    <w:qFormat/>
    <w:rsid w:val="006F0797"/>
    <w:rPr>
      <w:b/>
      <w:bCs/>
      <w:sz w:val="26"/>
      <w:szCs w:val="26"/>
      <w:shd w:val="clear" w:color="auto" w:fill="FFFFFF"/>
    </w:rPr>
  </w:style>
  <w:style w:type="paragraph" w:customStyle="1" w:styleId="Bodytext50">
    <w:name w:val="Body text (5)"/>
    <w:basedOn w:val="Normal"/>
    <w:link w:val="Bodytext5"/>
    <w:semiHidden/>
    <w:qFormat/>
    <w:rsid w:val="006F0797"/>
    <w:pPr>
      <w:widowControl w:val="0"/>
      <w:shd w:val="clear" w:color="auto" w:fill="FFFFFF"/>
      <w:spacing w:before="540" w:after="0" w:line="322" w:lineRule="exact"/>
      <w:jc w:val="center"/>
    </w:pPr>
    <w:rPr>
      <w:rFonts w:asciiTheme="minorHAnsi" w:eastAsiaTheme="minorHAnsi" w:hAnsiTheme="minorHAnsi" w:cstheme="minorBidi"/>
      <w:b/>
      <w:bCs/>
      <w:sz w:val="26"/>
      <w:szCs w:val="26"/>
    </w:rPr>
  </w:style>
  <w:style w:type="paragraph" w:customStyle="1" w:styleId="nd">
    <w:name w:val="nd"/>
    <w:basedOn w:val="Normal"/>
    <w:qFormat/>
    <w:rsid w:val="006F0797"/>
    <w:pPr>
      <w:spacing w:before="120" w:after="0" w:line="320" w:lineRule="exact"/>
      <w:ind w:firstLine="567"/>
      <w:jc w:val="both"/>
    </w:pPr>
    <w:rPr>
      <w:rFonts w:eastAsia="MS Mincho"/>
      <w:color w:val="000000"/>
      <w:lang w:val="vi-VN" w:eastAsia="ja-JP"/>
    </w:rPr>
  </w:style>
  <w:style w:type="character" w:customStyle="1" w:styleId="Bodytext135pt">
    <w:name w:val="Body text + 13.5 pt"/>
    <w:basedOn w:val="DefaultParagraphFont"/>
    <w:semiHidden/>
    <w:qFormat/>
    <w:rsid w:val="006F0797"/>
    <w:rPr>
      <w:rFonts w:ascii="Times New Roman" w:eastAsia="Times New Roman" w:hAnsi="Times New Roman" w:cs="Times New Roman"/>
      <w:color w:val="000000"/>
      <w:spacing w:val="0"/>
      <w:w w:val="100"/>
      <w:position w:val="0"/>
      <w:sz w:val="27"/>
      <w:szCs w:val="27"/>
      <w:u w:val="none"/>
      <w:lang w:val="vi-VN"/>
    </w:rPr>
  </w:style>
  <w:style w:type="paragraph" w:customStyle="1" w:styleId="HauGiang">
    <w:name w:val="_HauGiang"/>
    <w:basedOn w:val="Normal"/>
    <w:link w:val="HauGiangChar"/>
    <w:qFormat/>
    <w:rsid w:val="006F0797"/>
    <w:pPr>
      <w:spacing w:before="120" w:after="120" w:line="276" w:lineRule="auto"/>
      <w:ind w:firstLine="720"/>
      <w:jc w:val="both"/>
    </w:pPr>
    <w:rPr>
      <w:rFonts w:eastAsia="Times New Roman"/>
      <w:color w:val="0070C0"/>
    </w:rPr>
  </w:style>
  <w:style w:type="character" w:customStyle="1" w:styleId="HauGiangChar">
    <w:name w:val="_HauGiang Char"/>
    <w:link w:val="HauGiang"/>
    <w:qFormat/>
    <w:rsid w:val="006F0797"/>
    <w:rPr>
      <w:rFonts w:ascii="Times New Roman" w:eastAsia="Times New Roman" w:hAnsi="Times New Roman" w:cs="Times New Roman"/>
      <w:color w:val="0070C0"/>
      <w:sz w:val="28"/>
      <w:szCs w:val="28"/>
    </w:rPr>
  </w:style>
  <w:style w:type="character" w:customStyle="1" w:styleId="Vnbnnidung20">
    <w:name w:val="Văn bản nội dung (2)_"/>
    <w:qFormat/>
    <w:rsid w:val="006F0797"/>
    <w:rPr>
      <w:b/>
      <w:bCs/>
      <w:sz w:val="19"/>
      <w:szCs w:val="19"/>
      <w:shd w:val="clear" w:color="auto" w:fill="FFFFFF"/>
    </w:rPr>
  </w:style>
  <w:style w:type="paragraph" w:customStyle="1" w:styleId="TiDeSoLatinC1">
    <w:name w:val="TiDe_SoLatin_C1"/>
    <w:basedOn w:val="Normal"/>
    <w:qFormat/>
    <w:rsid w:val="006F0797"/>
    <w:pPr>
      <w:spacing w:before="120" w:after="120" w:line="240" w:lineRule="auto"/>
      <w:ind w:firstLine="709"/>
      <w:jc w:val="both"/>
    </w:pPr>
    <w:rPr>
      <w:rFonts w:eastAsiaTheme="minorEastAsia"/>
      <w:b/>
    </w:rPr>
  </w:style>
  <w:style w:type="paragraph" w:customStyle="1" w:styleId="TiDeSoLatinC2">
    <w:name w:val="TiDe_SoLatin_C2"/>
    <w:basedOn w:val="Normal"/>
    <w:qFormat/>
    <w:rsid w:val="006F0797"/>
    <w:pPr>
      <w:shd w:val="clear" w:color="auto" w:fill="FFFFFF"/>
      <w:spacing w:before="120" w:after="120" w:line="240" w:lineRule="auto"/>
      <w:ind w:firstLine="709"/>
      <w:jc w:val="both"/>
    </w:pPr>
    <w:rPr>
      <w:rFonts w:eastAsiaTheme="minorEastAsia"/>
      <w:b/>
      <w:lang w:val="nl-NL" w:eastAsia="vi-VN"/>
    </w:rPr>
  </w:style>
  <w:style w:type="character" w:customStyle="1" w:styleId="TOC2Char">
    <w:name w:val="TOC 2 Char"/>
    <w:basedOn w:val="DefaultParagraphFont"/>
    <w:link w:val="TOC2"/>
    <w:uiPriority w:val="39"/>
    <w:qFormat/>
    <w:rsid w:val="006F0797"/>
    <w:rPr>
      <w:rFonts w:ascii="Times New Roman" w:eastAsia="Calibri" w:hAnsi="Times New Roman" w:cs="Times New Roman"/>
      <w:sz w:val="28"/>
      <w:szCs w:val="28"/>
    </w:rPr>
  </w:style>
  <w:style w:type="character" w:customStyle="1" w:styleId="UnresolvedMention61">
    <w:name w:val="Unresolved Mention61"/>
    <w:basedOn w:val="DefaultParagraphFont"/>
    <w:uiPriority w:val="99"/>
    <w:semiHidden/>
    <w:qFormat/>
    <w:rsid w:val="006F0797"/>
    <w:rPr>
      <w:color w:val="605E5C"/>
      <w:shd w:val="clear" w:color="auto" w:fill="E1DFDD"/>
    </w:rPr>
  </w:style>
  <w:style w:type="paragraph" w:customStyle="1" w:styleId="minh1">
    <w:name w:val="minh1"/>
    <w:basedOn w:val="Normal"/>
    <w:qFormat/>
    <w:rsid w:val="006F0797"/>
    <w:pPr>
      <w:widowControl w:val="0"/>
      <w:spacing w:before="60" w:after="60" w:line="240" w:lineRule="auto"/>
      <w:ind w:firstLine="720"/>
      <w:jc w:val="both"/>
    </w:pPr>
    <w:rPr>
      <w:rFonts w:ascii=".VnTime" w:eastAsia="Times New Roman" w:hAnsi=".VnTime"/>
      <w:szCs w:val="20"/>
      <w:lang w:val="en-GB"/>
    </w:rPr>
  </w:style>
  <w:style w:type="paragraph" w:customStyle="1" w:styleId="Graphs">
    <w:name w:val="Graphs"/>
    <w:basedOn w:val="Normal"/>
    <w:qFormat/>
    <w:rsid w:val="006F0797"/>
    <w:pPr>
      <w:spacing w:before="40" w:after="40" w:line="240" w:lineRule="auto"/>
      <w:jc w:val="both"/>
    </w:pPr>
    <w:rPr>
      <w:rFonts w:eastAsia="Times New Roman"/>
      <w:sz w:val="24"/>
      <w:szCs w:val="24"/>
    </w:rPr>
  </w:style>
  <w:style w:type="paragraph" w:customStyle="1" w:styleId="DN">
    <w:name w:val="DN"/>
    <w:basedOn w:val="Normal"/>
    <w:qFormat/>
    <w:rsid w:val="006F0797"/>
    <w:pPr>
      <w:spacing w:before="120" w:after="120" w:line="312" w:lineRule="auto"/>
      <w:ind w:firstLine="720"/>
      <w:jc w:val="both"/>
    </w:pPr>
    <w:rPr>
      <w:rFonts w:eastAsia="Times New Roman"/>
      <w:sz w:val="24"/>
      <w:szCs w:val="24"/>
      <w:lang w:val="vi-VN" w:eastAsia="ja-JP"/>
    </w:rPr>
  </w:style>
  <w:style w:type="paragraph" w:customStyle="1" w:styleId="01PHNI0">
    <w:name w:val="01. PHẦN I"/>
    <w:basedOn w:val="Heading1"/>
    <w:qFormat/>
    <w:rsid w:val="006F0797"/>
    <w:pPr>
      <w:keepNext w:val="0"/>
      <w:keepLines w:val="0"/>
      <w:widowControl w:val="0"/>
      <w:spacing w:before="60" w:after="120" w:line="240" w:lineRule="auto"/>
      <w:ind w:left="720" w:hanging="720"/>
      <w:jc w:val="center"/>
    </w:pPr>
    <w:rPr>
      <w:rFonts w:ascii="Times New Roman" w:eastAsia="Times New Roman" w:hAnsi="Times New Roman" w:cs="Times New Roman"/>
      <w:b/>
      <w:i/>
      <w:color w:val="000000"/>
      <w:kern w:val="28"/>
      <w:sz w:val="20"/>
      <w:szCs w:val="20"/>
      <w:lang w:val="en-GB" w:eastAsia="en-GB"/>
    </w:rPr>
  </w:style>
  <w:style w:type="paragraph" w:customStyle="1" w:styleId="02I0">
    <w:name w:val="02. I"/>
    <w:basedOn w:val="Heading20"/>
    <w:qFormat/>
    <w:rsid w:val="006F0797"/>
    <w:pPr>
      <w:keepLines w:val="0"/>
      <w:tabs>
        <w:tab w:val="left" w:pos="360"/>
      </w:tabs>
      <w:spacing w:before="120" w:after="120" w:line="240" w:lineRule="auto"/>
      <w:ind w:firstLine="720"/>
      <w:jc w:val="both"/>
    </w:pPr>
    <w:rPr>
      <w:rFonts w:ascii="Times New Roman" w:eastAsia="Times New Roman" w:hAnsi="Times New Roman" w:cs="Times New Roman"/>
      <w:b/>
      <w:i/>
      <w:color w:val="auto"/>
      <w:sz w:val="20"/>
      <w:szCs w:val="20"/>
      <w:lang w:val="en-GB"/>
    </w:rPr>
  </w:style>
  <w:style w:type="paragraph" w:customStyle="1" w:styleId="0310">
    <w:name w:val="03. 1"/>
    <w:basedOn w:val="Heading3"/>
    <w:qFormat/>
    <w:rsid w:val="006F0797"/>
    <w:pPr>
      <w:keepLines w:val="0"/>
      <w:tabs>
        <w:tab w:val="left" w:pos="360"/>
      </w:tabs>
      <w:spacing w:before="120" w:after="120" w:line="240" w:lineRule="auto"/>
      <w:ind w:firstLine="720"/>
      <w:jc w:val="both"/>
    </w:pPr>
    <w:rPr>
      <w:rFonts w:ascii="Times New Roman" w:eastAsia="Times New Roman" w:hAnsi="Times New Roman" w:cs="Times New Roman"/>
      <w:b/>
      <w:color w:val="auto"/>
      <w:sz w:val="20"/>
      <w:szCs w:val="20"/>
      <w:lang w:val="en-GB"/>
    </w:rPr>
  </w:style>
  <w:style w:type="paragraph" w:customStyle="1" w:styleId="04110">
    <w:name w:val="04. 1.1"/>
    <w:basedOn w:val="Heading4"/>
    <w:qFormat/>
    <w:rsid w:val="006F0797"/>
    <w:pPr>
      <w:keepLines w:val="0"/>
      <w:widowControl w:val="0"/>
      <w:tabs>
        <w:tab w:val="left" w:pos="360"/>
      </w:tabs>
      <w:spacing w:before="120" w:after="120" w:line="240" w:lineRule="auto"/>
      <w:jc w:val="both"/>
    </w:pPr>
    <w:rPr>
      <w:rFonts w:ascii="Times New Roman" w:eastAsia="Times New Roman" w:hAnsi="Times New Roman" w:cs="Times New Roman"/>
      <w:b/>
      <w:i w:val="0"/>
      <w:iCs w:val="0"/>
      <w:color w:val="auto"/>
      <w:sz w:val="20"/>
      <w:szCs w:val="20"/>
      <w:lang w:val="en-GB"/>
    </w:rPr>
  </w:style>
  <w:style w:type="character" w:customStyle="1" w:styleId="Bodytext33">
    <w:name w:val="Body text (3)_"/>
    <w:link w:val="Bodytext34"/>
    <w:qFormat/>
    <w:rsid w:val="006F0797"/>
    <w:rPr>
      <w:b/>
      <w:bCs/>
      <w:shd w:val="clear" w:color="auto" w:fill="FFFFFF"/>
    </w:rPr>
  </w:style>
  <w:style w:type="paragraph" w:customStyle="1" w:styleId="Bodytext34">
    <w:name w:val="Body text (3)"/>
    <w:basedOn w:val="Normal"/>
    <w:link w:val="Bodytext33"/>
    <w:qFormat/>
    <w:rsid w:val="006F0797"/>
    <w:pPr>
      <w:widowControl w:val="0"/>
      <w:shd w:val="clear" w:color="auto" w:fill="FFFFFF"/>
      <w:spacing w:after="240" w:line="310" w:lineRule="exact"/>
      <w:jc w:val="center"/>
    </w:pPr>
    <w:rPr>
      <w:rFonts w:asciiTheme="minorHAnsi" w:eastAsiaTheme="minorHAnsi" w:hAnsiTheme="minorHAnsi" w:cstheme="minorBidi"/>
      <w:b/>
      <w:bCs/>
      <w:sz w:val="22"/>
      <w:szCs w:val="22"/>
      <w:shd w:val="clear" w:color="auto" w:fill="FFFFFF"/>
    </w:rPr>
  </w:style>
  <w:style w:type="paragraph" w:customStyle="1" w:styleId="Bnhthng">
    <w:name w:val="Bình thường"/>
    <w:basedOn w:val="Normal"/>
    <w:link w:val="BnhthngChar"/>
    <w:qFormat/>
    <w:rsid w:val="006F0797"/>
    <w:pPr>
      <w:spacing w:after="0" w:line="326" w:lineRule="auto"/>
      <w:ind w:firstLine="720"/>
      <w:jc w:val="both"/>
    </w:pPr>
    <w:rPr>
      <w:rFonts w:eastAsia="Times New Roman"/>
      <w:lang w:val="pt-BR"/>
    </w:rPr>
  </w:style>
  <w:style w:type="paragraph" w:customStyle="1" w:styleId="ha">
    <w:name w:val="ha"/>
    <w:basedOn w:val="Normal"/>
    <w:link w:val="haChar"/>
    <w:qFormat/>
    <w:rsid w:val="006F0797"/>
    <w:pPr>
      <w:widowControl w:val="0"/>
      <w:spacing w:before="120" w:after="0" w:line="400" w:lineRule="exact"/>
      <w:ind w:firstLine="720"/>
      <w:jc w:val="both"/>
    </w:pPr>
    <w:rPr>
      <w:rFonts w:eastAsia="Times New Roman" w:cs=".VnTime"/>
      <w:lang w:val="nl-NL"/>
    </w:rPr>
  </w:style>
  <w:style w:type="character" w:customStyle="1" w:styleId="haChar">
    <w:name w:val="ha Char"/>
    <w:link w:val="ha"/>
    <w:qFormat/>
    <w:rsid w:val="006F0797"/>
    <w:rPr>
      <w:rFonts w:ascii="Times New Roman" w:eastAsia="Times New Roman" w:hAnsi="Times New Roman" w:cs=".VnTime"/>
      <w:sz w:val="28"/>
      <w:szCs w:val="28"/>
      <w:lang w:val="nl-NL"/>
    </w:rPr>
  </w:style>
  <w:style w:type="paragraph" w:customStyle="1" w:styleId="4Noidung">
    <w:name w:val="4 Noidung"/>
    <w:basedOn w:val="Normal"/>
    <w:uiPriority w:val="99"/>
    <w:qFormat/>
    <w:rsid w:val="006F0797"/>
    <w:pPr>
      <w:widowControl w:val="0"/>
      <w:spacing w:before="120" w:after="120" w:line="360" w:lineRule="auto"/>
      <w:ind w:firstLine="720"/>
      <w:jc w:val="both"/>
    </w:pPr>
    <w:rPr>
      <w:rFonts w:eastAsia="Times New Roman" w:cs="Calibri Light"/>
      <w:szCs w:val="26"/>
    </w:rPr>
  </w:style>
  <w:style w:type="paragraph" w:customStyle="1" w:styleId="Normal2">
    <w:name w:val="Normal2"/>
    <w:basedOn w:val="NormalIndent"/>
    <w:semiHidden/>
    <w:qFormat/>
    <w:rsid w:val="006F0797"/>
    <w:pPr>
      <w:spacing w:before="120" w:after="120"/>
      <w:ind w:left="0"/>
      <w:jc w:val="both"/>
    </w:pPr>
    <w:rPr>
      <w:rFonts w:eastAsia="Calibri"/>
    </w:rPr>
  </w:style>
  <w:style w:type="paragraph" w:customStyle="1" w:styleId="4so1">
    <w:name w:val="_4so1"/>
    <w:basedOn w:val="Normal"/>
    <w:link w:val="4so1Char"/>
    <w:semiHidden/>
    <w:qFormat/>
    <w:rsid w:val="006F0797"/>
    <w:pPr>
      <w:keepNext/>
      <w:keepLines/>
      <w:spacing w:before="40" w:after="0" w:line="312" w:lineRule="auto"/>
      <w:outlineLvl w:val="3"/>
    </w:pPr>
    <w:rPr>
      <w:rFonts w:eastAsiaTheme="majorEastAsia"/>
      <w:b/>
      <w:bCs/>
      <w:i/>
      <w:iCs/>
      <w:sz w:val="26"/>
      <w:szCs w:val="26"/>
    </w:rPr>
  </w:style>
  <w:style w:type="character" w:customStyle="1" w:styleId="4so1Char">
    <w:name w:val="_4so1 Char"/>
    <w:basedOn w:val="DefaultParagraphFont"/>
    <w:link w:val="4so1"/>
    <w:semiHidden/>
    <w:qFormat/>
    <w:rsid w:val="006F0797"/>
    <w:rPr>
      <w:rFonts w:ascii="Times New Roman" w:eastAsiaTheme="majorEastAsia" w:hAnsi="Times New Roman" w:cs="Times New Roman"/>
      <w:b/>
      <w:bCs/>
      <w:i/>
      <w:iCs/>
      <w:sz w:val="26"/>
      <w:szCs w:val="26"/>
    </w:rPr>
  </w:style>
  <w:style w:type="paragraph" w:customStyle="1" w:styleId="HGcap2">
    <w:name w:val="HG cap 2"/>
    <w:basedOn w:val="Normal"/>
    <w:rsid w:val="006F0797"/>
    <w:pPr>
      <w:widowControl w:val="0"/>
      <w:numPr>
        <w:numId w:val="25"/>
      </w:numPr>
      <w:spacing w:before="60" w:after="60" w:line="288" w:lineRule="auto"/>
      <w:ind w:left="357" w:right="40" w:hanging="357"/>
      <w:jc w:val="both"/>
    </w:pPr>
    <w:rPr>
      <w:rFonts w:eastAsia="Times New Roman"/>
      <w:b/>
      <w:lang w:val="de-DE" w:eastAsia="zh-CN"/>
    </w:rPr>
  </w:style>
  <w:style w:type="character" w:customStyle="1" w:styleId="Vnbnnidung2Innghing">
    <w:name w:val="Văn bản nội dung (2) + In nghiêng"/>
    <w:qFormat/>
    <w:rsid w:val="006F0797"/>
    <w:rPr>
      <w:rFonts w:ascii="Times New Roman" w:eastAsia="Times New Roman" w:hAnsi="Times New Roman" w:cs="Times New Roman"/>
      <w:i/>
      <w:iCs/>
      <w:color w:val="000000"/>
      <w:spacing w:val="0"/>
      <w:w w:val="100"/>
      <w:position w:val="0"/>
      <w:sz w:val="26"/>
      <w:szCs w:val="26"/>
      <w:u w:val="none"/>
      <w:shd w:val="clear" w:color="auto" w:fill="FFFFFF"/>
      <w:lang w:val="vi-VN" w:eastAsia="vi-VN" w:bidi="vi-VN"/>
    </w:rPr>
  </w:style>
  <w:style w:type="paragraph" w:customStyle="1" w:styleId="bac-heading1">
    <w:name w:val="bac-heading1"/>
    <w:link w:val="bac-heading1Char"/>
    <w:semiHidden/>
    <w:qFormat/>
    <w:rsid w:val="006F0797"/>
    <w:pPr>
      <w:keepNext/>
      <w:keepLines/>
      <w:tabs>
        <w:tab w:val="left" w:pos="720"/>
      </w:tabs>
      <w:spacing w:before="120" w:after="120" w:line="240" w:lineRule="auto"/>
      <w:ind w:left="720" w:hanging="720"/>
      <w:outlineLvl w:val="0"/>
    </w:pPr>
    <w:rPr>
      <w:rFonts w:ascii="Arial" w:eastAsia="MS Mincho" w:hAnsi="Arial" w:cs="Times New Roman"/>
      <w:b/>
      <w:sz w:val="28"/>
      <w:szCs w:val="28"/>
      <w:lang w:val="vi-VN"/>
    </w:rPr>
  </w:style>
  <w:style w:type="character" w:customStyle="1" w:styleId="bac-heading1Char">
    <w:name w:val="bac-heading1 Char"/>
    <w:link w:val="bac-heading1"/>
    <w:semiHidden/>
    <w:qFormat/>
    <w:locked/>
    <w:rsid w:val="006F0797"/>
    <w:rPr>
      <w:rFonts w:ascii="Arial" w:eastAsia="MS Mincho" w:hAnsi="Arial" w:cs="Times New Roman"/>
      <w:b/>
      <w:sz w:val="28"/>
      <w:szCs w:val="28"/>
      <w:lang w:val="vi-VN"/>
    </w:rPr>
  </w:style>
  <w:style w:type="paragraph" w:customStyle="1" w:styleId="Picture">
    <w:name w:val="Picture"/>
    <w:qFormat/>
    <w:rsid w:val="006F0797"/>
    <w:pPr>
      <w:spacing w:after="0" w:line="360" w:lineRule="auto"/>
      <w:jc w:val="center"/>
    </w:pPr>
    <w:rPr>
      <w:rFonts w:ascii="Times New Roman" w:eastAsia="Times New Roman" w:hAnsi="Times New Roman" w:cs="Times New Roman"/>
      <w:i/>
      <w:sz w:val="26"/>
      <w:szCs w:val="24"/>
    </w:rPr>
  </w:style>
  <w:style w:type="paragraph" w:customStyle="1" w:styleId="Paragraph">
    <w:name w:val="Paragraph"/>
    <w:basedOn w:val="Normal"/>
    <w:next w:val="Normal"/>
    <w:qFormat/>
    <w:rsid w:val="006F0797"/>
    <w:pPr>
      <w:spacing w:after="0" w:line="276" w:lineRule="auto"/>
      <w:ind w:firstLine="567"/>
      <w:jc w:val="both"/>
    </w:pPr>
    <w:rPr>
      <w:rFonts w:eastAsiaTheme="minorHAnsi" w:cstheme="minorBidi"/>
      <w:sz w:val="26"/>
      <w:szCs w:val="22"/>
    </w:rPr>
  </w:style>
  <w:style w:type="paragraph" w:customStyle="1" w:styleId="Muc-">
    <w:name w:val="Muc -"/>
    <w:basedOn w:val="Heading8"/>
    <w:link w:val="Muc-Char"/>
    <w:qFormat/>
    <w:rsid w:val="006F0797"/>
    <w:pPr>
      <w:keepNext w:val="0"/>
      <w:keepLines w:val="0"/>
      <w:numPr>
        <w:numId w:val="26"/>
      </w:numPr>
      <w:tabs>
        <w:tab w:val="left" w:pos="180"/>
        <w:tab w:val="left" w:pos="360"/>
      </w:tabs>
      <w:spacing w:before="120" w:after="120" w:line="276" w:lineRule="auto"/>
      <w:jc w:val="both"/>
    </w:pPr>
    <w:rPr>
      <w:rFonts w:ascii="Times New Roman" w:eastAsia="MS Mincho" w:hAnsi="Times New Roman" w:cs="Times New Roman"/>
      <w:iCs/>
      <w:color w:val="auto"/>
      <w:spacing w:val="-4"/>
      <w:sz w:val="28"/>
      <w:szCs w:val="26"/>
      <w:lang w:val="sv-SE" w:eastAsia="zh-CN"/>
    </w:rPr>
  </w:style>
  <w:style w:type="paragraph" w:customStyle="1" w:styleId="Chartnew">
    <w:name w:val="Chart new"/>
    <w:qFormat/>
    <w:rsid w:val="006F0797"/>
    <w:pPr>
      <w:spacing w:after="0" w:line="240" w:lineRule="auto"/>
      <w:jc w:val="center"/>
    </w:pPr>
    <w:rPr>
      <w:rFonts w:ascii="Times New Roman" w:eastAsia="Times New Roman" w:hAnsi="Times New Roman" w:cs="Times New Roman"/>
      <w:sz w:val="26"/>
      <w:szCs w:val="26"/>
      <w:lang w:val="es-ES"/>
    </w:rPr>
  </w:style>
  <w:style w:type="character" w:customStyle="1" w:styleId="Muc-Char">
    <w:name w:val="Muc - Char"/>
    <w:link w:val="Muc-"/>
    <w:qFormat/>
    <w:rsid w:val="006F0797"/>
    <w:rPr>
      <w:rFonts w:ascii="Times New Roman" w:eastAsia="MS Mincho" w:hAnsi="Times New Roman" w:cs="Times New Roman"/>
      <w:iCs/>
      <w:spacing w:val="-4"/>
      <w:sz w:val="28"/>
      <w:szCs w:val="26"/>
      <w:lang w:val="sv-SE" w:eastAsia="zh-CN"/>
    </w:rPr>
  </w:style>
  <w:style w:type="paragraph" w:customStyle="1" w:styleId="Char1CharCharChar1CharCharChar">
    <w:name w:val="Char1 Char Char Char1 Char Char Char"/>
    <w:basedOn w:val="Normal"/>
    <w:qFormat/>
    <w:rsid w:val="006F0797"/>
    <w:pPr>
      <w:numPr>
        <w:numId w:val="27"/>
      </w:numPr>
      <w:spacing w:line="240" w:lineRule="exact"/>
      <w:ind w:left="0" w:firstLine="0"/>
    </w:pPr>
    <w:rPr>
      <w:rFonts w:ascii="Verdana" w:eastAsia="Times New Roman" w:hAnsi="Verdana"/>
      <w:sz w:val="20"/>
      <w:szCs w:val="20"/>
    </w:rPr>
  </w:style>
  <w:style w:type="character" w:customStyle="1" w:styleId="UnresolvedMention7">
    <w:name w:val="Unresolved Mention7"/>
    <w:basedOn w:val="DefaultParagraphFont"/>
    <w:uiPriority w:val="99"/>
    <w:semiHidden/>
    <w:qFormat/>
    <w:rsid w:val="006F0797"/>
    <w:rPr>
      <w:color w:val="605E5C"/>
      <w:shd w:val="clear" w:color="auto" w:fill="E1DFDD"/>
    </w:rPr>
  </w:style>
  <w:style w:type="character" w:customStyle="1" w:styleId="0Char">
    <w:name w:val="0 Char"/>
    <w:basedOn w:val="DefaultParagraphFont"/>
    <w:link w:val="0"/>
    <w:uiPriority w:val="99"/>
    <w:semiHidden/>
    <w:qFormat/>
    <w:locked/>
    <w:rsid w:val="006F0797"/>
    <w:rPr>
      <w:rFonts w:ascii="Times New Roman" w:eastAsia="Times New Roman" w:hAnsi="Times New Roman" w:cs="Times New Roman"/>
      <w:color w:val="000000"/>
      <w:sz w:val="28"/>
      <w:szCs w:val="26"/>
    </w:rPr>
  </w:style>
  <w:style w:type="paragraph" w:customStyle="1" w:styleId="0">
    <w:name w:val="0"/>
    <w:basedOn w:val="Normal"/>
    <w:link w:val="0Char"/>
    <w:uiPriority w:val="99"/>
    <w:semiHidden/>
    <w:qFormat/>
    <w:rsid w:val="006F0797"/>
    <w:pPr>
      <w:autoSpaceDE w:val="0"/>
      <w:autoSpaceDN w:val="0"/>
      <w:adjustRightInd w:val="0"/>
      <w:spacing w:before="120" w:after="120" w:line="312" w:lineRule="auto"/>
      <w:ind w:firstLine="720"/>
      <w:jc w:val="both"/>
    </w:pPr>
    <w:rPr>
      <w:rFonts w:eastAsia="Times New Roman"/>
      <w:color w:val="000000"/>
      <w:szCs w:val="26"/>
    </w:rPr>
  </w:style>
  <w:style w:type="character" w:customStyle="1" w:styleId="anhoChar">
    <w:name w:val="_anho Char"/>
    <w:basedOn w:val="DefaultParagraphFont"/>
    <w:link w:val="anho"/>
    <w:semiHidden/>
    <w:qFormat/>
    <w:locked/>
    <w:rsid w:val="006F0797"/>
    <w:rPr>
      <w:rFonts w:ascii="Times New Roman" w:eastAsia="Times New Roman" w:hAnsi="Times New Roman" w:cs="Times New Roman"/>
      <w:i/>
      <w:sz w:val="28"/>
      <w:szCs w:val="28"/>
    </w:rPr>
  </w:style>
  <w:style w:type="paragraph" w:customStyle="1" w:styleId="anho">
    <w:name w:val="_anho"/>
    <w:basedOn w:val="Normal"/>
    <w:link w:val="anhoChar"/>
    <w:semiHidden/>
    <w:qFormat/>
    <w:rsid w:val="006F0797"/>
    <w:pPr>
      <w:spacing w:before="120" w:after="120" w:line="312" w:lineRule="auto"/>
      <w:ind w:firstLine="709"/>
      <w:jc w:val="both"/>
    </w:pPr>
    <w:rPr>
      <w:rFonts w:eastAsia="Times New Roman"/>
      <w:i/>
    </w:rPr>
  </w:style>
  <w:style w:type="paragraph" w:customStyle="1" w:styleId="Heading10">
    <w:name w:val="Heading #1"/>
    <w:basedOn w:val="Normal"/>
    <w:semiHidden/>
    <w:qFormat/>
    <w:rsid w:val="006F0797"/>
    <w:pPr>
      <w:widowControl w:val="0"/>
      <w:shd w:val="clear" w:color="auto" w:fill="FFFFFF"/>
      <w:spacing w:after="0" w:line="240" w:lineRule="atLeast"/>
      <w:jc w:val="both"/>
      <w:outlineLvl w:val="0"/>
    </w:pPr>
    <w:rPr>
      <w:b/>
      <w:bCs/>
      <w:spacing w:val="-6"/>
      <w:sz w:val="24"/>
      <w:szCs w:val="41"/>
    </w:rPr>
  </w:style>
  <w:style w:type="paragraph" w:customStyle="1" w:styleId="Heading2">
    <w:name w:val="Heading #2"/>
    <w:basedOn w:val="Normal"/>
    <w:link w:val="Heading21"/>
    <w:qFormat/>
    <w:rsid w:val="006F0797"/>
    <w:pPr>
      <w:widowControl w:val="0"/>
      <w:numPr>
        <w:ilvl w:val="1"/>
        <w:numId w:val="23"/>
      </w:numPr>
      <w:shd w:val="clear" w:color="auto" w:fill="FFFFFF"/>
      <w:spacing w:after="0" w:line="406" w:lineRule="exact"/>
      <w:ind w:left="0" w:firstLine="0"/>
      <w:jc w:val="both"/>
      <w:outlineLvl w:val="1"/>
    </w:pPr>
    <w:rPr>
      <w:b/>
      <w:bCs/>
      <w:iCs/>
      <w:spacing w:val="-2"/>
      <w:szCs w:val="33"/>
    </w:rPr>
  </w:style>
  <w:style w:type="paragraph" w:customStyle="1" w:styleId="Heading30">
    <w:name w:val="Heading #3"/>
    <w:basedOn w:val="Normal"/>
    <w:link w:val="Heading31"/>
    <w:semiHidden/>
    <w:qFormat/>
    <w:rsid w:val="006F0797"/>
    <w:pPr>
      <w:widowControl w:val="0"/>
      <w:shd w:val="clear" w:color="auto" w:fill="FFFFFF"/>
      <w:spacing w:after="0" w:line="279" w:lineRule="exact"/>
      <w:jc w:val="both"/>
      <w:outlineLvl w:val="2"/>
    </w:pPr>
    <w:rPr>
      <w:rFonts w:ascii="Calibri" w:hAnsi="Calibri"/>
      <w:b/>
      <w:spacing w:val="-2"/>
      <w:sz w:val="24"/>
      <w:szCs w:val="23"/>
    </w:rPr>
  </w:style>
  <w:style w:type="paragraph" w:customStyle="1" w:styleId="heading0">
    <w:name w:val="heading 0"/>
    <w:basedOn w:val="Normal"/>
    <w:semiHidden/>
    <w:qFormat/>
    <w:rsid w:val="006F0797"/>
    <w:pPr>
      <w:spacing w:after="120" w:line="324" w:lineRule="auto"/>
      <w:contextualSpacing/>
      <w:jc w:val="center"/>
    </w:pPr>
    <w:rPr>
      <w:b/>
      <w:szCs w:val="22"/>
    </w:rPr>
  </w:style>
  <w:style w:type="character" w:customStyle="1" w:styleId="BookTitle1">
    <w:name w:val="Book Title1"/>
    <w:uiPriority w:val="33"/>
    <w:semiHidden/>
    <w:qFormat/>
    <w:rsid w:val="006F0797"/>
    <w:rPr>
      <w:b/>
      <w:bCs/>
      <w:i/>
      <w:iCs/>
      <w:spacing w:val="5"/>
    </w:rPr>
  </w:style>
  <w:style w:type="character" w:customStyle="1" w:styleId="IntenseReference1">
    <w:name w:val="Intense Reference1"/>
    <w:uiPriority w:val="32"/>
    <w:semiHidden/>
    <w:qFormat/>
    <w:rsid w:val="006F0797"/>
    <w:rPr>
      <w:b/>
      <w:bCs/>
      <w:smallCaps/>
      <w:color w:val="4472C4"/>
      <w:spacing w:val="5"/>
    </w:rPr>
  </w:style>
  <w:style w:type="character" w:customStyle="1" w:styleId="SubtleReference1">
    <w:name w:val="Subtle Reference1"/>
    <w:uiPriority w:val="31"/>
    <w:semiHidden/>
    <w:qFormat/>
    <w:rsid w:val="006F0797"/>
    <w:rPr>
      <w:smallCaps/>
      <w:color w:val="5A5A5A"/>
    </w:rPr>
  </w:style>
  <w:style w:type="character" w:customStyle="1" w:styleId="IntenseEmphasis1">
    <w:name w:val="Intense Emphasis1"/>
    <w:uiPriority w:val="21"/>
    <w:semiHidden/>
    <w:qFormat/>
    <w:rsid w:val="006F0797"/>
    <w:rPr>
      <w:i/>
      <w:iCs/>
      <w:color w:val="4472C4"/>
    </w:rPr>
  </w:style>
  <w:style w:type="character" w:customStyle="1" w:styleId="Heading31">
    <w:name w:val="Heading #3_"/>
    <w:link w:val="Heading30"/>
    <w:semiHidden/>
    <w:qFormat/>
    <w:rsid w:val="006F0797"/>
    <w:rPr>
      <w:rFonts w:ascii="Calibri" w:eastAsia="Calibri" w:hAnsi="Calibri" w:cs="Times New Roman"/>
      <w:b/>
      <w:spacing w:val="-2"/>
      <w:sz w:val="24"/>
      <w:szCs w:val="23"/>
      <w:shd w:val="clear" w:color="auto" w:fill="FFFFFF"/>
    </w:rPr>
  </w:style>
  <w:style w:type="character" w:customStyle="1" w:styleId="NguonChar">
    <w:name w:val="Nguon Char"/>
    <w:link w:val="Nguon"/>
    <w:semiHidden/>
    <w:qFormat/>
    <w:locked/>
    <w:rsid w:val="006F0797"/>
    <w:rPr>
      <w:rFonts w:ascii="Times New Roman" w:eastAsia="Times New Roman" w:hAnsi="Times New Roman"/>
      <w:i/>
      <w:iCs/>
    </w:rPr>
  </w:style>
  <w:style w:type="paragraph" w:customStyle="1" w:styleId="Nguon">
    <w:name w:val="Nguon"/>
    <w:basedOn w:val="Normal"/>
    <w:link w:val="NguonChar"/>
    <w:semiHidden/>
    <w:qFormat/>
    <w:rsid w:val="006F0797"/>
    <w:pPr>
      <w:spacing w:before="40" w:after="40" w:line="300" w:lineRule="auto"/>
      <w:ind w:firstLine="562"/>
      <w:jc w:val="right"/>
    </w:pPr>
    <w:rPr>
      <w:rFonts w:eastAsia="Times New Roman" w:cstheme="minorBidi"/>
      <w:i/>
      <w:iCs/>
      <w:sz w:val="22"/>
      <w:szCs w:val="22"/>
    </w:rPr>
  </w:style>
  <w:style w:type="character" w:customStyle="1" w:styleId="DMHinhChar">
    <w:name w:val="DM Hinh Char"/>
    <w:link w:val="DMHinh"/>
    <w:semiHidden/>
    <w:qFormat/>
    <w:locked/>
    <w:rsid w:val="006F0797"/>
    <w:rPr>
      <w:rFonts w:ascii="Times New Roman" w:hAnsi="Times New Roman"/>
      <w:bCs/>
      <w:i/>
      <w:sz w:val="28"/>
    </w:rPr>
  </w:style>
  <w:style w:type="paragraph" w:customStyle="1" w:styleId="DMHinh">
    <w:name w:val="DM Hinh"/>
    <w:basedOn w:val="Normal"/>
    <w:link w:val="DMHinhChar"/>
    <w:semiHidden/>
    <w:qFormat/>
    <w:rsid w:val="006F0797"/>
    <w:pPr>
      <w:spacing w:before="120" w:after="120" w:line="360" w:lineRule="exact"/>
      <w:jc w:val="center"/>
    </w:pPr>
    <w:rPr>
      <w:rFonts w:eastAsiaTheme="minorHAnsi" w:cstheme="minorBidi"/>
      <w:bCs/>
      <w:i/>
      <w:szCs w:val="22"/>
    </w:rPr>
  </w:style>
  <w:style w:type="character" w:customStyle="1" w:styleId="NOIDUNGChar0">
    <w:name w:val="NOI DUNG Char"/>
    <w:link w:val="NOIDUNG1"/>
    <w:qFormat/>
    <w:rsid w:val="006F0797"/>
    <w:rPr>
      <w:rFonts w:ascii="Times New Roman" w:eastAsia="Times New Roman" w:hAnsi="Times New Roman" w:cs="Times New Roman"/>
      <w:bCs/>
      <w:sz w:val="26"/>
      <w:szCs w:val="28"/>
      <w:lang w:val="nl-NL"/>
    </w:rPr>
  </w:style>
  <w:style w:type="paragraph" w:customStyle="1" w:styleId="normalgiang-gachngang">
    <w:name w:val="normal giang- gach ngang"/>
    <w:basedOn w:val="Normal"/>
    <w:semiHidden/>
    <w:qFormat/>
    <w:rsid w:val="006F0797"/>
    <w:pPr>
      <w:spacing w:before="160" w:line="288" w:lineRule="auto"/>
      <w:ind w:left="638"/>
      <w:jc w:val="both"/>
    </w:pPr>
    <w:rPr>
      <w:rFonts w:ascii="Arial" w:hAnsi="Arial"/>
      <w:sz w:val="22"/>
      <w:szCs w:val="22"/>
    </w:rPr>
  </w:style>
  <w:style w:type="paragraph" w:customStyle="1" w:styleId="dung3">
    <w:name w:val="dung 3"/>
    <w:basedOn w:val="cap4"/>
    <w:qFormat/>
    <w:rsid w:val="006F0797"/>
    <w:pPr>
      <w:spacing w:before="120" w:after="120" w:line="288" w:lineRule="auto"/>
    </w:pPr>
    <w:rPr>
      <w:rFonts w:eastAsia="Calibri"/>
      <w:spacing w:val="-12"/>
      <w:lang w:val="en-US"/>
    </w:rPr>
  </w:style>
  <w:style w:type="paragraph" w:customStyle="1" w:styleId="bulletnormal">
    <w:name w:val="bullet normal"/>
    <w:basedOn w:val="Normal"/>
    <w:semiHidden/>
    <w:qFormat/>
    <w:rsid w:val="006F0797"/>
    <w:pPr>
      <w:widowControl w:val="0"/>
      <w:numPr>
        <w:numId w:val="28"/>
      </w:numPr>
      <w:spacing w:before="60" w:after="60" w:line="288" w:lineRule="auto"/>
      <w:jc w:val="both"/>
    </w:pPr>
    <w:rPr>
      <w:rFonts w:eastAsia="Times New Roman"/>
      <w:sz w:val="26"/>
      <w:szCs w:val="20"/>
      <w:lang w:val="zh-CN" w:eastAsia="zh-CN"/>
    </w:rPr>
  </w:style>
  <w:style w:type="character" w:customStyle="1" w:styleId="UnresolvedMention71">
    <w:name w:val="Unresolved Mention71"/>
    <w:uiPriority w:val="99"/>
    <w:semiHidden/>
    <w:rsid w:val="006F0797"/>
    <w:rPr>
      <w:color w:val="605E5C"/>
      <w:shd w:val="clear" w:color="auto" w:fill="E1DFDD"/>
    </w:rPr>
  </w:style>
  <w:style w:type="character" w:customStyle="1" w:styleId="SubtleEmphasis1">
    <w:name w:val="Subtle Emphasis1"/>
    <w:uiPriority w:val="19"/>
    <w:semiHidden/>
    <w:qFormat/>
    <w:rsid w:val="006F0797"/>
    <w:rPr>
      <w:i/>
      <w:iCs/>
      <w:color w:val="404040"/>
    </w:rPr>
  </w:style>
  <w:style w:type="paragraph" w:customStyle="1" w:styleId="Bodytext12">
    <w:name w:val="Body text1"/>
    <w:basedOn w:val="Normal"/>
    <w:qFormat/>
    <w:rsid w:val="006F0797"/>
    <w:pPr>
      <w:widowControl w:val="0"/>
      <w:shd w:val="clear" w:color="auto" w:fill="FFFFFF"/>
      <w:spacing w:after="0" w:line="427" w:lineRule="exact"/>
      <w:jc w:val="center"/>
    </w:pPr>
    <w:rPr>
      <w:rFonts w:ascii="Cambria" w:eastAsia="PMingLiU" w:hAnsi="Cambria"/>
      <w:sz w:val="25"/>
      <w:szCs w:val="25"/>
      <w:shd w:val="clear" w:color="auto" w:fill="FFFFFF"/>
    </w:rPr>
  </w:style>
  <w:style w:type="paragraph" w:customStyle="1" w:styleId="Header3">
    <w:name w:val="Header 3"/>
    <w:basedOn w:val="Normal"/>
    <w:semiHidden/>
    <w:rsid w:val="006F0797"/>
    <w:pPr>
      <w:spacing w:before="60" w:after="0" w:line="240" w:lineRule="auto"/>
      <w:ind w:firstLine="720"/>
      <w:jc w:val="both"/>
    </w:pPr>
    <w:rPr>
      <w:rFonts w:ascii="VNI-Times" w:eastAsia="Times New Roman" w:hAnsi="VNI-Times"/>
      <w:b/>
      <w:bCs/>
      <w:sz w:val="26"/>
      <w:szCs w:val="26"/>
      <w:lang w:val="vi-VN"/>
    </w:rPr>
  </w:style>
  <w:style w:type="paragraph" w:customStyle="1" w:styleId="Header4">
    <w:name w:val="Header 4"/>
    <w:basedOn w:val="Normal"/>
    <w:uiPriority w:val="99"/>
    <w:semiHidden/>
    <w:qFormat/>
    <w:rsid w:val="006F0797"/>
    <w:pPr>
      <w:spacing w:before="80" w:after="0" w:line="240" w:lineRule="auto"/>
      <w:ind w:firstLine="720"/>
      <w:jc w:val="both"/>
    </w:pPr>
    <w:rPr>
      <w:rFonts w:ascii="VNI-Times" w:eastAsia="Times New Roman" w:hAnsi="VNI-Times"/>
      <w:b/>
      <w:sz w:val="26"/>
      <w:szCs w:val="26"/>
      <w:lang w:val="vi-VN"/>
    </w:rPr>
  </w:style>
  <w:style w:type="paragraph" w:customStyle="1" w:styleId="BangBieu">
    <w:name w:val="BangBieu"/>
    <w:basedOn w:val="Normal"/>
    <w:link w:val="BangBieuCharChar"/>
    <w:semiHidden/>
    <w:qFormat/>
    <w:rsid w:val="006F0797"/>
    <w:pPr>
      <w:keepNext/>
      <w:numPr>
        <w:numId w:val="29"/>
      </w:numPr>
      <w:spacing w:before="120" w:after="60" w:line="240" w:lineRule="auto"/>
      <w:ind w:left="567" w:firstLine="0"/>
      <w:jc w:val="both"/>
    </w:pPr>
    <w:rPr>
      <w:rFonts w:eastAsia="Times New Roman"/>
      <w:b/>
      <w:szCs w:val="24"/>
    </w:rPr>
  </w:style>
  <w:style w:type="character" w:customStyle="1" w:styleId="BangBieuCharChar">
    <w:name w:val="BangBieu Char Char"/>
    <w:link w:val="BangBieu"/>
    <w:semiHidden/>
    <w:qFormat/>
    <w:rsid w:val="006F0797"/>
    <w:rPr>
      <w:rFonts w:ascii="Times New Roman" w:eastAsia="Times New Roman" w:hAnsi="Times New Roman" w:cs="Times New Roman"/>
      <w:b/>
      <w:sz w:val="28"/>
      <w:szCs w:val="24"/>
    </w:rPr>
  </w:style>
  <w:style w:type="paragraph" w:customStyle="1" w:styleId="StyleBodyTextItalic">
    <w:name w:val="Style Body Text + Italic"/>
    <w:basedOn w:val="BodyText"/>
    <w:link w:val="StyleBodyTextItalicChar"/>
    <w:semiHidden/>
    <w:qFormat/>
    <w:rsid w:val="006F0797"/>
    <w:pPr>
      <w:spacing w:before="120" w:after="0" w:line="240" w:lineRule="auto"/>
      <w:jc w:val="both"/>
    </w:pPr>
    <w:rPr>
      <w:rFonts w:ascii="Times New Roman" w:hAnsi="Times New Roman"/>
      <w:iCs/>
      <w:sz w:val="26"/>
      <w:szCs w:val="26"/>
      <w:lang w:val="en-US"/>
    </w:rPr>
  </w:style>
  <w:style w:type="character" w:customStyle="1" w:styleId="StyleBodyTextItalicChar">
    <w:name w:val="Style Body Text + Italic Char"/>
    <w:link w:val="StyleBodyTextItalic"/>
    <w:semiHidden/>
    <w:rsid w:val="006F0797"/>
    <w:rPr>
      <w:rFonts w:ascii="Times New Roman" w:eastAsia="Times New Roman" w:hAnsi="Times New Roman" w:cs="Times New Roman"/>
      <w:iCs/>
      <w:sz w:val="26"/>
      <w:szCs w:val="26"/>
    </w:rPr>
  </w:style>
  <w:style w:type="paragraph" w:customStyle="1" w:styleId="Macdinh">
    <w:name w:val="Mac dinh"/>
    <w:basedOn w:val="Normal"/>
    <w:link w:val="MacdinhChar"/>
    <w:qFormat/>
    <w:rsid w:val="006F0797"/>
    <w:pPr>
      <w:spacing w:before="60" w:after="60" w:line="360" w:lineRule="exact"/>
      <w:ind w:firstLine="720"/>
      <w:jc w:val="both"/>
    </w:pPr>
    <w:rPr>
      <w:rFonts w:eastAsia="Times New Roman"/>
      <w:szCs w:val="20"/>
      <w:lang w:val="en-GB"/>
    </w:rPr>
  </w:style>
  <w:style w:type="paragraph" w:customStyle="1" w:styleId="StyleBodyTextTimesNewRoman14ptLeft159mmFirstlin1">
    <w:name w:val="Style Body Text + Times New Roman 14 pt Left:  15.9 mm First lin...1"/>
    <w:basedOn w:val="BodyText"/>
    <w:semiHidden/>
    <w:qFormat/>
    <w:rsid w:val="006F0797"/>
    <w:pPr>
      <w:spacing w:before="100" w:beforeAutospacing="1" w:after="100" w:afterAutospacing="1" w:line="240" w:lineRule="auto"/>
      <w:ind w:left="902" w:firstLine="0"/>
      <w:jc w:val="both"/>
    </w:pPr>
    <w:rPr>
      <w:rFonts w:ascii="Times New Roman" w:hAnsi="Times New Roman"/>
      <w:sz w:val="26"/>
      <w:lang w:val="en-US"/>
    </w:rPr>
  </w:style>
  <w:style w:type="paragraph" w:customStyle="1" w:styleId="BodyText210">
    <w:name w:val="Body Text 21"/>
    <w:basedOn w:val="Normal"/>
    <w:semiHidden/>
    <w:qFormat/>
    <w:rsid w:val="006F0797"/>
    <w:pPr>
      <w:widowControl w:val="0"/>
      <w:spacing w:after="0" w:line="240" w:lineRule="auto"/>
      <w:jc w:val="both"/>
    </w:pPr>
    <w:rPr>
      <w:rFonts w:ascii="VNI-Times" w:eastAsia="Times New Roman" w:hAnsi="VNI-Times"/>
      <w:b/>
      <w:sz w:val="26"/>
      <w:szCs w:val="20"/>
    </w:rPr>
  </w:style>
  <w:style w:type="paragraph" w:customStyle="1" w:styleId="normaltimes">
    <w:name w:val="normaltimes"/>
    <w:basedOn w:val="Normal"/>
    <w:semiHidden/>
    <w:qFormat/>
    <w:rsid w:val="006F0797"/>
    <w:pPr>
      <w:spacing w:before="100" w:beforeAutospacing="1" w:after="100" w:afterAutospacing="1" w:line="240" w:lineRule="auto"/>
    </w:pPr>
    <w:rPr>
      <w:rFonts w:eastAsia="Times New Roman"/>
      <w:sz w:val="24"/>
      <w:szCs w:val="24"/>
    </w:rPr>
  </w:style>
  <w:style w:type="paragraph" w:customStyle="1" w:styleId="StyleHeading2TimesNewRoman14ptUnderline1">
    <w:name w:val="Style Heading 2 + Times New Roman 14 pt Underline1"/>
    <w:basedOn w:val="Heading20"/>
    <w:semiHidden/>
    <w:qFormat/>
    <w:rsid w:val="006F0797"/>
    <w:pPr>
      <w:keepLines w:val="0"/>
      <w:numPr>
        <w:ilvl w:val="1"/>
      </w:numPr>
      <w:tabs>
        <w:tab w:val="left" w:pos="864"/>
      </w:tabs>
      <w:spacing w:before="100" w:beforeAutospacing="1" w:after="100" w:afterAutospacing="1" w:line="240" w:lineRule="auto"/>
      <w:ind w:left="864" w:hanging="864"/>
      <w:jc w:val="both"/>
    </w:pPr>
    <w:rPr>
      <w:rFonts w:ascii="Times New Roman" w:eastAsia="Times New Roman" w:hAnsi="Times New Roman" w:cs="Times New Roman"/>
      <w:bCs/>
      <w:color w:val="auto"/>
      <w:szCs w:val="24"/>
      <w:u w:val="single"/>
    </w:rPr>
  </w:style>
  <w:style w:type="paragraph" w:customStyle="1" w:styleId="StyleStyleBodyTextTimesNewRoman14ptLeft159mmFirst">
    <w:name w:val="Style Style Body Text + Times New Roman 14 pt Left:  15.9 mm First ..."/>
    <w:basedOn w:val="StyleBodyTextTimesNewRoman14ptLeft159mmFirstlin1"/>
    <w:semiHidden/>
    <w:qFormat/>
    <w:rsid w:val="006F0797"/>
  </w:style>
  <w:style w:type="character" w:customStyle="1" w:styleId="st">
    <w:name w:val="st"/>
    <w:basedOn w:val="DefaultParagraphFont"/>
    <w:semiHidden/>
    <w:qFormat/>
    <w:rsid w:val="006F0797"/>
  </w:style>
  <w:style w:type="character" w:customStyle="1" w:styleId="Vnbnnidung3">
    <w:name w:val="Văn bản nội dung (3)_"/>
    <w:link w:val="Vnbnnidung30"/>
    <w:qFormat/>
    <w:rsid w:val="006F0797"/>
    <w:rPr>
      <w:b/>
      <w:bCs/>
      <w:i/>
      <w:iCs/>
      <w:sz w:val="28"/>
      <w:szCs w:val="28"/>
      <w:shd w:val="clear" w:color="auto" w:fill="FFFFFF"/>
    </w:rPr>
  </w:style>
  <w:style w:type="paragraph" w:customStyle="1" w:styleId="Vnbnnidung30">
    <w:name w:val="Văn bản nội dung (3)"/>
    <w:basedOn w:val="Normal"/>
    <w:link w:val="Vnbnnidung3"/>
    <w:qFormat/>
    <w:rsid w:val="006F0797"/>
    <w:pPr>
      <w:widowControl w:val="0"/>
      <w:shd w:val="clear" w:color="auto" w:fill="FFFFFF"/>
      <w:spacing w:before="180" w:after="0" w:line="394" w:lineRule="exact"/>
      <w:ind w:firstLine="640"/>
      <w:jc w:val="both"/>
    </w:pPr>
    <w:rPr>
      <w:rFonts w:asciiTheme="minorHAnsi" w:eastAsiaTheme="minorHAnsi" w:hAnsiTheme="minorHAnsi" w:cstheme="minorBidi"/>
      <w:b/>
      <w:bCs/>
      <w:i/>
      <w:iCs/>
    </w:rPr>
  </w:style>
  <w:style w:type="character" w:customStyle="1" w:styleId="dieuCharChar">
    <w:name w:val="dieu Char Char"/>
    <w:uiPriority w:val="99"/>
    <w:semiHidden/>
    <w:qFormat/>
    <w:rsid w:val="006F0797"/>
    <w:rPr>
      <w:b/>
      <w:color w:val="0000FF"/>
      <w:sz w:val="24"/>
      <w:lang w:val="en-US" w:eastAsia="en-US"/>
    </w:rPr>
  </w:style>
  <w:style w:type="paragraph" w:customStyle="1" w:styleId="t-j">
    <w:name w:val="t-j"/>
    <w:basedOn w:val="Normal"/>
    <w:uiPriority w:val="99"/>
    <w:semiHidden/>
    <w:qFormat/>
    <w:rsid w:val="006F0797"/>
    <w:pPr>
      <w:spacing w:before="100" w:beforeAutospacing="1" w:after="100" w:afterAutospacing="1" w:line="240" w:lineRule="auto"/>
    </w:pPr>
    <w:rPr>
      <w:rFonts w:eastAsia="Times New Roman"/>
      <w:sz w:val="24"/>
      <w:szCs w:val="24"/>
    </w:rPr>
  </w:style>
  <w:style w:type="paragraph" w:customStyle="1" w:styleId="L3">
    <w:name w:val="L3"/>
    <w:basedOn w:val="Normal"/>
    <w:semiHidden/>
    <w:qFormat/>
    <w:rsid w:val="006F0797"/>
    <w:pPr>
      <w:spacing w:before="240" w:after="0" w:line="240" w:lineRule="auto"/>
      <w:outlineLvl w:val="1"/>
    </w:pPr>
    <w:rPr>
      <w:rFonts w:eastAsia="Times New Roman"/>
      <w:b/>
      <w:spacing w:val="-12"/>
      <w:sz w:val="26"/>
      <w:szCs w:val="26"/>
      <w:lang w:val="pt-BR"/>
    </w:rPr>
  </w:style>
  <w:style w:type="character" w:customStyle="1" w:styleId="HINHChar1">
    <w:name w:val="HINH Char1"/>
    <w:semiHidden/>
    <w:qFormat/>
    <w:locked/>
    <w:rsid w:val="006F0797"/>
    <w:rPr>
      <w:rFonts w:ascii="Times New Roman" w:hAnsi="Times New Roman" w:cs="Times New Roman"/>
      <w:bCs/>
      <w:sz w:val="26"/>
      <w:szCs w:val="18"/>
    </w:rPr>
  </w:style>
  <w:style w:type="character" w:customStyle="1" w:styleId="txtmeditalic1">
    <w:name w:val="txtmeditalic1"/>
    <w:semiHidden/>
    <w:qFormat/>
    <w:rsid w:val="006F0797"/>
    <w:rPr>
      <w:rFonts w:ascii="Arial" w:hAnsi="Arial" w:cs="Arial" w:hint="default"/>
      <w:sz w:val="20"/>
      <w:szCs w:val="20"/>
    </w:rPr>
  </w:style>
  <w:style w:type="paragraph" w:customStyle="1" w:styleId="NormalBlack">
    <w:name w:val="Normal + Black"/>
    <w:aliases w:val="Justified,First line:  0,95 cm,Right:  0,08 cm"/>
    <w:basedOn w:val="Normal"/>
    <w:qFormat/>
    <w:rsid w:val="006F0797"/>
    <w:pPr>
      <w:spacing w:after="0" w:line="240" w:lineRule="auto"/>
      <w:ind w:right="-144"/>
      <w:jc w:val="center"/>
    </w:pPr>
    <w:rPr>
      <w:rFonts w:eastAsia="Times New Roman"/>
      <w:sz w:val="26"/>
      <w:szCs w:val="26"/>
    </w:rPr>
  </w:style>
  <w:style w:type="paragraph" w:customStyle="1" w:styleId="BenTre">
    <w:name w:val="_BenTre"/>
    <w:basedOn w:val="Normal"/>
    <w:semiHidden/>
    <w:qFormat/>
    <w:rsid w:val="006F0797"/>
    <w:pPr>
      <w:spacing w:before="120" w:after="120" w:line="240" w:lineRule="auto"/>
      <w:ind w:firstLine="720"/>
      <w:jc w:val="both"/>
    </w:pPr>
    <w:rPr>
      <w:sz w:val="26"/>
      <w:szCs w:val="24"/>
    </w:rPr>
  </w:style>
  <w:style w:type="paragraph" w:customStyle="1" w:styleId="HauGiang0">
    <w:name w:val="HauGiang"/>
    <w:basedOn w:val="BenTre"/>
    <w:semiHidden/>
    <w:qFormat/>
    <w:rsid w:val="006F0797"/>
    <w:rPr>
      <w:color w:val="00B050"/>
    </w:rPr>
  </w:style>
  <w:style w:type="paragraph" w:customStyle="1" w:styleId="AnGiang">
    <w:name w:val="_AnGiang"/>
    <w:basedOn w:val="Normal"/>
    <w:semiHidden/>
    <w:qFormat/>
    <w:rsid w:val="006F0797"/>
    <w:pPr>
      <w:autoSpaceDE w:val="0"/>
      <w:autoSpaceDN w:val="0"/>
      <w:spacing w:before="120" w:after="120" w:line="240" w:lineRule="auto"/>
      <w:ind w:firstLine="720"/>
      <w:jc w:val="both"/>
    </w:pPr>
    <w:rPr>
      <w:rFonts w:eastAsia="Times New Roman"/>
      <w:color w:val="00B050"/>
      <w:lang w:val="nl-NL"/>
    </w:rPr>
  </w:style>
  <w:style w:type="paragraph" w:customStyle="1" w:styleId="Ngocbentre">
    <w:name w:val="Ngoc_ben tre"/>
    <w:basedOn w:val="Normal"/>
    <w:semiHidden/>
    <w:qFormat/>
    <w:rsid w:val="006F0797"/>
    <w:pPr>
      <w:spacing w:before="120" w:after="120" w:line="240" w:lineRule="auto"/>
      <w:ind w:firstLine="720"/>
      <w:jc w:val="both"/>
    </w:pPr>
    <w:rPr>
      <w:rFonts w:eastAsia="Cambria"/>
      <w:color w:val="00B050"/>
      <w:sz w:val="26"/>
      <w:szCs w:val="26"/>
    </w:rPr>
  </w:style>
  <w:style w:type="paragraph" w:customStyle="1" w:styleId="HangBenTre">
    <w:name w:val="Hang_Ben Tre"/>
    <w:basedOn w:val="HauGiang0"/>
    <w:qFormat/>
    <w:rsid w:val="006F0797"/>
    <w:rPr>
      <w:rFonts w:eastAsia="Times New Roman"/>
      <w:i/>
      <w:iCs/>
      <w:color w:val="FF0000"/>
      <w:spacing w:val="-2"/>
      <w:sz w:val="28"/>
      <w:szCs w:val="22"/>
      <w:lang w:val="vi-VN" w:eastAsia="vi-VN"/>
    </w:rPr>
  </w:style>
  <w:style w:type="paragraph" w:customStyle="1" w:styleId="Ngocbentre1">
    <w:name w:val="Ngoc_ben tre1"/>
    <w:basedOn w:val="HauGiang0"/>
    <w:semiHidden/>
    <w:qFormat/>
    <w:rsid w:val="006F0797"/>
    <w:rPr>
      <w:color w:val="E36C0A"/>
    </w:rPr>
  </w:style>
  <w:style w:type="character" w:customStyle="1" w:styleId="hps">
    <w:name w:val="hps"/>
    <w:basedOn w:val="DefaultParagraphFont"/>
    <w:semiHidden/>
    <w:qFormat/>
    <w:rsid w:val="006F0797"/>
  </w:style>
  <w:style w:type="character" w:customStyle="1" w:styleId="shorttext">
    <w:name w:val="short_text"/>
    <w:basedOn w:val="DefaultParagraphFont"/>
    <w:semiHidden/>
    <w:qFormat/>
    <w:rsid w:val="006F0797"/>
  </w:style>
  <w:style w:type="paragraph" w:customStyle="1" w:styleId="hoa">
    <w:name w:val="hoa"/>
    <w:basedOn w:val="Normal"/>
    <w:semiHidden/>
    <w:qFormat/>
    <w:rsid w:val="006F0797"/>
    <w:pPr>
      <w:spacing w:before="100" w:beforeAutospacing="1" w:after="100" w:afterAutospacing="1" w:line="240" w:lineRule="auto"/>
    </w:pPr>
    <w:rPr>
      <w:rFonts w:eastAsia="Times New Roman"/>
      <w:caps/>
      <w:sz w:val="24"/>
      <w:szCs w:val="24"/>
    </w:rPr>
  </w:style>
  <w:style w:type="character" w:customStyle="1" w:styleId="CharChar7">
    <w:name w:val="Char Char7"/>
    <w:semiHidden/>
    <w:qFormat/>
    <w:locked/>
    <w:rsid w:val="006F0797"/>
    <w:rPr>
      <w:rFonts w:ascii="VNI-Times" w:hAnsi="VNI-Times"/>
      <w:b/>
      <w:color w:val="0000FF"/>
      <w:sz w:val="28"/>
      <w:lang w:val="en-AU" w:eastAsia="en-US" w:bidi="ar-SA"/>
    </w:rPr>
  </w:style>
  <w:style w:type="paragraph" w:customStyle="1" w:styleId="xl216">
    <w:name w:val="xl216"/>
    <w:basedOn w:val="Normal"/>
    <w:semiHidden/>
    <w:qFormat/>
    <w:rsid w:val="006F0797"/>
    <w:pPr>
      <w:spacing w:before="100" w:beforeAutospacing="1" w:after="100" w:afterAutospacing="1" w:line="240" w:lineRule="auto"/>
    </w:pPr>
    <w:rPr>
      <w:rFonts w:ascii="Arial" w:eastAsia="Times New Roman" w:hAnsi="Arial" w:cs="Arial"/>
      <w:b/>
      <w:bCs/>
      <w:i/>
      <w:iCs/>
      <w:color w:val="000000"/>
      <w:sz w:val="24"/>
      <w:szCs w:val="24"/>
    </w:rPr>
  </w:style>
  <w:style w:type="paragraph" w:customStyle="1" w:styleId="xl217">
    <w:name w:val="xl217"/>
    <w:basedOn w:val="Normal"/>
    <w:semiHidden/>
    <w:qFormat/>
    <w:rsid w:val="006F0797"/>
    <w:pPr>
      <w:spacing w:before="100" w:beforeAutospacing="1" w:after="100" w:afterAutospacing="1" w:line="240" w:lineRule="auto"/>
    </w:pPr>
    <w:rPr>
      <w:rFonts w:ascii="Arial" w:eastAsia="Times New Roman" w:hAnsi="Arial" w:cs="Arial"/>
      <w:sz w:val="24"/>
      <w:szCs w:val="24"/>
    </w:rPr>
  </w:style>
  <w:style w:type="paragraph" w:customStyle="1" w:styleId="xl218">
    <w:name w:val="xl218"/>
    <w:basedOn w:val="Normal"/>
    <w:semiHidden/>
    <w:qFormat/>
    <w:rsid w:val="006F0797"/>
    <w:pPr>
      <w:spacing w:before="100" w:beforeAutospacing="1" w:after="100" w:afterAutospacing="1" w:line="240" w:lineRule="auto"/>
      <w:jc w:val="right"/>
    </w:pPr>
    <w:rPr>
      <w:rFonts w:ascii="Arial" w:eastAsia="Times New Roman" w:hAnsi="Arial" w:cs="Arial"/>
      <w:sz w:val="24"/>
      <w:szCs w:val="24"/>
    </w:rPr>
  </w:style>
  <w:style w:type="paragraph" w:customStyle="1" w:styleId="xl219">
    <w:name w:val="xl219"/>
    <w:basedOn w:val="Normal"/>
    <w:semiHidden/>
    <w:qFormat/>
    <w:rsid w:val="006F0797"/>
    <w:pPr>
      <w:spacing w:before="100" w:beforeAutospacing="1" w:after="100" w:afterAutospacing="1" w:line="240" w:lineRule="auto"/>
      <w:jc w:val="right"/>
    </w:pPr>
    <w:rPr>
      <w:rFonts w:ascii="Arial" w:eastAsia="Times New Roman" w:hAnsi="Arial" w:cs="Arial"/>
      <w:b/>
      <w:bCs/>
      <w:sz w:val="24"/>
      <w:szCs w:val="24"/>
    </w:rPr>
  </w:style>
  <w:style w:type="paragraph" w:customStyle="1" w:styleId="xl220">
    <w:name w:val="xl220"/>
    <w:basedOn w:val="Normal"/>
    <w:semiHidden/>
    <w:qFormat/>
    <w:rsid w:val="006F0797"/>
    <w:pPr>
      <w:pBdr>
        <w:top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221">
    <w:name w:val="xl221"/>
    <w:basedOn w:val="Normal"/>
    <w:semiHidden/>
    <w:qFormat/>
    <w:rsid w:val="006F0797"/>
    <w:pPr>
      <w:pBdr>
        <w:top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222">
    <w:name w:val="xl222"/>
    <w:basedOn w:val="Normal"/>
    <w:semiHidden/>
    <w:qFormat/>
    <w:rsid w:val="006F0797"/>
    <w:pPr>
      <w:pBdr>
        <w:top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223">
    <w:name w:val="xl223"/>
    <w:basedOn w:val="Normal"/>
    <w:semiHidden/>
    <w:qFormat/>
    <w:rsid w:val="006F0797"/>
    <w:pPr>
      <w:spacing w:before="100" w:beforeAutospacing="1" w:after="100" w:afterAutospacing="1" w:line="240" w:lineRule="auto"/>
    </w:pPr>
    <w:rPr>
      <w:rFonts w:ascii="Arial" w:eastAsia="Times New Roman" w:hAnsi="Arial" w:cs="Arial"/>
      <w:sz w:val="24"/>
      <w:szCs w:val="24"/>
    </w:rPr>
  </w:style>
  <w:style w:type="paragraph" w:customStyle="1" w:styleId="xl224">
    <w:name w:val="xl224"/>
    <w:basedOn w:val="Normal"/>
    <w:semiHidden/>
    <w:qFormat/>
    <w:rsid w:val="006F0797"/>
    <w:pPr>
      <w:spacing w:before="100" w:beforeAutospacing="1" w:after="100" w:afterAutospacing="1" w:line="240" w:lineRule="auto"/>
      <w:jc w:val="right"/>
    </w:pPr>
    <w:rPr>
      <w:rFonts w:ascii="Arial" w:eastAsia="Times New Roman" w:hAnsi="Arial" w:cs="Arial"/>
      <w:sz w:val="24"/>
      <w:szCs w:val="24"/>
    </w:rPr>
  </w:style>
  <w:style w:type="paragraph" w:customStyle="1" w:styleId="xl225">
    <w:name w:val="xl225"/>
    <w:basedOn w:val="Normal"/>
    <w:semiHidden/>
    <w:qFormat/>
    <w:rsid w:val="006F0797"/>
    <w:pPr>
      <w:spacing w:before="100" w:beforeAutospacing="1" w:after="100" w:afterAutospacing="1" w:line="240" w:lineRule="auto"/>
      <w:jc w:val="right"/>
    </w:pPr>
    <w:rPr>
      <w:rFonts w:ascii="Arial" w:eastAsia="Times New Roman" w:hAnsi="Arial" w:cs="Arial"/>
      <w:sz w:val="24"/>
      <w:szCs w:val="24"/>
    </w:rPr>
  </w:style>
  <w:style w:type="paragraph" w:customStyle="1" w:styleId="xl226">
    <w:name w:val="xl226"/>
    <w:basedOn w:val="Normal"/>
    <w:semiHidden/>
    <w:qFormat/>
    <w:rsid w:val="006F0797"/>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227">
    <w:name w:val="xl227"/>
    <w:basedOn w:val="Normal"/>
    <w:semiHidden/>
    <w:qFormat/>
    <w:rsid w:val="006F0797"/>
    <w:pPr>
      <w:spacing w:before="100" w:beforeAutospacing="1" w:after="100" w:afterAutospacing="1" w:line="240" w:lineRule="auto"/>
    </w:pPr>
    <w:rPr>
      <w:rFonts w:ascii="Arial" w:eastAsia="Times New Roman" w:hAnsi="Arial" w:cs="Arial"/>
      <w:sz w:val="24"/>
      <w:szCs w:val="24"/>
    </w:rPr>
  </w:style>
  <w:style w:type="paragraph" w:customStyle="1" w:styleId="xl228">
    <w:name w:val="xl228"/>
    <w:basedOn w:val="Normal"/>
    <w:semiHidden/>
    <w:qFormat/>
    <w:rsid w:val="006F0797"/>
    <w:pPr>
      <w:spacing w:before="100" w:beforeAutospacing="1" w:after="100" w:afterAutospacing="1" w:line="240" w:lineRule="auto"/>
    </w:pPr>
    <w:rPr>
      <w:rFonts w:ascii="Arial" w:eastAsia="Times New Roman" w:hAnsi="Arial" w:cs="Arial"/>
      <w:b/>
      <w:bCs/>
      <w:sz w:val="24"/>
      <w:szCs w:val="24"/>
    </w:rPr>
  </w:style>
  <w:style w:type="paragraph" w:customStyle="1" w:styleId="xl229">
    <w:name w:val="xl229"/>
    <w:basedOn w:val="Normal"/>
    <w:semiHidden/>
    <w:qFormat/>
    <w:rsid w:val="006F0797"/>
    <w:pPr>
      <w:spacing w:before="100" w:beforeAutospacing="1" w:after="100" w:afterAutospacing="1" w:line="240" w:lineRule="auto"/>
    </w:pPr>
    <w:rPr>
      <w:rFonts w:ascii="Arial" w:eastAsia="Times New Roman" w:hAnsi="Arial" w:cs="Arial"/>
      <w:b/>
      <w:bCs/>
      <w:i/>
      <w:iCs/>
      <w:color w:val="000000"/>
      <w:sz w:val="24"/>
      <w:szCs w:val="24"/>
    </w:rPr>
  </w:style>
  <w:style w:type="paragraph" w:customStyle="1" w:styleId="xl230">
    <w:name w:val="xl230"/>
    <w:basedOn w:val="Normal"/>
    <w:semiHidden/>
    <w:qFormat/>
    <w:rsid w:val="006F0797"/>
    <w:pPr>
      <w:spacing w:before="100" w:beforeAutospacing="1" w:after="100" w:afterAutospacing="1" w:line="240" w:lineRule="auto"/>
    </w:pPr>
    <w:rPr>
      <w:rFonts w:ascii="Arial" w:eastAsia="Times New Roman" w:hAnsi="Arial" w:cs="Arial"/>
      <w:b/>
      <w:bCs/>
      <w:i/>
      <w:iCs/>
      <w:color w:val="000000"/>
      <w:sz w:val="18"/>
      <w:szCs w:val="18"/>
    </w:rPr>
  </w:style>
  <w:style w:type="paragraph" w:customStyle="1" w:styleId="xl231">
    <w:name w:val="xl231"/>
    <w:basedOn w:val="Normal"/>
    <w:semiHidden/>
    <w:qFormat/>
    <w:rsid w:val="006F0797"/>
    <w:pPr>
      <w:spacing w:before="100" w:beforeAutospacing="1" w:after="100" w:afterAutospacing="1" w:line="240" w:lineRule="auto"/>
      <w:jc w:val="center"/>
    </w:pPr>
    <w:rPr>
      <w:rFonts w:ascii="Arial" w:eastAsia="Times New Roman" w:hAnsi="Arial" w:cs="Arial"/>
      <w:sz w:val="24"/>
      <w:szCs w:val="24"/>
    </w:rPr>
  </w:style>
  <w:style w:type="paragraph" w:customStyle="1" w:styleId="xl232">
    <w:name w:val="xl232"/>
    <w:basedOn w:val="Normal"/>
    <w:semiHidden/>
    <w:qFormat/>
    <w:rsid w:val="006F0797"/>
    <w:pPr>
      <w:pBdr>
        <w:top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233">
    <w:name w:val="xl233"/>
    <w:basedOn w:val="Normal"/>
    <w:semiHidden/>
    <w:qFormat/>
    <w:rsid w:val="006F0797"/>
    <w:pPr>
      <w:spacing w:before="100" w:beforeAutospacing="1" w:after="100" w:afterAutospacing="1" w:line="240" w:lineRule="auto"/>
    </w:pPr>
    <w:rPr>
      <w:rFonts w:ascii="Arial" w:eastAsia="Times New Roman" w:hAnsi="Arial" w:cs="Arial"/>
      <w:sz w:val="24"/>
      <w:szCs w:val="24"/>
    </w:rPr>
  </w:style>
  <w:style w:type="paragraph" w:customStyle="1" w:styleId="xl234">
    <w:name w:val="xl234"/>
    <w:basedOn w:val="Normal"/>
    <w:semiHidden/>
    <w:qFormat/>
    <w:rsid w:val="006F0797"/>
    <w:pPr>
      <w:spacing w:before="100" w:beforeAutospacing="1" w:after="100" w:afterAutospacing="1" w:line="240" w:lineRule="auto"/>
    </w:pPr>
    <w:rPr>
      <w:rFonts w:ascii="Arial" w:eastAsia="Times New Roman" w:hAnsi="Arial" w:cs="Arial"/>
      <w:b/>
      <w:bCs/>
      <w:sz w:val="24"/>
      <w:szCs w:val="24"/>
    </w:rPr>
  </w:style>
  <w:style w:type="paragraph" w:customStyle="1" w:styleId="xl235">
    <w:name w:val="xl235"/>
    <w:basedOn w:val="Normal"/>
    <w:semiHidden/>
    <w:qFormat/>
    <w:rsid w:val="006F0797"/>
    <w:pPr>
      <w:spacing w:before="100" w:beforeAutospacing="1" w:after="100" w:afterAutospacing="1" w:line="240" w:lineRule="auto"/>
    </w:pPr>
    <w:rPr>
      <w:rFonts w:ascii="Arial" w:eastAsia="Times New Roman" w:hAnsi="Arial" w:cs="Arial"/>
      <w:b/>
      <w:bCs/>
      <w:sz w:val="24"/>
      <w:szCs w:val="24"/>
    </w:rPr>
  </w:style>
  <w:style w:type="paragraph" w:customStyle="1" w:styleId="xl236">
    <w:name w:val="xl236"/>
    <w:basedOn w:val="Normal"/>
    <w:semiHidden/>
    <w:qFormat/>
    <w:rsid w:val="006F0797"/>
    <w:pPr>
      <w:spacing w:before="100" w:beforeAutospacing="1" w:after="100" w:afterAutospacing="1" w:line="240" w:lineRule="auto"/>
    </w:pPr>
    <w:rPr>
      <w:rFonts w:ascii="Arial" w:eastAsia="Times New Roman" w:hAnsi="Arial" w:cs="Arial"/>
      <w:b/>
      <w:bCs/>
      <w:sz w:val="24"/>
      <w:szCs w:val="24"/>
    </w:rPr>
  </w:style>
  <w:style w:type="paragraph" w:customStyle="1" w:styleId="xl237">
    <w:name w:val="xl237"/>
    <w:basedOn w:val="Normal"/>
    <w:semiHidden/>
    <w:qFormat/>
    <w:rsid w:val="006F0797"/>
    <w:pPr>
      <w:spacing w:before="100" w:beforeAutospacing="1" w:after="100" w:afterAutospacing="1" w:line="240" w:lineRule="auto"/>
    </w:pPr>
    <w:rPr>
      <w:rFonts w:ascii="Arial" w:eastAsia="Times New Roman" w:hAnsi="Arial" w:cs="Arial"/>
      <w:sz w:val="24"/>
      <w:szCs w:val="24"/>
    </w:rPr>
  </w:style>
  <w:style w:type="paragraph" w:customStyle="1" w:styleId="xl238">
    <w:name w:val="xl238"/>
    <w:basedOn w:val="Normal"/>
    <w:semiHidden/>
    <w:qFormat/>
    <w:rsid w:val="006F0797"/>
    <w:pPr>
      <w:spacing w:before="100" w:beforeAutospacing="1" w:after="100" w:afterAutospacing="1" w:line="240" w:lineRule="auto"/>
    </w:pPr>
    <w:rPr>
      <w:rFonts w:ascii="Arial" w:eastAsia="Times New Roman" w:hAnsi="Arial" w:cs="Arial"/>
      <w:b/>
      <w:bCs/>
      <w:sz w:val="24"/>
      <w:szCs w:val="24"/>
    </w:rPr>
  </w:style>
  <w:style w:type="paragraph" w:customStyle="1" w:styleId="xl239">
    <w:name w:val="xl239"/>
    <w:basedOn w:val="Normal"/>
    <w:semiHidden/>
    <w:qFormat/>
    <w:rsid w:val="006F0797"/>
    <w:pPr>
      <w:spacing w:before="100" w:beforeAutospacing="1" w:after="100" w:afterAutospacing="1" w:line="240" w:lineRule="auto"/>
    </w:pPr>
    <w:rPr>
      <w:rFonts w:ascii="Arial" w:eastAsia="Times New Roman" w:hAnsi="Arial" w:cs="Arial"/>
      <w:b/>
      <w:bCs/>
      <w:sz w:val="24"/>
      <w:szCs w:val="24"/>
    </w:rPr>
  </w:style>
  <w:style w:type="paragraph" w:customStyle="1" w:styleId="xl240">
    <w:name w:val="xl240"/>
    <w:basedOn w:val="Normal"/>
    <w:semiHidden/>
    <w:qFormat/>
    <w:rsid w:val="006F0797"/>
    <w:pPr>
      <w:spacing w:before="100" w:beforeAutospacing="1" w:after="100" w:afterAutospacing="1" w:line="240" w:lineRule="auto"/>
    </w:pPr>
    <w:rPr>
      <w:rFonts w:ascii="Arial" w:eastAsia="Times New Roman" w:hAnsi="Arial" w:cs="Arial"/>
      <w:b/>
      <w:bCs/>
      <w:i/>
      <w:iCs/>
      <w:color w:val="000000"/>
      <w:sz w:val="24"/>
      <w:szCs w:val="24"/>
    </w:rPr>
  </w:style>
  <w:style w:type="paragraph" w:customStyle="1" w:styleId="xl241">
    <w:name w:val="xl241"/>
    <w:basedOn w:val="Normal"/>
    <w:semiHidden/>
    <w:qFormat/>
    <w:rsid w:val="006F0797"/>
    <w:pPr>
      <w:spacing w:before="100" w:beforeAutospacing="1" w:after="100" w:afterAutospacing="1" w:line="240" w:lineRule="auto"/>
    </w:pPr>
    <w:rPr>
      <w:rFonts w:ascii="Arial" w:eastAsia="Times New Roman" w:hAnsi="Arial" w:cs="Arial"/>
      <w:sz w:val="24"/>
      <w:szCs w:val="24"/>
    </w:rPr>
  </w:style>
  <w:style w:type="paragraph" w:customStyle="1" w:styleId="xl242">
    <w:name w:val="xl242"/>
    <w:basedOn w:val="Normal"/>
    <w:semiHidden/>
    <w:qFormat/>
    <w:rsid w:val="006F0797"/>
    <w:pPr>
      <w:spacing w:before="100" w:beforeAutospacing="1" w:after="100" w:afterAutospacing="1" w:line="240" w:lineRule="auto"/>
    </w:pPr>
    <w:rPr>
      <w:rFonts w:ascii="Arial" w:eastAsia="Times New Roman" w:hAnsi="Arial" w:cs="Arial"/>
      <w:b/>
      <w:bCs/>
      <w:sz w:val="18"/>
      <w:szCs w:val="18"/>
    </w:rPr>
  </w:style>
  <w:style w:type="paragraph" w:customStyle="1" w:styleId="xl243">
    <w:name w:val="xl243"/>
    <w:basedOn w:val="Normal"/>
    <w:semiHidden/>
    <w:qFormat/>
    <w:rsid w:val="006F0797"/>
    <w:pPr>
      <w:spacing w:before="100" w:beforeAutospacing="1" w:after="100" w:afterAutospacing="1" w:line="240" w:lineRule="auto"/>
    </w:pPr>
    <w:rPr>
      <w:rFonts w:ascii="Arial" w:eastAsia="Times New Roman" w:hAnsi="Arial" w:cs="Arial"/>
      <w:sz w:val="18"/>
      <w:szCs w:val="18"/>
    </w:rPr>
  </w:style>
  <w:style w:type="paragraph" w:customStyle="1" w:styleId="xl244">
    <w:name w:val="xl244"/>
    <w:basedOn w:val="Normal"/>
    <w:semiHidden/>
    <w:qFormat/>
    <w:rsid w:val="006F0797"/>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45">
    <w:name w:val="xl245"/>
    <w:basedOn w:val="Normal"/>
    <w:semiHidden/>
    <w:qFormat/>
    <w:rsid w:val="006F0797"/>
    <w:pPr>
      <w:spacing w:before="100" w:beforeAutospacing="1" w:after="100" w:afterAutospacing="1" w:line="240" w:lineRule="auto"/>
      <w:jc w:val="center"/>
    </w:pPr>
    <w:rPr>
      <w:rFonts w:ascii="Arial" w:eastAsia="Times New Roman" w:hAnsi="Arial" w:cs="Arial"/>
      <w:sz w:val="18"/>
      <w:szCs w:val="18"/>
    </w:rPr>
  </w:style>
  <w:style w:type="paragraph" w:customStyle="1" w:styleId="xl246">
    <w:name w:val="xl246"/>
    <w:basedOn w:val="Normal"/>
    <w:semiHidden/>
    <w:qFormat/>
    <w:rsid w:val="006F0797"/>
    <w:pPr>
      <w:spacing w:before="100" w:beforeAutospacing="1" w:after="100" w:afterAutospacing="1" w:line="240" w:lineRule="auto"/>
    </w:pPr>
    <w:rPr>
      <w:rFonts w:ascii="Arial" w:eastAsia="Times New Roman" w:hAnsi="Arial" w:cs="Arial"/>
      <w:sz w:val="18"/>
      <w:szCs w:val="18"/>
    </w:rPr>
  </w:style>
  <w:style w:type="paragraph" w:customStyle="1" w:styleId="xl247">
    <w:name w:val="xl247"/>
    <w:basedOn w:val="Normal"/>
    <w:semiHidden/>
    <w:qFormat/>
    <w:rsid w:val="006F079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248">
    <w:name w:val="xl248"/>
    <w:basedOn w:val="Normal"/>
    <w:semiHidden/>
    <w:qFormat/>
    <w:rsid w:val="006F0797"/>
    <w:pPr>
      <w:pBdr>
        <w:top w:val="single" w:sz="4" w:space="0" w:color="auto"/>
        <w:bottom w:val="single" w:sz="4" w:space="0" w:color="auto"/>
      </w:pBdr>
      <w:spacing w:before="100" w:beforeAutospacing="1" w:after="100" w:afterAutospacing="1" w:line="240" w:lineRule="auto"/>
      <w:jc w:val="right"/>
      <w:textAlignment w:val="center"/>
    </w:pPr>
    <w:rPr>
      <w:rFonts w:eastAsia="Times New Roman"/>
      <w:sz w:val="24"/>
      <w:szCs w:val="24"/>
    </w:rPr>
  </w:style>
  <w:style w:type="paragraph" w:customStyle="1" w:styleId="xl249">
    <w:name w:val="xl249"/>
    <w:basedOn w:val="Normal"/>
    <w:semiHidden/>
    <w:qFormat/>
    <w:rsid w:val="006F0797"/>
    <w:pPr>
      <w:spacing w:before="100" w:beforeAutospacing="1" w:after="100" w:afterAutospacing="1" w:line="240" w:lineRule="auto"/>
      <w:jc w:val="right"/>
    </w:pPr>
    <w:rPr>
      <w:rFonts w:ascii="Arial" w:eastAsia="Times New Roman" w:hAnsi="Arial" w:cs="Arial"/>
      <w:sz w:val="24"/>
      <w:szCs w:val="24"/>
    </w:rPr>
  </w:style>
  <w:style w:type="paragraph" w:customStyle="1" w:styleId="xl250">
    <w:name w:val="xl250"/>
    <w:basedOn w:val="Normal"/>
    <w:semiHidden/>
    <w:qFormat/>
    <w:rsid w:val="006F0797"/>
    <w:pPr>
      <w:spacing w:before="100" w:beforeAutospacing="1" w:after="100" w:afterAutospacing="1" w:line="240" w:lineRule="auto"/>
    </w:pPr>
    <w:rPr>
      <w:rFonts w:ascii="Arial" w:eastAsia="Times New Roman" w:hAnsi="Arial" w:cs="Arial"/>
      <w:sz w:val="24"/>
      <w:szCs w:val="24"/>
    </w:rPr>
  </w:style>
  <w:style w:type="paragraph" w:customStyle="1" w:styleId="xl251">
    <w:name w:val="xl251"/>
    <w:basedOn w:val="Normal"/>
    <w:semiHidden/>
    <w:qFormat/>
    <w:rsid w:val="006F0797"/>
    <w:pPr>
      <w:spacing w:before="100" w:beforeAutospacing="1" w:after="100" w:afterAutospacing="1" w:line="240" w:lineRule="auto"/>
      <w:jc w:val="right"/>
    </w:pPr>
    <w:rPr>
      <w:rFonts w:ascii="Arial" w:eastAsia="Times New Roman" w:hAnsi="Arial" w:cs="Arial"/>
      <w:b/>
      <w:bCs/>
      <w:sz w:val="24"/>
      <w:szCs w:val="24"/>
    </w:rPr>
  </w:style>
  <w:style w:type="paragraph" w:customStyle="1" w:styleId="xl252">
    <w:name w:val="xl252"/>
    <w:basedOn w:val="Normal"/>
    <w:semiHidden/>
    <w:qFormat/>
    <w:rsid w:val="006F0797"/>
    <w:pPr>
      <w:pBdr>
        <w:bottom w:val="single" w:sz="4" w:space="0" w:color="auto"/>
      </w:pBdr>
      <w:spacing w:before="100" w:beforeAutospacing="1" w:after="100" w:afterAutospacing="1" w:line="240" w:lineRule="auto"/>
    </w:pPr>
    <w:rPr>
      <w:rFonts w:ascii="Arial" w:eastAsia="Times New Roman" w:hAnsi="Arial" w:cs="Arial"/>
      <w:b/>
      <w:bCs/>
      <w:i/>
      <w:iCs/>
      <w:color w:val="000000"/>
      <w:sz w:val="24"/>
      <w:szCs w:val="24"/>
    </w:rPr>
  </w:style>
  <w:style w:type="paragraph" w:customStyle="1" w:styleId="xl253">
    <w:name w:val="xl253"/>
    <w:basedOn w:val="Normal"/>
    <w:semiHidden/>
    <w:qFormat/>
    <w:rsid w:val="006F0797"/>
    <w:pPr>
      <w:spacing w:before="100" w:beforeAutospacing="1" w:after="100" w:afterAutospacing="1" w:line="240" w:lineRule="auto"/>
    </w:pPr>
    <w:rPr>
      <w:rFonts w:ascii="Arial" w:eastAsia="Times New Roman" w:hAnsi="Arial" w:cs="Arial"/>
      <w:sz w:val="24"/>
      <w:szCs w:val="24"/>
    </w:rPr>
  </w:style>
  <w:style w:type="paragraph" w:customStyle="1" w:styleId="xl254">
    <w:name w:val="xl254"/>
    <w:basedOn w:val="Normal"/>
    <w:semiHidden/>
    <w:qFormat/>
    <w:rsid w:val="006F0797"/>
    <w:pP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255">
    <w:name w:val="xl255"/>
    <w:basedOn w:val="Normal"/>
    <w:semiHidden/>
    <w:qFormat/>
    <w:rsid w:val="006F0797"/>
    <w:pP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256">
    <w:name w:val="xl256"/>
    <w:basedOn w:val="Normal"/>
    <w:semiHidden/>
    <w:qFormat/>
    <w:rsid w:val="006F0797"/>
    <w:pPr>
      <w:spacing w:before="100" w:beforeAutospacing="1" w:after="100" w:afterAutospacing="1" w:line="240" w:lineRule="auto"/>
      <w:jc w:val="right"/>
    </w:pPr>
    <w:rPr>
      <w:rFonts w:ascii="Arial" w:eastAsia="Times New Roman" w:hAnsi="Arial" w:cs="Arial"/>
      <w:b/>
      <w:bCs/>
      <w:sz w:val="24"/>
      <w:szCs w:val="24"/>
    </w:rPr>
  </w:style>
  <w:style w:type="paragraph" w:customStyle="1" w:styleId="xl257">
    <w:name w:val="xl257"/>
    <w:basedOn w:val="Normal"/>
    <w:semiHidden/>
    <w:qFormat/>
    <w:rsid w:val="006F0797"/>
    <w:pPr>
      <w:pBdr>
        <w:bottom w:val="single" w:sz="4" w:space="0" w:color="auto"/>
      </w:pBdr>
      <w:spacing w:before="100" w:beforeAutospacing="1" w:after="100" w:afterAutospacing="1" w:line="240" w:lineRule="auto"/>
    </w:pPr>
    <w:rPr>
      <w:rFonts w:ascii="Arial" w:eastAsia="Times New Roman" w:hAnsi="Arial" w:cs="Arial"/>
      <w:b/>
      <w:bCs/>
      <w:i/>
      <w:iCs/>
      <w:color w:val="000000"/>
      <w:sz w:val="24"/>
      <w:szCs w:val="24"/>
    </w:rPr>
  </w:style>
  <w:style w:type="paragraph" w:customStyle="1" w:styleId="noidung4">
    <w:name w:val="noi dung"/>
    <w:basedOn w:val="PlainText"/>
    <w:semiHidden/>
    <w:qFormat/>
    <w:rsid w:val="006F0797"/>
    <w:pPr>
      <w:widowControl w:val="0"/>
      <w:spacing w:before="80" w:after="80" w:line="300" w:lineRule="exact"/>
      <w:ind w:firstLine="425"/>
      <w:jc w:val="both"/>
    </w:pPr>
    <w:rPr>
      <w:rFonts w:ascii=".VnCentury Schoolbook" w:eastAsia="MS Mincho" w:hAnsi=".VnCentury Schoolbook"/>
      <w:sz w:val="22"/>
    </w:rPr>
  </w:style>
  <w:style w:type="character" w:customStyle="1" w:styleId="Footnote">
    <w:name w:val="Footnote_"/>
    <w:semiHidden/>
    <w:qFormat/>
    <w:rsid w:val="006F0797"/>
    <w:rPr>
      <w:b/>
      <w:bCs/>
      <w:sz w:val="18"/>
      <w:szCs w:val="18"/>
      <w:shd w:val="clear" w:color="auto" w:fill="FFFFFF"/>
    </w:rPr>
  </w:style>
  <w:style w:type="paragraph" w:customStyle="1" w:styleId="BenTreXanh">
    <w:name w:val="_BenTreXanh"/>
    <w:basedOn w:val="BenTre"/>
    <w:semiHidden/>
    <w:qFormat/>
    <w:rsid w:val="006F0797"/>
    <w:pPr>
      <w:spacing w:line="276" w:lineRule="auto"/>
    </w:pPr>
    <w:rPr>
      <w:color w:val="00B050"/>
    </w:rPr>
  </w:style>
  <w:style w:type="paragraph" w:customStyle="1" w:styleId="Mucdecap2">
    <w:name w:val="Mucde_cap 2"/>
    <w:basedOn w:val="Heading20"/>
    <w:semiHidden/>
    <w:qFormat/>
    <w:rsid w:val="006F0797"/>
    <w:pPr>
      <w:spacing w:before="200" w:line="240" w:lineRule="auto"/>
      <w:ind w:firstLine="709"/>
      <w:jc w:val="both"/>
      <w:outlineLvl w:val="2"/>
    </w:pPr>
    <w:rPr>
      <w:rFonts w:ascii="Times New Roman" w:eastAsia="Times New Roman" w:hAnsi="Times New Roman" w:cs="Times New Roman"/>
      <w:bCs/>
      <w:color w:val="FF0000"/>
    </w:rPr>
  </w:style>
  <w:style w:type="paragraph" w:customStyle="1" w:styleId="Mucdecap3">
    <w:name w:val="Muc de_cap 3"/>
    <w:basedOn w:val="Heading3"/>
    <w:semiHidden/>
    <w:qFormat/>
    <w:rsid w:val="006F0797"/>
    <w:pPr>
      <w:spacing w:before="200" w:line="240" w:lineRule="auto"/>
      <w:jc w:val="both"/>
    </w:pPr>
    <w:rPr>
      <w:rFonts w:ascii="Times New Roman" w:eastAsia="PMingLiU" w:hAnsi="Times New Roman" w:cs="Times New Roman"/>
      <w:b/>
      <w:bCs/>
      <w:color w:val="auto"/>
      <w:sz w:val="28"/>
      <w:szCs w:val="28"/>
    </w:rPr>
  </w:style>
  <w:style w:type="paragraph" w:customStyle="1" w:styleId="Tenhinh">
    <w:name w:val="Tenhinh"/>
    <w:basedOn w:val="Caption"/>
    <w:semiHidden/>
    <w:qFormat/>
    <w:rsid w:val="006F0797"/>
    <w:pPr>
      <w:spacing w:after="0"/>
    </w:pPr>
    <w:rPr>
      <w:rFonts w:eastAsia="Cambria"/>
      <w:bCs w:val="0"/>
      <w:iCs/>
      <w:szCs w:val="26"/>
    </w:rPr>
  </w:style>
  <w:style w:type="paragraph" w:customStyle="1" w:styleId="ghichu">
    <w:name w:val="ghichu"/>
    <w:basedOn w:val="Normal"/>
    <w:link w:val="ghichuChar"/>
    <w:semiHidden/>
    <w:qFormat/>
    <w:rsid w:val="006F0797"/>
    <w:pPr>
      <w:spacing w:before="120" w:after="120" w:line="240" w:lineRule="auto"/>
      <w:jc w:val="center"/>
    </w:pPr>
    <w:rPr>
      <w:rFonts w:eastAsia="Cambria"/>
      <w:i/>
      <w:sz w:val="22"/>
      <w:szCs w:val="22"/>
    </w:rPr>
  </w:style>
  <w:style w:type="character" w:customStyle="1" w:styleId="ghichuChar">
    <w:name w:val="ghichu Char"/>
    <w:link w:val="ghichu"/>
    <w:semiHidden/>
    <w:qFormat/>
    <w:rsid w:val="006F0797"/>
    <w:rPr>
      <w:rFonts w:ascii="Times New Roman" w:eastAsia="Cambria" w:hAnsi="Times New Roman" w:cs="Times New Roman"/>
      <w:i/>
    </w:rPr>
  </w:style>
  <w:style w:type="paragraph" w:customStyle="1" w:styleId="08quych">
    <w:name w:val="08quych"/>
    <w:basedOn w:val="Normal"/>
    <w:semiHidden/>
    <w:qFormat/>
    <w:rsid w:val="006F0797"/>
    <w:pPr>
      <w:spacing w:before="100" w:beforeAutospacing="1" w:after="100" w:afterAutospacing="1" w:line="240" w:lineRule="auto"/>
    </w:pPr>
    <w:rPr>
      <w:rFonts w:eastAsia="Times New Roman"/>
      <w:sz w:val="24"/>
      <w:szCs w:val="24"/>
    </w:rPr>
  </w:style>
  <w:style w:type="paragraph" w:customStyle="1" w:styleId="BasicParagraph">
    <w:name w:val="[Basic Paragraph]"/>
    <w:basedOn w:val="Normal"/>
    <w:uiPriority w:val="99"/>
    <w:semiHidden/>
    <w:qFormat/>
    <w:rsid w:val="006F0797"/>
    <w:pPr>
      <w:autoSpaceDE w:val="0"/>
      <w:autoSpaceDN w:val="0"/>
      <w:adjustRightInd w:val="0"/>
      <w:spacing w:before="57" w:after="57" w:line="288" w:lineRule="auto"/>
      <w:jc w:val="both"/>
      <w:textAlignment w:val="center"/>
    </w:pPr>
    <w:rPr>
      <w:rFonts w:ascii="Minion Pro" w:hAnsi="Minion Pro" w:cs="Minion Pro"/>
      <w:color w:val="000000"/>
      <w:sz w:val="24"/>
      <w:szCs w:val="24"/>
      <w:lang w:val="en-GB"/>
    </w:rPr>
  </w:style>
  <w:style w:type="paragraph" w:customStyle="1" w:styleId="Header5">
    <w:name w:val="Header 5"/>
    <w:basedOn w:val="BasicParagraph"/>
    <w:uiPriority w:val="99"/>
    <w:semiHidden/>
    <w:qFormat/>
    <w:rsid w:val="006F0797"/>
    <w:rPr>
      <w:rFonts w:ascii="Myriad Pro Light" w:hAnsi="Myriad Pro Light" w:cs="Myriad Pro Light"/>
      <w:i/>
      <w:iCs/>
      <w:color w:val="005C78"/>
    </w:rPr>
  </w:style>
  <w:style w:type="paragraph" w:customStyle="1" w:styleId="Body1">
    <w:name w:val="Body 1"/>
    <w:semiHidden/>
    <w:qFormat/>
    <w:rsid w:val="006F0797"/>
    <w:pPr>
      <w:spacing w:after="0" w:line="240" w:lineRule="auto"/>
      <w:outlineLvl w:val="0"/>
    </w:pPr>
    <w:rPr>
      <w:rFonts w:ascii="Helvetica" w:eastAsia="Arial Unicode MS" w:hAnsi="Helvetica" w:cs="Times New Roman"/>
      <w:color w:val="000000"/>
      <w:sz w:val="28"/>
      <w:szCs w:val="24"/>
      <w:u w:color="000000"/>
    </w:rPr>
  </w:style>
  <w:style w:type="paragraph" w:customStyle="1" w:styleId="Bullet1">
    <w:name w:val="Bullet 1"/>
    <w:basedOn w:val="ListParagraph"/>
    <w:link w:val="Bullet1Char"/>
    <w:semiHidden/>
    <w:qFormat/>
    <w:rsid w:val="006F0797"/>
    <w:pPr>
      <w:numPr>
        <w:numId w:val="30"/>
      </w:numPr>
      <w:spacing w:after="0" w:line="240" w:lineRule="auto"/>
      <w:jc w:val="both"/>
    </w:pPr>
    <w:rPr>
      <w:rFonts w:ascii="Cambria" w:eastAsia="PMingLiU" w:hAnsi="Cambria" w:cs="Cambria"/>
      <w:color w:val="000000"/>
      <w:sz w:val="20"/>
      <w:szCs w:val="20"/>
      <w:lang w:val="vi-VN" w:eastAsia="en-GB"/>
    </w:rPr>
  </w:style>
  <w:style w:type="character" w:customStyle="1" w:styleId="Bullet1Char">
    <w:name w:val="Bullet 1 Char"/>
    <w:link w:val="Bullet1"/>
    <w:semiHidden/>
    <w:qFormat/>
    <w:rsid w:val="006F0797"/>
    <w:rPr>
      <w:rFonts w:ascii="Cambria" w:eastAsia="PMingLiU" w:hAnsi="Cambria" w:cs="Cambria"/>
      <w:color w:val="000000"/>
      <w:sz w:val="20"/>
      <w:szCs w:val="20"/>
      <w:lang w:val="vi-VN" w:eastAsia="en-GB"/>
    </w:rPr>
  </w:style>
  <w:style w:type="paragraph" w:customStyle="1" w:styleId="CharChar5CharChar">
    <w:name w:val="Char Char5 Char Char"/>
    <w:basedOn w:val="Normal"/>
    <w:next w:val="Normal"/>
    <w:semiHidden/>
    <w:qFormat/>
    <w:rsid w:val="006F0797"/>
    <w:pPr>
      <w:spacing w:before="120" w:after="120" w:line="312" w:lineRule="auto"/>
    </w:pPr>
    <w:rPr>
      <w:rFonts w:eastAsia="Times New Roman"/>
    </w:rPr>
  </w:style>
  <w:style w:type="paragraph" w:customStyle="1" w:styleId="bullet20">
    <w:name w:val="bullet 2"/>
    <w:basedOn w:val="ListParagraph"/>
    <w:semiHidden/>
    <w:qFormat/>
    <w:rsid w:val="006F0797"/>
    <w:pPr>
      <w:spacing w:after="0" w:line="240" w:lineRule="auto"/>
      <w:ind w:left="1134" w:hanging="425"/>
      <w:contextualSpacing w:val="0"/>
      <w:jc w:val="both"/>
    </w:pPr>
    <w:rPr>
      <w:rFonts w:ascii="Cambria" w:eastAsia="PMingLiU" w:hAnsi="Cambria" w:cs="Cambria"/>
      <w:color w:val="000000"/>
      <w:sz w:val="20"/>
      <w:szCs w:val="20"/>
      <w:lang w:val="vi-VN" w:eastAsia="en-GB"/>
    </w:rPr>
  </w:style>
  <w:style w:type="character" w:customStyle="1" w:styleId="Vnbnnidung5">
    <w:name w:val="Văn bản nội dung (5)_"/>
    <w:semiHidden/>
    <w:qFormat/>
    <w:rsid w:val="006F0797"/>
    <w:rPr>
      <w:rFonts w:ascii="Times New Roman" w:eastAsia="Times New Roman" w:hAnsi="Times New Roman" w:cs="Times New Roman"/>
      <w:b/>
      <w:bCs/>
      <w:sz w:val="27"/>
      <w:szCs w:val="27"/>
      <w:u w:val="none"/>
    </w:rPr>
  </w:style>
  <w:style w:type="character" w:customStyle="1" w:styleId="Vnbnnidung50">
    <w:name w:val="Văn bản nội dung (5)"/>
    <w:qFormat/>
    <w:rsid w:val="006F0797"/>
    <w:rPr>
      <w:rFonts w:ascii="Times New Roman" w:eastAsia="Times New Roman" w:hAnsi="Times New Roman" w:cs="Times New Roman"/>
      <w:b/>
      <w:bCs/>
      <w:color w:val="000000"/>
      <w:spacing w:val="0"/>
      <w:w w:val="100"/>
      <w:position w:val="0"/>
      <w:sz w:val="27"/>
      <w:szCs w:val="27"/>
      <w:u w:val="none"/>
      <w:lang w:val="vi-VN"/>
    </w:rPr>
  </w:style>
  <w:style w:type="character" w:customStyle="1" w:styleId="Tiu9">
    <w:name w:val="Tiêu đề #9_"/>
    <w:link w:val="Tiu90"/>
    <w:semiHidden/>
    <w:qFormat/>
    <w:rsid w:val="006F0797"/>
    <w:rPr>
      <w:rFonts w:ascii="Times New Roman" w:eastAsia="Times New Roman" w:hAnsi="Times New Roman"/>
      <w:b/>
      <w:bCs/>
      <w:sz w:val="27"/>
      <w:szCs w:val="27"/>
      <w:shd w:val="clear" w:color="auto" w:fill="FFFFFF"/>
    </w:rPr>
  </w:style>
  <w:style w:type="paragraph" w:customStyle="1" w:styleId="Tiu90">
    <w:name w:val="Tiêu đề #9"/>
    <w:basedOn w:val="Normal"/>
    <w:link w:val="Tiu9"/>
    <w:semiHidden/>
    <w:qFormat/>
    <w:rsid w:val="006F0797"/>
    <w:pPr>
      <w:widowControl w:val="0"/>
      <w:shd w:val="clear" w:color="auto" w:fill="FFFFFF"/>
      <w:spacing w:before="60" w:after="60" w:line="0" w:lineRule="atLeast"/>
      <w:jc w:val="both"/>
      <w:outlineLvl w:val="8"/>
    </w:pPr>
    <w:rPr>
      <w:rFonts w:eastAsia="Times New Roman" w:cstheme="minorBidi"/>
      <w:b/>
      <w:bCs/>
      <w:sz w:val="27"/>
      <w:szCs w:val="27"/>
    </w:rPr>
  </w:style>
  <w:style w:type="character" w:customStyle="1" w:styleId="Vnbnnidung4Gincch0pt">
    <w:name w:val="Văn bản nội dung (4) + Giãn cách 0 pt"/>
    <w:qFormat/>
    <w:rsid w:val="006F0797"/>
    <w:rPr>
      <w:rFonts w:ascii="Tahoma" w:eastAsia="Tahoma" w:hAnsi="Tahoma" w:cs="Tahoma"/>
      <w:color w:val="000000"/>
      <w:spacing w:val="-10"/>
      <w:w w:val="100"/>
      <w:position w:val="0"/>
      <w:sz w:val="24"/>
      <w:szCs w:val="24"/>
      <w:u w:val="none"/>
      <w:lang w:val="vi-VN"/>
    </w:rPr>
  </w:style>
  <w:style w:type="character" w:customStyle="1" w:styleId="Vnbnnidung40">
    <w:name w:val="Văn bản nội dung (4)_"/>
    <w:qFormat/>
    <w:rsid w:val="006F0797"/>
    <w:rPr>
      <w:rFonts w:ascii="Tahoma" w:eastAsia="Tahoma" w:hAnsi="Tahoma" w:cs="Tahoma"/>
      <w:shd w:val="clear" w:color="auto" w:fill="FFFFFF"/>
    </w:rPr>
  </w:style>
  <w:style w:type="character" w:customStyle="1" w:styleId="detail">
    <w:name w:val="detail"/>
    <w:semiHidden/>
    <w:qFormat/>
    <w:rsid w:val="006F0797"/>
  </w:style>
  <w:style w:type="character" w:customStyle="1" w:styleId="Vnbnnidung14">
    <w:name w:val="Văn bản nội dung (14)"/>
    <w:semiHidden/>
    <w:qFormat/>
    <w:rsid w:val="006F0797"/>
    <w:rPr>
      <w:rFonts w:ascii="Times New Roman" w:eastAsia="Times New Roman" w:hAnsi="Times New Roman" w:cs="Times New Roman"/>
      <w:color w:val="000000"/>
      <w:spacing w:val="0"/>
      <w:w w:val="100"/>
      <w:position w:val="0"/>
      <w:sz w:val="21"/>
      <w:szCs w:val="21"/>
      <w:u w:val="none"/>
      <w:lang w:val="vi-VN"/>
    </w:rPr>
  </w:style>
  <w:style w:type="paragraph" w:customStyle="1" w:styleId="Anh">
    <w:name w:val="Anh"/>
    <w:basedOn w:val="PlainText"/>
    <w:qFormat/>
    <w:rsid w:val="006F0797"/>
    <w:rPr>
      <w:rFonts w:ascii="VNI-Times" w:hAnsi="VNI-Times"/>
      <w:sz w:val="28"/>
    </w:rPr>
  </w:style>
  <w:style w:type="paragraph" w:customStyle="1" w:styleId="BodyText101">
    <w:name w:val="Body Text1_0"/>
    <w:basedOn w:val="Normal"/>
    <w:semiHidden/>
    <w:qFormat/>
    <w:rsid w:val="006F0797"/>
    <w:pPr>
      <w:widowControl w:val="0"/>
      <w:shd w:val="clear" w:color="auto" w:fill="FFFFFF"/>
      <w:spacing w:after="1440" w:line="360" w:lineRule="exact"/>
    </w:pPr>
    <w:rPr>
      <w:rFonts w:eastAsia="Times New Roman"/>
      <w:sz w:val="27"/>
      <w:szCs w:val="27"/>
    </w:rPr>
  </w:style>
  <w:style w:type="character" w:customStyle="1" w:styleId="CharChar9">
    <w:name w:val="Char Char9"/>
    <w:semiHidden/>
    <w:qFormat/>
    <w:rsid w:val="006F0797"/>
    <w:rPr>
      <w:rFonts w:ascii=".VnTime" w:eastAsia="Times New Roman" w:hAnsi=".VnTime" w:cs="Times New Roman"/>
      <w:b/>
      <w:sz w:val="28"/>
      <w:szCs w:val="20"/>
    </w:rPr>
  </w:style>
  <w:style w:type="paragraph" w:customStyle="1" w:styleId="content">
    <w:name w:val="content"/>
    <w:basedOn w:val="Normal"/>
    <w:semiHidden/>
    <w:qFormat/>
    <w:rsid w:val="006F0797"/>
    <w:pPr>
      <w:spacing w:before="60" w:after="60" w:line="240" w:lineRule="auto"/>
      <w:ind w:firstLine="720"/>
      <w:jc w:val="both"/>
    </w:pPr>
    <w:rPr>
      <w:rFonts w:eastAsia="Times New Roman"/>
      <w:sz w:val="26"/>
      <w:szCs w:val="20"/>
      <w:lang w:val="vi-VN"/>
    </w:rPr>
  </w:style>
  <w:style w:type="paragraph" w:customStyle="1" w:styleId="2">
    <w:name w:val="2"/>
    <w:basedOn w:val="Title"/>
    <w:semiHidden/>
    <w:qFormat/>
    <w:rsid w:val="006F0797"/>
    <w:pPr>
      <w:tabs>
        <w:tab w:val="left" w:pos="851"/>
        <w:tab w:val="center" w:pos="5220"/>
      </w:tabs>
      <w:spacing w:before="120" w:after="60" w:line="240" w:lineRule="auto"/>
      <w:ind w:firstLine="0"/>
      <w:jc w:val="both"/>
    </w:pPr>
    <w:rPr>
      <w:rFonts w:ascii="VNI-Times" w:hAnsi="VNI-Times"/>
      <w:szCs w:val="20"/>
      <w:u w:val="none"/>
    </w:rPr>
  </w:style>
  <w:style w:type="paragraph" w:customStyle="1" w:styleId="chuthich">
    <w:name w:val="chu thich"/>
    <w:basedOn w:val="Caption"/>
    <w:link w:val="chuthichChar"/>
    <w:semiHidden/>
    <w:qFormat/>
    <w:rsid w:val="006F0797"/>
    <w:pPr>
      <w:tabs>
        <w:tab w:val="left" w:pos="5387"/>
      </w:tabs>
      <w:spacing w:after="0"/>
      <w:jc w:val="both"/>
    </w:pPr>
    <w:rPr>
      <w:b w:val="0"/>
      <w:bCs w:val="0"/>
      <w:i/>
      <w:iCs/>
      <w:spacing w:val="-4"/>
      <w:sz w:val="24"/>
      <w:lang w:val="vi-VN"/>
    </w:rPr>
  </w:style>
  <w:style w:type="character" w:customStyle="1" w:styleId="chuthichChar">
    <w:name w:val="chu thich Char"/>
    <w:link w:val="chuthich"/>
    <w:semiHidden/>
    <w:qFormat/>
    <w:rsid w:val="006F0797"/>
    <w:rPr>
      <w:rFonts w:ascii="Times New Roman" w:eastAsia="Times New Roman" w:hAnsi="Times New Roman" w:cs="Times New Roman"/>
      <w:i/>
      <w:iCs/>
      <w:spacing w:val="-4"/>
      <w:sz w:val="24"/>
      <w:szCs w:val="20"/>
      <w:lang w:val="vi-VN"/>
    </w:rPr>
  </w:style>
  <w:style w:type="character" w:customStyle="1" w:styleId="Vnbnnidung6">
    <w:name w:val="Văn bản nội dung (6)_"/>
    <w:link w:val="Vnbnnidung60"/>
    <w:semiHidden/>
    <w:qFormat/>
    <w:rsid w:val="006F0797"/>
    <w:rPr>
      <w:rFonts w:ascii="Times New Roman" w:eastAsia="Times New Roman" w:hAnsi="Times New Roman"/>
      <w:i/>
      <w:iCs/>
      <w:shd w:val="clear" w:color="auto" w:fill="FFFFFF"/>
    </w:rPr>
  </w:style>
  <w:style w:type="paragraph" w:customStyle="1" w:styleId="Vnbnnidung60">
    <w:name w:val="Văn bản nội dung (6)"/>
    <w:basedOn w:val="Normal"/>
    <w:link w:val="Vnbnnidung6"/>
    <w:semiHidden/>
    <w:qFormat/>
    <w:rsid w:val="006F0797"/>
    <w:pPr>
      <w:widowControl w:val="0"/>
      <w:shd w:val="clear" w:color="auto" w:fill="FFFFFF"/>
      <w:spacing w:before="120" w:after="120" w:line="0" w:lineRule="atLeast"/>
      <w:ind w:firstLine="600"/>
      <w:jc w:val="both"/>
    </w:pPr>
    <w:rPr>
      <w:rFonts w:eastAsia="Times New Roman" w:cstheme="minorBidi"/>
      <w:i/>
      <w:iCs/>
      <w:sz w:val="22"/>
      <w:szCs w:val="22"/>
    </w:rPr>
  </w:style>
  <w:style w:type="character" w:customStyle="1" w:styleId="articletext">
    <w:name w:val="article_text"/>
    <w:semiHidden/>
    <w:qFormat/>
    <w:rsid w:val="006F0797"/>
    <w:rPr>
      <w:rFonts w:ascii="Verdana" w:hAnsi="Verdana"/>
      <w:lang w:val="en-US" w:eastAsia="en-US" w:bidi="ar-SA"/>
    </w:rPr>
  </w:style>
  <w:style w:type="paragraph" w:customStyle="1" w:styleId="rtejustify">
    <w:name w:val="rtejustify"/>
    <w:basedOn w:val="Normal"/>
    <w:qFormat/>
    <w:rsid w:val="006F0797"/>
    <w:pPr>
      <w:spacing w:before="100" w:beforeAutospacing="1" w:after="100" w:afterAutospacing="1" w:line="240" w:lineRule="auto"/>
    </w:pPr>
    <w:rPr>
      <w:rFonts w:eastAsia="Times New Roman"/>
      <w:sz w:val="24"/>
      <w:szCs w:val="24"/>
    </w:rPr>
  </w:style>
  <w:style w:type="paragraph" w:customStyle="1" w:styleId="Headingbody3">
    <w:name w:val="Heading body 3"/>
    <w:basedOn w:val="Normal"/>
    <w:uiPriority w:val="99"/>
    <w:semiHidden/>
    <w:qFormat/>
    <w:rsid w:val="006F0797"/>
    <w:pPr>
      <w:numPr>
        <w:numId w:val="31"/>
      </w:numPr>
      <w:tabs>
        <w:tab w:val="left" w:pos="935"/>
      </w:tabs>
      <w:spacing w:after="60" w:line="312" w:lineRule="auto"/>
      <w:jc w:val="both"/>
    </w:pPr>
    <w:rPr>
      <w:rFonts w:ascii="Arial" w:eastAsia="Times New Roman" w:hAnsi="Arial" w:cs="Arial"/>
      <w:w w:val="90"/>
      <w:sz w:val="24"/>
      <w:szCs w:val="24"/>
    </w:rPr>
  </w:style>
  <w:style w:type="paragraph" w:customStyle="1" w:styleId="Headingbody4">
    <w:name w:val="Heading body 4"/>
    <w:basedOn w:val="Headingbody3"/>
    <w:uiPriority w:val="99"/>
    <w:semiHidden/>
    <w:qFormat/>
    <w:rsid w:val="006F0797"/>
    <w:pPr>
      <w:numPr>
        <w:numId w:val="32"/>
      </w:numPr>
    </w:pPr>
  </w:style>
  <w:style w:type="paragraph" w:customStyle="1" w:styleId="Headingbody5">
    <w:name w:val="Heading body 5"/>
    <w:basedOn w:val="Normal"/>
    <w:uiPriority w:val="99"/>
    <w:semiHidden/>
    <w:qFormat/>
    <w:rsid w:val="006F0797"/>
    <w:pPr>
      <w:numPr>
        <w:numId w:val="33"/>
      </w:numPr>
      <w:tabs>
        <w:tab w:val="left" w:pos="935"/>
      </w:tabs>
      <w:spacing w:after="60" w:line="312" w:lineRule="auto"/>
      <w:jc w:val="both"/>
    </w:pPr>
    <w:rPr>
      <w:rFonts w:ascii="Arial" w:eastAsia="Times New Roman" w:hAnsi="Arial" w:cs="Arial"/>
      <w:b/>
      <w:bCs/>
      <w:w w:val="90"/>
      <w:sz w:val="24"/>
      <w:szCs w:val="24"/>
    </w:rPr>
  </w:style>
  <w:style w:type="paragraph" w:customStyle="1" w:styleId="xl776">
    <w:name w:val="xl776"/>
    <w:basedOn w:val="Normal"/>
    <w:semiHidden/>
    <w:qFormat/>
    <w:rsid w:val="006F0797"/>
    <w:pPr>
      <w:shd w:val="clear" w:color="000000" w:fill="FFFFFF"/>
      <w:spacing w:before="100" w:beforeAutospacing="1" w:after="100" w:afterAutospacing="1" w:line="240" w:lineRule="auto"/>
      <w:textAlignment w:val="center"/>
    </w:pPr>
    <w:rPr>
      <w:rFonts w:eastAsia="Times New Roman"/>
      <w:sz w:val="20"/>
      <w:szCs w:val="20"/>
      <w:lang w:val="vi-VN" w:eastAsia="vi-VN"/>
    </w:rPr>
  </w:style>
  <w:style w:type="paragraph" w:customStyle="1" w:styleId="xl777">
    <w:name w:val="xl777"/>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lang w:val="vi-VN" w:eastAsia="vi-VN"/>
    </w:rPr>
  </w:style>
  <w:style w:type="paragraph" w:customStyle="1" w:styleId="xl778">
    <w:name w:val="xl778"/>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lang w:val="vi-VN" w:eastAsia="vi-VN"/>
    </w:rPr>
  </w:style>
  <w:style w:type="paragraph" w:customStyle="1" w:styleId="xl779">
    <w:name w:val="xl779"/>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lang w:val="vi-VN" w:eastAsia="vi-VN"/>
    </w:rPr>
  </w:style>
  <w:style w:type="paragraph" w:customStyle="1" w:styleId="xl780">
    <w:name w:val="xl780"/>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18"/>
      <w:szCs w:val="18"/>
      <w:lang w:val="vi-VN" w:eastAsia="vi-VN"/>
    </w:rPr>
  </w:style>
  <w:style w:type="paragraph" w:customStyle="1" w:styleId="xl781">
    <w:name w:val="xl781"/>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val="vi-VN" w:eastAsia="vi-VN"/>
    </w:rPr>
  </w:style>
  <w:style w:type="paragraph" w:customStyle="1" w:styleId="xl782">
    <w:name w:val="xl782"/>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18"/>
      <w:szCs w:val="18"/>
      <w:lang w:val="vi-VN" w:eastAsia="vi-VN"/>
    </w:rPr>
  </w:style>
  <w:style w:type="paragraph" w:customStyle="1" w:styleId="xl783">
    <w:name w:val="xl783"/>
    <w:basedOn w:val="Normal"/>
    <w:semiHidden/>
    <w:qFormat/>
    <w:rsid w:val="006F0797"/>
    <w:pPr>
      <w:shd w:val="clear" w:color="000000" w:fill="FFFFFF"/>
      <w:spacing w:before="100" w:beforeAutospacing="1" w:after="100" w:afterAutospacing="1" w:line="240" w:lineRule="auto"/>
      <w:textAlignment w:val="center"/>
    </w:pPr>
    <w:rPr>
      <w:rFonts w:eastAsia="Times New Roman"/>
      <w:b/>
      <w:bCs/>
      <w:sz w:val="20"/>
      <w:szCs w:val="20"/>
      <w:lang w:val="vi-VN" w:eastAsia="vi-VN"/>
    </w:rPr>
  </w:style>
  <w:style w:type="paragraph" w:customStyle="1" w:styleId="xl784">
    <w:name w:val="xl784"/>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8"/>
      <w:szCs w:val="18"/>
      <w:lang w:val="vi-VN" w:eastAsia="vi-VN"/>
    </w:rPr>
  </w:style>
  <w:style w:type="paragraph" w:customStyle="1" w:styleId="xl785">
    <w:name w:val="xl785"/>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val="vi-VN" w:eastAsia="vi-VN"/>
    </w:rPr>
  </w:style>
  <w:style w:type="paragraph" w:customStyle="1" w:styleId="xl786">
    <w:name w:val="xl786"/>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val="vi-VN" w:eastAsia="vi-VN"/>
    </w:rPr>
  </w:style>
  <w:style w:type="paragraph" w:customStyle="1" w:styleId="xl787">
    <w:name w:val="xl787"/>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18"/>
      <w:szCs w:val="18"/>
      <w:lang w:val="vi-VN" w:eastAsia="vi-VN"/>
    </w:rPr>
  </w:style>
  <w:style w:type="paragraph" w:customStyle="1" w:styleId="xl788">
    <w:name w:val="xl788"/>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18"/>
      <w:szCs w:val="18"/>
      <w:lang w:val="vi-VN" w:eastAsia="vi-VN"/>
    </w:rPr>
  </w:style>
  <w:style w:type="paragraph" w:customStyle="1" w:styleId="xl789">
    <w:name w:val="xl789"/>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790">
    <w:name w:val="xl790"/>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791">
    <w:name w:val="xl791"/>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18"/>
      <w:szCs w:val="18"/>
      <w:lang w:val="vi-VN" w:eastAsia="vi-VN"/>
    </w:rPr>
  </w:style>
  <w:style w:type="paragraph" w:customStyle="1" w:styleId="xl792">
    <w:name w:val="xl792"/>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793">
    <w:name w:val="xl793"/>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794">
    <w:name w:val="xl794"/>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18"/>
      <w:szCs w:val="18"/>
      <w:lang w:val="vi-VN" w:eastAsia="vi-VN"/>
    </w:rPr>
  </w:style>
  <w:style w:type="paragraph" w:customStyle="1" w:styleId="xl795">
    <w:name w:val="xl795"/>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796">
    <w:name w:val="xl796"/>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lang w:val="vi-VN" w:eastAsia="vi-VN"/>
    </w:rPr>
  </w:style>
  <w:style w:type="paragraph" w:customStyle="1" w:styleId="xl797">
    <w:name w:val="xl797"/>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val="vi-VN" w:eastAsia="vi-VN"/>
    </w:rPr>
  </w:style>
  <w:style w:type="paragraph" w:customStyle="1" w:styleId="xl798">
    <w:name w:val="xl798"/>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8"/>
      <w:szCs w:val="18"/>
      <w:lang w:val="vi-VN" w:eastAsia="vi-VN"/>
    </w:rPr>
  </w:style>
  <w:style w:type="paragraph" w:customStyle="1" w:styleId="xl799">
    <w:name w:val="xl799"/>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800">
    <w:name w:val="xl800"/>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8"/>
      <w:szCs w:val="18"/>
      <w:lang w:val="vi-VN" w:eastAsia="vi-VN"/>
    </w:rPr>
  </w:style>
  <w:style w:type="paragraph" w:customStyle="1" w:styleId="xl801">
    <w:name w:val="xl801"/>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18"/>
      <w:szCs w:val="18"/>
      <w:lang w:val="vi-VN" w:eastAsia="vi-VN"/>
    </w:rPr>
  </w:style>
  <w:style w:type="paragraph" w:customStyle="1" w:styleId="xl802">
    <w:name w:val="xl802"/>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val="vi-VN" w:eastAsia="vi-VN"/>
    </w:rPr>
  </w:style>
  <w:style w:type="paragraph" w:customStyle="1" w:styleId="xl803">
    <w:name w:val="xl803"/>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18"/>
      <w:szCs w:val="18"/>
      <w:lang w:val="vi-VN" w:eastAsia="vi-VN"/>
    </w:rPr>
  </w:style>
  <w:style w:type="paragraph" w:customStyle="1" w:styleId="xl804">
    <w:name w:val="xl804"/>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val="vi-VN" w:eastAsia="vi-VN"/>
    </w:rPr>
  </w:style>
  <w:style w:type="paragraph" w:customStyle="1" w:styleId="xl805">
    <w:name w:val="xl805"/>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807">
    <w:name w:val="xl807"/>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val="vi-VN" w:eastAsia="vi-VN"/>
    </w:rPr>
  </w:style>
  <w:style w:type="paragraph" w:customStyle="1" w:styleId="xl808">
    <w:name w:val="xl808"/>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809">
    <w:name w:val="xl809"/>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val="vi-VN" w:eastAsia="vi-VN"/>
    </w:rPr>
  </w:style>
  <w:style w:type="paragraph" w:customStyle="1" w:styleId="xl810">
    <w:name w:val="xl810"/>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val="vi-VN" w:eastAsia="vi-VN"/>
    </w:rPr>
  </w:style>
  <w:style w:type="paragraph" w:customStyle="1" w:styleId="xl811">
    <w:name w:val="xl811"/>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812">
    <w:name w:val="xl812"/>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813">
    <w:name w:val="xl813"/>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814">
    <w:name w:val="xl814"/>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815">
    <w:name w:val="xl815"/>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816">
    <w:name w:val="xl816"/>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val="vi-VN" w:eastAsia="vi-VN"/>
    </w:rPr>
  </w:style>
  <w:style w:type="paragraph" w:customStyle="1" w:styleId="xl817">
    <w:name w:val="xl817"/>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val="vi-VN" w:eastAsia="vi-VN"/>
    </w:rPr>
  </w:style>
  <w:style w:type="paragraph" w:customStyle="1" w:styleId="xl818">
    <w:name w:val="xl818"/>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819">
    <w:name w:val="xl819"/>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i/>
      <w:iCs/>
      <w:sz w:val="18"/>
      <w:szCs w:val="18"/>
      <w:lang w:val="vi-VN" w:eastAsia="vi-VN"/>
    </w:rPr>
  </w:style>
  <w:style w:type="paragraph" w:customStyle="1" w:styleId="xl820">
    <w:name w:val="xl820"/>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8"/>
      <w:szCs w:val="18"/>
      <w:lang w:val="vi-VN" w:eastAsia="vi-VN"/>
    </w:rPr>
  </w:style>
  <w:style w:type="paragraph" w:customStyle="1" w:styleId="xl821">
    <w:name w:val="xl821"/>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822">
    <w:name w:val="xl822"/>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823">
    <w:name w:val="xl823"/>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824">
    <w:name w:val="xl824"/>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lang w:val="vi-VN" w:eastAsia="vi-VN"/>
    </w:rPr>
  </w:style>
  <w:style w:type="paragraph" w:customStyle="1" w:styleId="xl825">
    <w:name w:val="xl825"/>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val="vi-VN" w:eastAsia="vi-VN"/>
    </w:rPr>
  </w:style>
  <w:style w:type="paragraph" w:customStyle="1" w:styleId="xl826">
    <w:name w:val="xl826"/>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827">
    <w:name w:val="xl827"/>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828">
    <w:name w:val="xl828"/>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829">
    <w:name w:val="xl829"/>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830">
    <w:name w:val="xl830"/>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831">
    <w:name w:val="xl831"/>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832">
    <w:name w:val="xl832"/>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val="vi-VN" w:eastAsia="vi-VN"/>
    </w:rPr>
  </w:style>
  <w:style w:type="paragraph" w:customStyle="1" w:styleId="xl833">
    <w:name w:val="xl833"/>
    <w:basedOn w:val="Normal"/>
    <w:semiHidden/>
    <w:qFormat/>
    <w:rsid w:val="006F0797"/>
    <w:pPr>
      <w:shd w:val="clear" w:color="000000" w:fill="FFFFFF"/>
      <w:spacing w:before="100" w:beforeAutospacing="1" w:after="100" w:afterAutospacing="1" w:line="240" w:lineRule="auto"/>
      <w:jc w:val="center"/>
      <w:textAlignment w:val="center"/>
    </w:pPr>
    <w:rPr>
      <w:rFonts w:eastAsia="Times New Roman"/>
      <w:sz w:val="20"/>
      <w:szCs w:val="20"/>
      <w:lang w:val="vi-VN" w:eastAsia="vi-VN"/>
    </w:rPr>
  </w:style>
  <w:style w:type="paragraph" w:customStyle="1" w:styleId="xl834">
    <w:name w:val="xl834"/>
    <w:basedOn w:val="Normal"/>
    <w:semiHidden/>
    <w:qFormat/>
    <w:rsid w:val="006F0797"/>
    <w:pPr>
      <w:shd w:val="clear" w:color="000000" w:fill="FFFFFF"/>
      <w:spacing w:before="100" w:beforeAutospacing="1" w:after="100" w:afterAutospacing="1" w:line="240" w:lineRule="auto"/>
      <w:textAlignment w:val="center"/>
    </w:pPr>
    <w:rPr>
      <w:rFonts w:eastAsia="Times New Roman"/>
      <w:sz w:val="20"/>
      <w:szCs w:val="20"/>
      <w:lang w:val="vi-VN" w:eastAsia="vi-VN"/>
    </w:rPr>
  </w:style>
  <w:style w:type="paragraph" w:customStyle="1" w:styleId="xl835">
    <w:name w:val="xl835"/>
    <w:basedOn w:val="Normal"/>
    <w:semiHidden/>
    <w:qFormat/>
    <w:rsid w:val="006F0797"/>
    <w:pPr>
      <w:shd w:val="clear" w:color="000000" w:fill="FFFFFF"/>
      <w:spacing w:before="100" w:beforeAutospacing="1" w:after="100" w:afterAutospacing="1" w:line="240" w:lineRule="auto"/>
      <w:jc w:val="center"/>
      <w:textAlignment w:val="center"/>
    </w:pPr>
    <w:rPr>
      <w:rFonts w:eastAsia="Times New Roman"/>
      <w:sz w:val="20"/>
      <w:szCs w:val="20"/>
      <w:lang w:val="vi-VN" w:eastAsia="vi-VN"/>
    </w:rPr>
  </w:style>
  <w:style w:type="paragraph" w:customStyle="1" w:styleId="xl836">
    <w:name w:val="xl836"/>
    <w:basedOn w:val="Normal"/>
    <w:semiHidden/>
    <w:qFormat/>
    <w:rsid w:val="006F0797"/>
    <w:pPr>
      <w:pBdr>
        <w:top w:val="single" w:sz="4" w:space="0" w:color="auto"/>
      </w:pBdr>
      <w:spacing w:before="100" w:beforeAutospacing="1" w:after="100" w:afterAutospacing="1" w:line="240" w:lineRule="auto"/>
      <w:jc w:val="center"/>
      <w:textAlignment w:val="center"/>
    </w:pPr>
    <w:rPr>
      <w:rFonts w:eastAsia="Times New Roman"/>
      <w:i/>
      <w:iCs/>
      <w:color w:val="0000FF"/>
      <w:sz w:val="24"/>
      <w:szCs w:val="24"/>
      <w:lang w:val="vi-VN" w:eastAsia="vi-VN"/>
    </w:rPr>
  </w:style>
  <w:style w:type="paragraph" w:customStyle="1" w:styleId="xl837">
    <w:name w:val="xl837"/>
    <w:basedOn w:val="Normal"/>
    <w:semiHidden/>
    <w:qFormat/>
    <w:rsid w:val="006F0797"/>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lang w:val="vi-VN" w:eastAsia="vi-VN"/>
    </w:rPr>
  </w:style>
  <w:style w:type="paragraph" w:customStyle="1" w:styleId="xl838">
    <w:name w:val="xl838"/>
    <w:basedOn w:val="Normal"/>
    <w:semiHidden/>
    <w:qFormat/>
    <w:rsid w:val="006F079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lang w:val="vi-VN" w:eastAsia="vi-VN"/>
    </w:rPr>
  </w:style>
  <w:style w:type="paragraph" w:customStyle="1" w:styleId="xl839">
    <w:name w:val="xl839"/>
    <w:basedOn w:val="Normal"/>
    <w:semiHidden/>
    <w:qFormat/>
    <w:rsid w:val="006F079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lang w:val="vi-VN" w:eastAsia="vi-VN"/>
    </w:rPr>
  </w:style>
  <w:style w:type="paragraph" w:customStyle="1" w:styleId="xl840">
    <w:name w:val="xl840"/>
    <w:basedOn w:val="Normal"/>
    <w:semiHidden/>
    <w:qFormat/>
    <w:rsid w:val="006F079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lang w:val="vi-VN" w:eastAsia="vi-VN"/>
    </w:rPr>
  </w:style>
  <w:style w:type="paragraph" w:customStyle="1" w:styleId="xl841">
    <w:name w:val="xl841"/>
    <w:basedOn w:val="Normal"/>
    <w:semiHidden/>
    <w:qFormat/>
    <w:rsid w:val="006F079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lang w:val="vi-VN" w:eastAsia="vi-VN"/>
    </w:rPr>
  </w:style>
  <w:style w:type="paragraph" w:customStyle="1" w:styleId="xl842">
    <w:name w:val="xl842"/>
    <w:basedOn w:val="Normal"/>
    <w:semiHidden/>
    <w:qFormat/>
    <w:rsid w:val="006F079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lang w:val="vi-VN" w:eastAsia="vi-VN"/>
    </w:rPr>
  </w:style>
  <w:style w:type="paragraph" w:customStyle="1" w:styleId="xl843">
    <w:name w:val="xl843"/>
    <w:basedOn w:val="Normal"/>
    <w:semiHidden/>
    <w:qFormat/>
    <w:rsid w:val="006F079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lang w:val="vi-VN" w:eastAsia="vi-VN"/>
    </w:rPr>
  </w:style>
  <w:style w:type="paragraph" w:customStyle="1" w:styleId="TiDePhan">
    <w:name w:val="TiDe_Phan"/>
    <w:basedOn w:val="Heading1"/>
    <w:semiHidden/>
    <w:qFormat/>
    <w:rsid w:val="006F0797"/>
    <w:pPr>
      <w:spacing w:before="120" w:after="120" w:line="264" w:lineRule="auto"/>
      <w:jc w:val="center"/>
    </w:pPr>
    <w:rPr>
      <w:rFonts w:ascii="Times New Roman" w:eastAsia="Times New Roman" w:hAnsi="Times New Roman" w:cs="Times New Roman"/>
      <w:b/>
      <w:color w:val="auto"/>
      <w:sz w:val="28"/>
    </w:rPr>
  </w:style>
  <w:style w:type="paragraph" w:customStyle="1" w:styleId="TiDeLaMa">
    <w:name w:val="TiDe_LaMa"/>
    <w:basedOn w:val="HauGiang"/>
    <w:semiHidden/>
    <w:qFormat/>
    <w:rsid w:val="006F0797"/>
    <w:rPr>
      <w:b/>
      <w:color w:val="auto"/>
    </w:rPr>
  </w:style>
  <w:style w:type="character" w:customStyle="1" w:styleId="Vnbnnidung4Khnginnghing">
    <w:name w:val="Văn bản nội dung (4) + Không in nghiêng"/>
    <w:semiHidden/>
    <w:qFormat/>
    <w:rsid w:val="006F0797"/>
    <w:rPr>
      <w:rFonts w:ascii="Times New Roman" w:eastAsia="Times New Roman" w:hAnsi="Times New Roman" w:cs="Times New Roman"/>
      <w:i/>
      <w:iCs/>
      <w:color w:val="000000"/>
      <w:spacing w:val="0"/>
      <w:w w:val="100"/>
      <w:position w:val="0"/>
      <w:sz w:val="26"/>
      <w:szCs w:val="26"/>
      <w:u w:val="none"/>
      <w:lang w:val="vi-VN" w:eastAsia="vi-VN" w:bidi="vi-VN"/>
    </w:rPr>
  </w:style>
  <w:style w:type="paragraph" w:customStyle="1" w:styleId="BodyText220">
    <w:name w:val="Body Text 22"/>
    <w:basedOn w:val="Normal"/>
    <w:semiHidden/>
    <w:qFormat/>
    <w:rsid w:val="006F0797"/>
    <w:pPr>
      <w:widowControl w:val="0"/>
      <w:overflowPunct w:val="0"/>
      <w:autoSpaceDE w:val="0"/>
      <w:autoSpaceDN w:val="0"/>
      <w:adjustRightInd w:val="0"/>
      <w:spacing w:after="0" w:line="240" w:lineRule="auto"/>
      <w:jc w:val="both"/>
      <w:textAlignment w:val="baseline"/>
    </w:pPr>
    <w:rPr>
      <w:rFonts w:ascii="Arial" w:eastAsia="Times New Roman" w:hAnsi="Arial"/>
      <w:sz w:val="24"/>
      <w:szCs w:val="20"/>
    </w:rPr>
  </w:style>
  <w:style w:type="paragraph" w:customStyle="1" w:styleId="WfxFaxNum">
    <w:name w:val="WfxFaxNum"/>
    <w:basedOn w:val="Normal"/>
    <w:semiHidden/>
    <w:qFormat/>
    <w:rsid w:val="006F0797"/>
    <w:pPr>
      <w:spacing w:after="120" w:line="240" w:lineRule="auto"/>
      <w:jc w:val="both"/>
    </w:pPr>
    <w:rPr>
      <w:rFonts w:eastAsia="Times New Roman"/>
      <w:sz w:val="26"/>
      <w:szCs w:val="20"/>
    </w:rPr>
  </w:style>
  <w:style w:type="paragraph" w:customStyle="1" w:styleId="Bang1">
    <w:name w:val="Bang1"/>
    <w:basedOn w:val="BodyTextIndent2"/>
    <w:semiHidden/>
    <w:qFormat/>
    <w:rsid w:val="006F0797"/>
    <w:pPr>
      <w:spacing w:after="120"/>
    </w:pPr>
    <w:rPr>
      <w:sz w:val="24"/>
      <w:szCs w:val="22"/>
    </w:rPr>
  </w:style>
  <w:style w:type="paragraph" w:customStyle="1" w:styleId="TableBold">
    <w:name w:val="Table + Bold"/>
    <w:basedOn w:val="Normal"/>
    <w:semiHidden/>
    <w:qFormat/>
    <w:rsid w:val="006F0797"/>
    <w:pPr>
      <w:spacing w:after="0" w:line="240" w:lineRule="auto"/>
      <w:ind w:firstLine="567"/>
      <w:jc w:val="center"/>
    </w:pPr>
    <w:rPr>
      <w:rFonts w:eastAsia="Times New Roman"/>
      <w:b/>
      <w:bCs/>
      <w:color w:val="FF0000"/>
      <w:kern w:val="28"/>
      <w:sz w:val="26"/>
      <w:szCs w:val="26"/>
    </w:rPr>
  </w:style>
  <w:style w:type="character" w:customStyle="1" w:styleId="Cutrc2Char">
    <w:name w:val="CÊu tróc2 Char"/>
    <w:semiHidden/>
    <w:qFormat/>
    <w:rsid w:val="006F0797"/>
    <w:rPr>
      <w:rFonts w:ascii="Times New Roman" w:eastAsia="Times New Roman" w:hAnsi="Times New Roman" w:cs="Times New Roman"/>
      <w:color w:val="000000"/>
      <w:sz w:val="28"/>
      <w:lang w:val="en-US" w:eastAsia="en-US"/>
    </w:rPr>
  </w:style>
  <w:style w:type="paragraph" w:customStyle="1" w:styleId="BANG0">
    <w:name w:val="BANG"/>
    <w:basedOn w:val="Heading6"/>
    <w:semiHidden/>
    <w:qFormat/>
    <w:rsid w:val="006F0797"/>
    <w:pPr>
      <w:keepNext w:val="0"/>
      <w:keepLines w:val="0"/>
      <w:tabs>
        <w:tab w:val="left" w:pos="1080"/>
      </w:tabs>
      <w:spacing w:before="120" w:line="240" w:lineRule="auto"/>
      <w:ind w:left="1080" w:hanging="360"/>
      <w:jc w:val="both"/>
    </w:pPr>
    <w:rPr>
      <w:rFonts w:ascii="Times New Roman Bold" w:eastAsia="Times New Roman" w:hAnsi="Times New Roman Bold" w:cs="Times New Roman"/>
      <w:b/>
      <w:bCs/>
      <w:i w:val="0"/>
      <w:iCs w:val="0"/>
      <w:color w:val="auto"/>
      <w:sz w:val="26"/>
      <w:szCs w:val="26"/>
    </w:rPr>
  </w:style>
  <w:style w:type="paragraph" w:customStyle="1" w:styleId="Cutrc3">
    <w:name w:val="CÊu tróc3"/>
    <w:basedOn w:val="Normal"/>
    <w:link w:val="Cutrc3Char"/>
    <w:semiHidden/>
    <w:qFormat/>
    <w:rsid w:val="006F0797"/>
    <w:pPr>
      <w:widowControl w:val="0"/>
      <w:spacing w:before="120" w:after="0" w:line="240" w:lineRule="auto"/>
      <w:ind w:firstLine="720"/>
      <w:jc w:val="both"/>
    </w:pPr>
    <w:rPr>
      <w:rFonts w:eastAsia="SimSun"/>
      <w:sz w:val="26"/>
      <w:szCs w:val="26"/>
    </w:rPr>
  </w:style>
  <w:style w:type="character" w:customStyle="1" w:styleId="Cutrc3Char">
    <w:name w:val="CÊu tróc3 Char"/>
    <w:link w:val="Cutrc3"/>
    <w:semiHidden/>
    <w:qFormat/>
    <w:locked/>
    <w:rsid w:val="006F0797"/>
    <w:rPr>
      <w:rFonts w:ascii="Times New Roman" w:eastAsia="SimSun" w:hAnsi="Times New Roman" w:cs="Times New Roman"/>
      <w:sz w:val="26"/>
      <w:szCs w:val="26"/>
    </w:rPr>
  </w:style>
  <w:style w:type="character" w:customStyle="1" w:styleId="CharChar8">
    <w:name w:val="Char Char8"/>
    <w:semiHidden/>
    <w:qFormat/>
    <w:rsid w:val="006F0797"/>
    <w:rPr>
      <w:sz w:val="24"/>
      <w:lang w:val="en-US" w:eastAsia="en-US" w:bidi="ar-SA"/>
    </w:rPr>
  </w:style>
  <w:style w:type="paragraph" w:customStyle="1" w:styleId="12">
    <w:name w:val="1."/>
    <w:basedOn w:val="Normal"/>
    <w:semiHidden/>
    <w:qFormat/>
    <w:rsid w:val="006F0797"/>
    <w:pPr>
      <w:spacing w:after="0" w:line="240" w:lineRule="auto"/>
      <w:jc w:val="both"/>
    </w:pPr>
    <w:rPr>
      <w:rFonts w:eastAsia="Times New Roman"/>
      <w:sz w:val="30"/>
      <w:szCs w:val="30"/>
    </w:rPr>
  </w:style>
  <w:style w:type="paragraph" w:customStyle="1" w:styleId="CharChar3CharCharCharCharCharCharCharCharCharChar">
    <w:name w:val="Char Char3 Char Char Char Char Char Char Char Char Char Char"/>
    <w:basedOn w:val="DocumentMap"/>
    <w:semiHidden/>
    <w:qFormat/>
    <w:rsid w:val="006F0797"/>
    <w:pPr>
      <w:shd w:val="clear" w:color="auto" w:fill="000080"/>
      <w:spacing w:line="240" w:lineRule="auto"/>
    </w:pPr>
    <w:rPr>
      <w:rFonts w:eastAsia="Times New Roman"/>
      <w:sz w:val="20"/>
      <w:szCs w:val="20"/>
    </w:rPr>
  </w:style>
  <w:style w:type="paragraph" w:customStyle="1" w:styleId="CharChar3CharCharCharCharCharCharCharCharCharCharCharCharCharChar">
    <w:name w:val="Char Char3 Char Char Char Char Char Char Char Char Char Char Char Char Char Char"/>
    <w:basedOn w:val="DocumentMap"/>
    <w:semiHidden/>
    <w:qFormat/>
    <w:rsid w:val="006F0797"/>
    <w:pPr>
      <w:shd w:val="clear" w:color="auto" w:fill="000080"/>
      <w:spacing w:line="240" w:lineRule="auto"/>
    </w:pPr>
    <w:rPr>
      <w:rFonts w:eastAsia="Times New Roman"/>
      <w:sz w:val="20"/>
      <w:szCs w:val="20"/>
    </w:rPr>
  </w:style>
  <w:style w:type="character" w:customStyle="1" w:styleId="fftimenewsromanfs12pt1">
    <w:name w:val="ff_time_news_roman_fs_12pt1"/>
    <w:semiHidden/>
    <w:qFormat/>
    <w:rsid w:val="006F0797"/>
    <w:rPr>
      <w:rFonts w:ascii="Times New Roman" w:hAnsi="Times New Roman" w:cs="Times New Roman" w:hint="default"/>
      <w:sz w:val="24"/>
      <w:szCs w:val="24"/>
      <w:lang w:val="en-US" w:eastAsia="en-US" w:bidi="ar-SA"/>
    </w:rPr>
  </w:style>
  <w:style w:type="character" w:customStyle="1" w:styleId="titlebig1">
    <w:name w:val="title_big1"/>
    <w:semiHidden/>
    <w:qFormat/>
    <w:rsid w:val="006F0797"/>
    <w:rPr>
      <w:rFonts w:ascii="Verdana" w:hAnsi="Verdana" w:hint="default"/>
      <w:b/>
      <w:bCs/>
      <w:color w:val="98202C"/>
      <w:sz w:val="21"/>
      <w:szCs w:val="21"/>
      <w:u w:val="none"/>
      <w:lang w:val="en-US" w:eastAsia="en-US" w:bidi="ar-SA"/>
    </w:rPr>
  </w:style>
  <w:style w:type="character" w:customStyle="1" w:styleId="vietadtextlink">
    <w:name w:val="vietadtextlink"/>
    <w:semiHidden/>
    <w:qFormat/>
    <w:rsid w:val="006F0797"/>
    <w:rPr>
      <w:rFonts w:ascii="Verdana" w:hAnsi="Verdana"/>
      <w:lang w:val="en-US" w:eastAsia="en-US" w:bidi="ar-SA"/>
    </w:rPr>
  </w:style>
  <w:style w:type="character" w:customStyle="1" w:styleId="highlightedsearchterm">
    <w:name w:val="highlightedsearchterm"/>
    <w:semiHidden/>
    <w:qFormat/>
    <w:rsid w:val="006F0797"/>
    <w:rPr>
      <w:rFonts w:ascii="Verdana" w:hAnsi="Verdana"/>
      <w:lang w:val="en-US" w:eastAsia="en-US" w:bidi="ar-SA"/>
    </w:rPr>
  </w:style>
  <w:style w:type="paragraph" w:customStyle="1" w:styleId="clsnewssubject">
    <w:name w:val="cls_newssubject"/>
    <w:basedOn w:val="Normal"/>
    <w:semiHidden/>
    <w:qFormat/>
    <w:rsid w:val="006F0797"/>
    <w:pPr>
      <w:spacing w:before="100" w:beforeAutospacing="1" w:after="100" w:afterAutospacing="1" w:line="270" w:lineRule="atLeast"/>
      <w:jc w:val="both"/>
    </w:pPr>
    <w:rPr>
      <w:rFonts w:eastAsia="Times New Roman"/>
      <w:color w:val="000000"/>
      <w:sz w:val="24"/>
      <w:szCs w:val="24"/>
    </w:rPr>
  </w:style>
  <w:style w:type="paragraph" w:customStyle="1" w:styleId="ingress">
    <w:name w:val="ingress"/>
    <w:basedOn w:val="Normal"/>
    <w:semiHidden/>
    <w:qFormat/>
    <w:rsid w:val="006F0797"/>
    <w:pPr>
      <w:spacing w:before="100" w:beforeAutospacing="1" w:after="100" w:afterAutospacing="1" w:line="240" w:lineRule="auto"/>
    </w:pPr>
    <w:rPr>
      <w:rFonts w:eastAsia="Times New Roman"/>
      <w:b/>
      <w:bCs/>
      <w:color w:val="666666"/>
      <w:sz w:val="26"/>
      <w:szCs w:val="26"/>
    </w:rPr>
  </w:style>
  <w:style w:type="character" w:customStyle="1" w:styleId="normalbold1">
    <w:name w:val="normalbold1"/>
    <w:semiHidden/>
    <w:qFormat/>
    <w:rsid w:val="006F0797"/>
    <w:rPr>
      <w:rFonts w:ascii="Tahoma" w:hAnsi="Tahoma" w:cs="Tahoma" w:hint="default"/>
      <w:b/>
      <w:bCs/>
      <w:sz w:val="22"/>
      <w:szCs w:val="22"/>
      <w:lang w:val="en-US" w:eastAsia="en-US" w:bidi="ar-SA"/>
    </w:rPr>
  </w:style>
  <w:style w:type="paragraph" w:customStyle="1" w:styleId="intro4">
    <w:name w:val="intro4"/>
    <w:basedOn w:val="Normal"/>
    <w:semiHidden/>
    <w:qFormat/>
    <w:rsid w:val="006F0797"/>
    <w:pPr>
      <w:spacing w:before="100" w:beforeAutospacing="1" w:after="100" w:afterAutospacing="1" w:line="240" w:lineRule="auto"/>
    </w:pPr>
    <w:rPr>
      <w:rFonts w:eastAsia="Times New Roman"/>
      <w:sz w:val="24"/>
      <w:szCs w:val="24"/>
    </w:rPr>
  </w:style>
  <w:style w:type="character" w:customStyle="1" w:styleId="pexcerpt">
    <w:name w:val="pexcerpt"/>
    <w:semiHidden/>
    <w:qFormat/>
    <w:rsid w:val="006F0797"/>
    <w:rPr>
      <w:rFonts w:ascii="Verdana" w:hAnsi="Verdana"/>
      <w:lang w:val="en-US" w:eastAsia="en-US" w:bidi="ar-SA"/>
    </w:rPr>
  </w:style>
  <w:style w:type="paragraph" w:customStyle="1" w:styleId="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w:semiHidden/>
    <w:qFormat/>
    <w:rsid w:val="006F0797"/>
    <w:pPr>
      <w:tabs>
        <w:tab w:val="left" w:pos="1152"/>
      </w:tabs>
      <w:spacing w:before="120" w:after="120" w:line="312" w:lineRule="auto"/>
    </w:pPr>
    <w:rPr>
      <w:rFonts w:ascii="Arial" w:eastAsia="Times New Roman" w:hAnsi="Arial" w:cs="Times New Roman"/>
      <w:sz w:val="26"/>
      <w:szCs w:val="24"/>
    </w:rPr>
  </w:style>
  <w:style w:type="paragraph" w:customStyle="1" w:styleId="CharCharCharCharCharCharCharCharCharCharCharCharCharCharCharCharCharCharCharCharCharCharCharCharCharCharCharCharCharCharCharCharCharCharCharCharCharCharCharChar3">
    <w:name w:val="Char Char Char Char Char Char Char Char Char Char Char Char Char Char Char Char Char Char Char Char Char Char Char Char Char Char Char Char Char Char Char Char Char Char Char Char Char Char Char Char3"/>
    <w:semiHidden/>
    <w:qFormat/>
    <w:rsid w:val="006F0797"/>
    <w:pPr>
      <w:tabs>
        <w:tab w:val="left" w:pos="1152"/>
      </w:tabs>
      <w:spacing w:before="120" w:after="120" w:line="312" w:lineRule="auto"/>
    </w:pPr>
    <w:rPr>
      <w:rFonts w:ascii="Arial" w:eastAsia="Times New Roman" w:hAnsi="Arial" w:cs="Times New Roman"/>
      <w:sz w:val="26"/>
      <w:szCs w:val="24"/>
    </w:rPr>
  </w:style>
  <w:style w:type="paragraph" w:customStyle="1" w:styleId="CharCharCharCharCharCharCharCharCharCharCharCharCharCharCharCharCharCharCharCharCharCharCharCharCharCharCharCharCharCharCharCharCharCharCharCharCharCharCharChar2">
    <w:name w:val="Char Char Char Char Char Char Char Char Char Char Char Char Char Char Char Char Char Char Char Char Char Char Char Char Char Char Char Char Char Char Char Char Char Char Char Char Char Char Char Char2"/>
    <w:semiHidden/>
    <w:qFormat/>
    <w:rsid w:val="006F0797"/>
    <w:pPr>
      <w:tabs>
        <w:tab w:val="left" w:pos="1152"/>
      </w:tabs>
      <w:spacing w:before="120" w:after="120" w:line="312" w:lineRule="auto"/>
    </w:pPr>
    <w:rPr>
      <w:rFonts w:ascii="Arial" w:eastAsia="Times New Roman" w:hAnsi="Arial" w:cs="Times New Roman"/>
      <w:sz w:val="26"/>
      <w:szCs w:val="24"/>
    </w:rPr>
  </w:style>
  <w:style w:type="paragraph" w:customStyle="1" w:styleId="CharCharCharCharCharCharCharCharChar1Char">
    <w:name w:val="Char Char Char Char Char Char Char Char Char1 Char"/>
    <w:basedOn w:val="Normal"/>
    <w:next w:val="Normal"/>
    <w:semiHidden/>
    <w:qFormat/>
    <w:rsid w:val="006F0797"/>
    <w:pPr>
      <w:spacing w:before="120" w:after="120" w:line="312" w:lineRule="auto"/>
    </w:pPr>
    <w:rPr>
      <w:rFonts w:eastAsia="Times New Roman"/>
      <w:szCs w:val="22"/>
    </w:rPr>
  </w:style>
  <w:style w:type="paragraph" w:customStyle="1" w:styleId="CharCharCharCharCharCharCharCharChar1Char1">
    <w:name w:val="Char Char Char Char Char Char Char Char Char1 Char1"/>
    <w:basedOn w:val="Normal"/>
    <w:next w:val="Normal"/>
    <w:semiHidden/>
    <w:qFormat/>
    <w:rsid w:val="006F0797"/>
    <w:pPr>
      <w:spacing w:before="120" w:after="120" w:line="312" w:lineRule="auto"/>
    </w:pPr>
    <w:rPr>
      <w:rFonts w:eastAsia="Times New Roman"/>
      <w:szCs w:val="22"/>
    </w:rPr>
  </w:style>
  <w:style w:type="paragraph" w:customStyle="1" w:styleId="CharCharCharChar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Char Char Char Char1"/>
    <w:semiHidden/>
    <w:qFormat/>
    <w:rsid w:val="006F0797"/>
    <w:pPr>
      <w:tabs>
        <w:tab w:val="left" w:pos="1152"/>
      </w:tabs>
      <w:spacing w:before="120" w:after="120" w:line="312" w:lineRule="auto"/>
    </w:pPr>
    <w:rPr>
      <w:rFonts w:ascii="Arial" w:eastAsia="Times New Roman" w:hAnsi="Arial" w:cs="Times New Roman"/>
      <w:sz w:val="26"/>
      <w:szCs w:val="24"/>
    </w:rPr>
  </w:style>
  <w:style w:type="paragraph" w:customStyle="1" w:styleId="khoan">
    <w:name w:val="khoan"/>
    <w:basedOn w:val="Normal"/>
    <w:link w:val="khoanChar"/>
    <w:semiHidden/>
    <w:qFormat/>
    <w:rsid w:val="006F0797"/>
    <w:pPr>
      <w:widowControl w:val="0"/>
      <w:tabs>
        <w:tab w:val="left" w:pos="2415"/>
      </w:tabs>
      <w:spacing w:before="120" w:after="120" w:line="240" w:lineRule="auto"/>
      <w:jc w:val="both"/>
    </w:pPr>
    <w:rPr>
      <w:rFonts w:ascii=".VnTime" w:eastAsia="MS Mincho" w:hAnsi=".VnTime"/>
      <w:lang w:val="pt-BR"/>
    </w:rPr>
  </w:style>
  <w:style w:type="character" w:customStyle="1" w:styleId="khoanChar">
    <w:name w:val="khoan Char"/>
    <w:link w:val="khoan"/>
    <w:semiHidden/>
    <w:qFormat/>
    <w:rsid w:val="006F0797"/>
    <w:rPr>
      <w:rFonts w:ascii=".VnTime" w:eastAsia="MS Mincho" w:hAnsi=".VnTime" w:cs="Times New Roman"/>
      <w:sz w:val="28"/>
      <w:szCs w:val="28"/>
      <w:lang w:val="pt-BR"/>
    </w:rPr>
  </w:style>
  <w:style w:type="paragraph" w:customStyle="1" w:styleId="textCharChar">
    <w:name w:val="text Char Char"/>
    <w:basedOn w:val="Normal"/>
    <w:link w:val="textCharCharChar"/>
    <w:semiHidden/>
    <w:qFormat/>
    <w:rsid w:val="006F0797"/>
    <w:pPr>
      <w:tabs>
        <w:tab w:val="left" w:pos="561"/>
        <w:tab w:val="left" w:pos="2415"/>
      </w:tabs>
      <w:spacing w:after="0" w:line="240" w:lineRule="auto"/>
      <w:ind w:firstLine="561"/>
      <w:jc w:val="both"/>
    </w:pPr>
    <w:rPr>
      <w:rFonts w:eastAsia="MS Mincho"/>
      <w:szCs w:val="24"/>
      <w:lang w:val="pt-BR"/>
    </w:rPr>
  </w:style>
  <w:style w:type="character" w:customStyle="1" w:styleId="textCharCharChar">
    <w:name w:val="text Char Char Char"/>
    <w:link w:val="textCharChar"/>
    <w:semiHidden/>
    <w:qFormat/>
    <w:rsid w:val="006F0797"/>
    <w:rPr>
      <w:rFonts w:ascii="Times New Roman" w:eastAsia="MS Mincho" w:hAnsi="Times New Roman" w:cs="Times New Roman"/>
      <w:sz w:val="28"/>
      <w:szCs w:val="24"/>
      <w:lang w:val="pt-BR"/>
    </w:rPr>
  </w:style>
  <w:style w:type="paragraph" w:customStyle="1" w:styleId="BodyText230">
    <w:name w:val="Body Text 23"/>
    <w:basedOn w:val="Normal"/>
    <w:semiHidden/>
    <w:qFormat/>
    <w:rsid w:val="006F0797"/>
    <w:pPr>
      <w:widowControl w:val="0"/>
      <w:overflowPunct w:val="0"/>
      <w:autoSpaceDE w:val="0"/>
      <w:autoSpaceDN w:val="0"/>
      <w:adjustRightInd w:val="0"/>
      <w:spacing w:after="0" w:line="240" w:lineRule="auto"/>
      <w:ind w:firstLine="720"/>
      <w:jc w:val="both"/>
      <w:textAlignment w:val="baseline"/>
    </w:pPr>
    <w:rPr>
      <w:rFonts w:ascii=".VnTime" w:eastAsia="Times New Roman" w:hAnsi=".VnTime"/>
      <w:szCs w:val="20"/>
    </w:rPr>
  </w:style>
  <w:style w:type="paragraph" w:customStyle="1" w:styleId="1nhchm1">
    <w:name w:val="1nhỏ chấm 1"/>
    <w:basedOn w:val="Normal"/>
    <w:semiHidden/>
    <w:qFormat/>
    <w:rsid w:val="006F0797"/>
    <w:pPr>
      <w:tabs>
        <w:tab w:val="left" w:pos="720"/>
      </w:tabs>
      <w:spacing w:before="120" w:after="0" w:line="240" w:lineRule="auto"/>
      <w:ind w:left="720" w:firstLine="540"/>
    </w:pPr>
    <w:rPr>
      <w:rFonts w:eastAsia="Times New Roman"/>
      <w:b/>
      <w:bCs/>
      <w:i/>
      <w:lang w:val="pt-BR"/>
    </w:rPr>
  </w:style>
  <w:style w:type="character" w:customStyle="1" w:styleId="style30">
    <w:name w:val="style3"/>
    <w:semiHidden/>
    <w:qFormat/>
    <w:rsid w:val="006F0797"/>
    <w:rPr>
      <w:rFonts w:ascii="Verdana" w:hAnsi="Verdana"/>
      <w:lang w:val="en-US" w:eastAsia="en-US" w:bidi="ar-SA"/>
    </w:rPr>
  </w:style>
  <w:style w:type="character" w:customStyle="1" w:styleId="BodytextCandara">
    <w:name w:val="Body text + Candara"/>
    <w:qFormat/>
    <w:rsid w:val="006F0797"/>
    <w:rPr>
      <w:rFonts w:ascii="Candara" w:eastAsia="Candara" w:hAnsi="Candara" w:cs="Candara"/>
      <w:color w:val="000000"/>
      <w:spacing w:val="-10"/>
      <w:w w:val="100"/>
      <w:position w:val="0"/>
      <w:sz w:val="23"/>
      <w:szCs w:val="23"/>
      <w:shd w:val="clear" w:color="auto" w:fill="FFFFFF"/>
      <w:vertAlign w:val="baseline"/>
      <w:lang w:val="vi-VN"/>
    </w:rPr>
  </w:style>
  <w:style w:type="character" w:customStyle="1" w:styleId="BodytextItalic">
    <w:name w:val="Body text + Italic"/>
    <w:semiHidden/>
    <w:qFormat/>
    <w:rsid w:val="006F0797"/>
    <w:rPr>
      <w:i/>
      <w:iCs/>
      <w:color w:val="000000"/>
      <w:spacing w:val="0"/>
      <w:w w:val="100"/>
      <w:position w:val="0"/>
      <w:sz w:val="25"/>
      <w:szCs w:val="25"/>
      <w:shd w:val="clear" w:color="auto" w:fill="FFFFFF"/>
      <w:vertAlign w:val="baseline"/>
      <w:lang w:val="vi-VN"/>
    </w:rPr>
  </w:style>
  <w:style w:type="character" w:customStyle="1" w:styleId="BentreChar">
    <w:name w:val="_Bentre Char"/>
    <w:link w:val="Bentre0"/>
    <w:semiHidden/>
    <w:qFormat/>
    <w:locked/>
    <w:rsid w:val="006F0797"/>
  </w:style>
  <w:style w:type="paragraph" w:customStyle="1" w:styleId="Bentre0">
    <w:name w:val="_Bentre"/>
    <w:basedOn w:val="Normal"/>
    <w:link w:val="BentreChar"/>
    <w:semiHidden/>
    <w:qFormat/>
    <w:rsid w:val="006F0797"/>
    <w:pPr>
      <w:spacing w:before="120" w:after="120" w:line="276" w:lineRule="auto"/>
      <w:jc w:val="both"/>
    </w:pPr>
    <w:rPr>
      <w:rFonts w:asciiTheme="minorHAnsi" w:eastAsiaTheme="minorHAnsi" w:hAnsiTheme="minorHAnsi" w:cstheme="minorBidi"/>
      <w:sz w:val="22"/>
      <w:szCs w:val="22"/>
    </w:rPr>
  </w:style>
  <w:style w:type="paragraph" w:customStyle="1" w:styleId="giuacacdoan">
    <w:name w:val="giua cac doan"/>
    <w:basedOn w:val="BodyText"/>
    <w:link w:val="giuacacdoanChar"/>
    <w:semiHidden/>
    <w:qFormat/>
    <w:rsid w:val="006F0797"/>
    <w:pPr>
      <w:spacing w:after="0" w:line="240" w:lineRule="auto"/>
      <w:ind w:firstLine="0"/>
      <w:jc w:val="both"/>
    </w:pPr>
    <w:rPr>
      <w:rFonts w:ascii="VNI-Times" w:hAnsi="VNI-Times"/>
      <w:sz w:val="26"/>
      <w:szCs w:val="24"/>
      <w:lang w:val="en-US"/>
    </w:rPr>
  </w:style>
  <w:style w:type="character" w:customStyle="1" w:styleId="giuacacdoanChar">
    <w:name w:val="giua cac doan Char"/>
    <w:link w:val="giuacacdoan"/>
    <w:semiHidden/>
    <w:qFormat/>
    <w:rsid w:val="006F0797"/>
    <w:rPr>
      <w:rFonts w:ascii="VNI-Times" w:eastAsia="Times New Roman" w:hAnsi="VNI-Times" w:cs="Times New Roman"/>
      <w:sz w:val="26"/>
      <w:szCs w:val="24"/>
    </w:rPr>
  </w:style>
  <w:style w:type="paragraph" w:customStyle="1" w:styleId="msolistparagraph0">
    <w:name w:val="msolistparagraph"/>
    <w:basedOn w:val="Normal"/>
    <w:semiHidden/>
    <w:qFormat/>
    <w:rsid w:val="006F0797"/>
    <w:pPr>
      <w:spacing w:before="48" w:after="0" w:line="240" w:lineRule="auto"/>
      <w:ind w:left="720" w:right="85"/>
      <w:contextualSpacing/>
    </w:pPr>
    <w:rPr>
      <w:rFonts w:cs="Arial"/>
      <w:color w:val="000000"/>
      <w:sz w:val="26"/>
    </w:rPr>
  </w:style>
  <w:style w:type="paragraph" w:customStyle="1" w:styleId="style41">
    <w:name w:val="style41"/>
    <w:basedOn w:val="Normal"/>
    <w:semiHidden/>
    <w:qFormat/>
    <w:rsid w:val="006F0797"/>
    <w:pPr>
      <w:spacing w:before="100" w:beforeAutospacing="1" w:after="100" w:afterAutospacing="1" w:line="240" w:lineRule="auto"/>
    </w:pPr>
    <w:rPr>
      <w:rFonts w:eastAsia="Times New Roman"/>
      <w:sz w:val="24"/>
      <w:szCs w:val="24"/>
    </w:rPr>
  </w:style>
  <w:style w:type="character" w:customStyle="1" w:styleId="titlend">
    <w:name w:val="titlend"/>
    <w:basedOn w:val="DefaultParagraphFont"/>
    <w:semiHidden/>
    <w:qFormat/>
    <w:rsid w:val="006F0797"/>
  </w:style>
  <w:style w:type="character" w:customStyle="1" w:styleId="style4">
    <w:name w:val="style4"/>
    <w:basedOn w:val="DefaultParagraphFont"/>
    <w:semiHidden/>
    <w:qFormat/>
    <w:rsid w:val="006F0797"/>
  </w:style>
  <w:style w:type="character" w:customStyle="1" w:styleId="selectmean">
    <w:name w:val="select_mean"/>
    <w:basedOn w:val="DefaultParagraphFont"/>
    <w:semiHidden/>
    <w:qFormat/>
    <w:rsid w:val="006F0797"/>
  </w:style>
  <w:style w:type="paragraph" w:customStyle="1" w:styleId="Head1Bia">
    <w:name w:val="Head1_Bia"/>
    <w:basedOn w:val="NormalIndent"/>
    <w:semiHidden/>
    <w:qFormat/>
    <w:rsid w:val="006F0797"/>
    <w:pPr>
      <w:tabs>
        <w:tab w:val="left" w:pos="851"/>
      </w:tabs>
      <w:ind w:left="0"/>
      <w:jc w:val="both"/>
    </w:pPr>
    <w:rPr>
      <w:rFonts w:ascii="Times New Roman" w:hAnsi="Times New Roman"/>
      <w:sz w:val="18"/>
      <w:lang w:val="en-GB"/>
    </w:rPr>
  </w:style>
  <w:style w:type="paragraph" w:customStyle="1" w:styleId="MainTitleBia">
    <w:name w:val="MainTitle_Bia"/>
    <w:basedOn w:val="Normal"/>
    <w:semiHidden/>
    <w:qFormat/>
    <w:rsid w:val="006F0797"/>
    <w:pPr>
      <w:tabs>
        <w:tab w:val="left" w:pos="851"/>
      </w:tabs>
      <w:spacing w:after="0" w:line="240" w:lineRule="auto"/>
      <w:jc w:val="center"/>
    </w:pPr>
    <w:rPr>
      <w:rFonts w:ascii="Arial" w:eastAsia="Times New Roman" w:hAnsi="Arial"/>
      <w:b/>
    </w:rPr>
  </w:style>
  <w:style w:type="paragraph" w:customStyle="1" w:styleId="SubTiteBia">
    <w:name w:val="SubTite_Bia"/>
    <w:basedOn w:val="Normal"/>
    <w:semiHidden/>
    <w:qFormat/>
    <w:rsid w:val="006F0797"/>
    <w:pPr>
      <w:tabs>
        <w:tab w:val="left" w:pos="851"/>
      </w:tabs>
      <w:spacing w:after="0" w:line="240" w:lineRule="auto"/>
      <w:jc w:val="center"/>
    </w:pPr>
    <w:rPr>
      <w:rFonts w:eastAsia="Times New Roman"/>
    </w:rPr>
  </w:style>
  <w:style w:type="paragraph" w:customStyle="1" w:styleId="BangCharCharCharCharChar">
    <w:name w:val="Bang Char Char Char Char Char"/>
    <w:basedOn w:val="BodyTextIndent"/>
    <w:link w:val="BangCharCharCharCharCharChar"/>
    <w:semiHidden/>
    <w:qFormat/>
    <w:rsid w:val="006F0797"/>
    <w:pPr>
      <w:spacing w:after="120" w:line="324" w:lineRule="auto"/>
      <w:ind w:left="360"/>
      <w:contextualSpacing/>
      <w:jc w:val="both"/>
    </w:pPr>
    <w:rPr>
      <w:rFonts w:eastAsia="Calibri"/>
      <w:sz w:val="26"/>
      <w:szCs w:val="22"/>
    </w:rPr>
  </w:style>
  <w:style w:type="character" w:customStyle="1" w:styleId="BangCharCharCharCharCharChar">
    <w:name w:val="Bang Char Char Char Char Char Char"/>
    <w:link w:val="BangCharCharCharCharChar"/>
    <w:semiHidden/>
    <w:qFormat/>
    <w:rsid w:val="006F0797"/>
    <w:rPr>
      <w:rFonts w:ascii="Times New Roman" w:eastAsia="Calibri" w:hAnsi="Times New Roman" w:cs="Times New Roman"/>
      <w:sz w:val="26"/>
    </w:rPr>
  </w:style>
  <w:style w:type="paragraph" w:customStyle="1" w:styleId="vu">
    <w:name w:val="vu"/>
    <w:basedOn w:val="Normal"/>
    <w:link w:val="vuChar"/>
    <w:semiHidden/>
    <w:qFormat/>
    <w:rsid w:val="006F0797"/>
    <w:pPr>
      <w:spacing w:before="120" w:after="120" w:line="276" w:lineRule="auto"/>
      <w:jc w:val="both"/>
    </w:pPr>
    <w:rPr>
      <w:rFonts w:eastAsia="Times New Roman"/>
      <w:color w:val="00B050"/>
      <w:lang w:val="pt-BR"/>
    </w:rPr>
  </w:style>
  <w:style w:type="character" w:customStyle="1" w:styleId="vuChar">
    <w:name w:val="vu Char"/>
    <w:link w:val="vu"/>
    <w:semiHidden/>
    <w:qFormat/>
    <w:rsid w:val="006F0797"/>
    <w:rPr>
      <w:rFonts w:ascii="Times New Roman" w:eastAsia="Times New Roman" w:hAnsi="Times New Roman" w:cs="Times New Roman"/>
      <w:color w:val="00B050"/>
      <w:sz w:val="28"/>
      <w:szCs w:val="28"/>
      <w:lang w:val="pt-BR"/>
    </w:rPr>
  </w:style>
  <w:style w:type="paragraph" w:customStyle="1" w:styleId="Vu0">
    <w:name w:val="_Vu"/>
    <w:basedOn w:val="Normal"/>
    <w:link w:val="VuChar0"/>
    <w:semiHidden/>
    <w:qFormat/>
    <w:rsid w:val="006F0797"/>
    <w:pPr>
      <w:spacing w:before="200" w:after="0" w:line="360" w:lineRule="exact"/>
      <w:ind w:firstLine="567"/>
      <w:jc w:val="both"/>
    </w:pPr>
    <w:rPr>
      <w:rFonts w:eastAsia="Times New Roman"/>
      <w:color w:val="00B050"/>
      <w:lang w:val="pt-BR"/>
    </w:rPr>
  </w:style>
  <w:style w:type="character" w:customStyle="1" w:styleId="VuChar0">
    <w:name w:val="_Vu Char"/>
    <w:link w:val="Vu0"/>
    <w:semiHidden/>
    <w:qFormat/>
    <w:rsid w:val="006F0797"/>
    <w:rPr>
      <w:rFonts w:ascii="Times New Roman" w:eastAsia="Times New Roman" w:hAnsi="Times New Roman" w:cs="Times New Roman"/>
      <w:color w:val="00B050"/>
      <w:sz w:val="28"/>
      <w:szCs w:val="28"/>
      <w:lang w:val="pt-BR"/>
    </w:rPr>
  </w:style>
  <w:style w:type="character" w:customStyle="1" w:styleId="NomalCharChar">
    <w:name w:val="Nomal Char Char"/>
    <w:semiHidden/>
    <w:qFormat/>
    <w:rsid w:val="006F0797"/>
    <w:rPr>
      <w:rFonts w:ascii="Times New Roman" w:eastAsia="Times New Roman" w:hAnsi="Times New Roman" w:cs="Times New Roman"/>
      <w:sz w:val="26"/>
      <w:szCs w:val="26"/>
    </w:rPr>
  </w:style>
  <w:style w:type="paragraph" w:customStyle="1" w:styleId="TieuDePhan">
    <w:name w:val="TieuDe_Phan"/>
    <w:basedOn w:val="Normal"/>
    <w:semiHidden/>
    <w:qFormat/>
    <w:rsid w:val="006F0797"/>
    <w:pPr>
      <w:spacing w:before="4000" w:after="0" w:line="240" w:lineRule="auto"/>
      <w:ind w:left="2640" w:hanging="2640"/>
    </w:pPr>
    <w:rPr>
      <w:rFonts w:ascii="VNI-Helve" w:eastAsia="Times New Roman" w:hAnsi="VNI-Helve"/>
      <w:b/>
      <w:caps/>
      <w:sz w:val="72"/>
      <w:szCs w:val="24"/>
    </w:rPr>
  </w:style>
  <w:style w:type="paragraph" w:customStyle="1" w:styleId="DoanVanSauCacPhan">
    <w:name w:val="DoanVanSauCacPhan"/>
    <w:basedOn w:val="Normal"/>
    <w:semiHidden/>
    <w:qFormat/>
    <w:rsid w:val="006F0797"/>
    <w:pPr>
      <w:spacing w:before="2000" w:after="0" w:line="360" w:lineRule="auto"/>
      <w:jc w:val="both"/>
    </w:pPr>
    <w:rPr>
      <w:rFonts w:eastAsia="Times New Roman"/>
      <w:i/>
      <w:iCs/>
      <w:szCs w:val="24"/>
    </w:rPr>
  </w:style>
  <w:style w:type="paragraph" w:customStyle="1" w:styleId="DoanVan">
    <w:name w:val="DoanVan"/>
    <w:basedOn w:val="BodyText2"/>
    <w:semiHidden/>
    <w:qFormat/>
    <w:rsid w:val="006F0797"/>
    <w:pPr>
      <w:spacing w:before="120" w:after="120" w:line="271" w:lineRule="auto"/>
      <w:ind w:firstLine="720"/>
      <w:jc w:val="both"/>
    </w:pPr>
    <w:rPr>
      <w:color w:val="000000"/>
      <w:lang w:val="en-US"/>
    </w:rPr>
  </w:style>
  <w:style w:type="paragraph" w:customStyle="1" w:styleId="Bia">
    <w:name w:val="Bia"/>
    <w:basedOn w:val="TieuDePhan"/>
    <w:semiHidden/>
    <w:qFormat/>
    <w:rsid w:val="006F0797"/>
    <w:pPr>
      <w:spacing w:before="240"/>
      <w:ind w:left="2635" w:hanging="2635"/>
      <w:jc w:val="center"/>
    </w:pPr>
    <w:rPr>
      <w:rFonts w:ascii="VNI-Cooper" w:hAnsi="VNI-Cooper"/>
      <w:color w:val="0000FF"/>
      <w:sz w:val="44"/>
      <w:szCs w:val="44"/>
    </w:rPr>
  </w:style>
  <w:style w:type="paragraph" w:customStyle="1" w:styleId="BiaTenTPHCM">
    <w:name w:val="Bia_TenTPHCM"/>
    <w:basedOn w:val="Bia"/>
    <w:semiHidden/>
    <w:qFormat/>
    <w:rsid w:val="006F0797"/>
    <w:rPr>
      <w:rFonts w:ascii="VNI-Times" w:hAnsi="VNI-Times"/>
      <w:i/>
      <w:caps w:val="0"/>
      <w:color w:val="FFCC00"/>
      <w:sz w:val="28"/>
    </w:rPr>
  </w:style>
  <w:style w:type="paragraph" w:customStyle="1" w:styleId="BiaHang1">
    <w:name w:val="Bia_Hang1"/>
    <w:basedOn w:val="Title"/>
    <w:semiHidden/>
    <w:qFormat/>
    <w:rsid w:val="006F0797"/>
    <w:pPr>
      <w:spacing w:line="240" w:lineRule="auto"/>
      <w:ind w:firstLine="0"/>
      <w:contextualSpacing/>
      <w:jc w:val="both"/>
    </w:pPr>
    <w:rPr>
      <w:rFonts w:ascii="Calibri" w:eastAsia="PMingLiU" w:hAnsi="Calibri"/>
      <w:b w:val="0"/>
      <w:color w:val="4F81BD"/>
      <w:spacing w:val="-10"/>
      <w:sz w:val="56"/>
      <w:szCs w:val="56"/>
      <w:u w:val="none"/>
    </w:rPr>
  </w:style>
  <w:style w:type="paragraph" w:customStyle="1" w:styleId="BiaHang2">
    <w:name w:val="Bia_Hang2"/>
    <w:basedOn w:val="Subtitle"/>
    <w:semiHidden/>
    <w:qFormat/>
    <w:rsid w:val="006F0797"/>
    <w:pPr>
      <w:keepNext w:val="0"/>
      <w:keepLines w:val="0"/>
      <w:spacing w:before="0" w:after="120" w:line="240" w:lineRule="auto"/>
      <w:ind w:firstLine="0"/>
      <w:jc w:val="both"/>
    </w:pPr>
    <w:rPr>
      <w:rFonts w:ascii="Calibri" w:eastAsia="PMingLiU" w:hAnsi="Calibri"/>
      <w:i w:val="0"/>
      <w:color w:val="auto"/>
      <w:sz w:val="24"/>
      <w:szCs w:val="24"/>
      <w:lang w:eastAsia="en-US"/>
    </w:rPr>
  </w:style>
  <w:style w:type="paragraph" w:customStyle="1" w:styleId="BiaHang3">
    <w:name w:val="Bia_Hang3"/>
    <w:basedOn w:val="BodyText"/>
    <w:semiHidden/>
    <w:qFormat/>
    <w:rsid w:val="006F0797"/>
    <w:pPr>
      <w:spacing w:after="0" w:line="240" w:lineRule="auto"/>
      <w:ind w:firstLine="0"/>
      <w:jc w:val="both"/>
    </w:pPr>
    <w:rPr>
      <w:rFonts w:ascii="VNI-Times" w:hAnsi="VNI-Times"/>
      <w:sz w:val="26"/>
      <w:szCs w:val="24"/>
      <w:lang w:val="en-US"/>
    </w:rPr>
  </w:style>
  <w:style w:type="paragraph" w:customStyle="1" w:styleId="BiaHangCuoi">
    <w:name w:val="Bia_HangCuoi"/>
    <w:basedOn w:val="Normal"/>
    <w:semiHidden/>
    <w:qFormat/>
    <w:rsid w:val="006F0797"/>
    <w:pPr>
      <w:spacing w:after="0" w:line="240" w:lineRule="auto"/>
      <w:jc w:val="right"/>
    </w:pPr>
    <w:rPr>
      <w:rFonts w:eastAsia="Times New Roman"/>
      <w:sz w:val="26"/>
      <w:szCs w:val="24"/>
    </w:rPr>
  </w:style>
  <w:style w:type="paragraph" w:customStyle="1" w:styleId="BiaTenPVienKy">
    <w:name w:val="Bia_TenPVien_Ky"/>
    <w:basedOn w:val="Heading6"/>
    <w:semiHidden/>
    <w:qFormat/>
    <w:rsid w:val="006F0797"/>
    <w:pPr>
      <w:keepLines w:val="0"/>
      <w:spacing w:before="0" w:line="240" w:lineRule="auto"/>
      <w:jc w:val="center"/>
    </w:pPr>
    <w:rPr>
      <w:rFonts w:ascii="VNI-Univer" w:eastAsia="Times New Roman" w:hAnsi="VNI-Univer" w:cs="Times New Roman"/>
      <w:i w:val="0"/>
      <w:iCs w:val="0"/>
      <w:color w:val="auto"/>
      <w:szCs w:val="24"/>
    </w:rPr>
  </w:style>
  <w:style w:type="paragraph" w:customStyle="1" w:styleId="BiaTenTacGia">
    <w:name w:val="Bia_TenTacGia"/>
    <w:basedOn w:val="Normal"/>
    <w:semiHidden/>
    <w:qFormat/>
    <w:rsid w:val="006F0797"/>
    <w:pPr>
      <w:tabs>
        <w:tab w:val="left" w:pos="960"/>
        <w:tab w:val="left" w:pos="5040"/>
      </w:tabs>
      <w:spacing w:before="4" w:after="0" w:line="360" w:lineRule="auto"/>
    </w:pPr>
    <w:rPr>
      <w:rFonts w:eastAsia="Times New Roman"/>
      <w:sz w:val="26"/>
      <w:szCs w:val="24"/>
    </w:rPr>
  </w:style>
  <w:style w:type="paragraph" w:customStyle="1" w:styleId="TieudeMucLuc">
    <w:name w:val="TieudeMucLuc"/>
    <w:basedOn w:val="DoanVan"/>
    <w:semiHidden/>
    <w:qFormat/>
    <w:rsid w:val="006F0797"/>
    <w:pPr>
      <w:spacing w:before="240" w:after="240" w:line="240" w:lineRule="auto"/>
      <w:ind w:left="840" w:hanging="840"/>
      <w:jc w:val="center"/>
    </w:pPr>
    <w:rPr>
      <w:rFonts w:ascii="Times New Roman" w:hAnsi="Times New Roman"/>
      <w:b/>
      <w:bCs/>
      <w:color w:val="auto"/>
      <w:sz w:val="36"/>
      <w:szCs w:val="24"/>
    </w:rPr>
  </w:style>
  <w:style w:type="paragraph" w:customStyle="1" w:styleId="DoanVanBullets">
    <w:name w:val="DoanVan_Bullets"/>
    <w:basedOn w:val="BodyText2"/>
    <w:semiHidden/>
    <w:qFormat/>
    <w:rsid w:val="006F0797"/>
    <w:pPr>
      <w:numPr>
        <w:numId w:val="34"/>
      </w:numPr>
      <w:spacing w:before="120" w:after="120" w:line="271" w:lineRule="auto"/>
      <w:ind w:left="0" w:firstLine="720"/>
      <w:jc w:val="both"/>
    </w:pPr>
    <w:rPr>
      <w:color w:val="000000"/>
      <w:lang w:val="en-US"/>
    </w:rPr>
  </w:style>
  <w:style w:type="paragraph" w:customStyle="1" w:styleId="DoanVanBullets2">
    <w:name w:val="DoanVan_Bullets2"/>
    <w:basedOn w:val="BodyText2"/>
    <w:semiHidden/>
    <w:qFormat/>
    <w:rsid w:val="006F0797"/>
    <w:pPr>
      <w:numPr>
        <w:numId w:val="35"/>
      </w:numPr>
      <w:spacing w:before="120" w:after="120" w:line="271" w:lineRule="auto"/>
      <w:ind w:left="0" w:firstLine="720"/>
      <w:jc w:val="both"/>
    </w:pPr>
    <w:rPr>
      <w:color w:val="000000"/>
      <w:lang w:val="en-US"/>
    </w:rPr>
  </w:style>
  <w:style w:type="paragraph" w:customStyle="1" w:styleId="TieuDeBang">
    <w:name w:val="TieuDeBang"/>
    <w:basedOn w:val="DoanVan"/>
    <w:semiHidden/>
    <w:qFormat/>
    <w:rsid w:val="006F0797"/>
    <w:pPr>
      <w:numPr>
        <w:numId w:val="36"/>
      </w:numPr>
      <w:spacing w:before="0" w:after="240" w:line="240" w:lineRule="auto"/>
      <w:ind w:left="1077" w:hanging="1077"/>
      <w:jc w:val="left"/>
    </w:pPr>
    <w:rPr>
      <w:rFonts w:ascii="Times New Roman" w:hAnsi="Times New Roman"/>
      <w:b/>
      <w:color w:val="auto"/>
      <w:sz w:val="26"/>
      <w:szCs w:val="24"/>
    </w:rPr>
  </w:style>
  <w:style w:type="paragraph" w:customStyle="1" w:styleId="HinhVe">
    <w:name w:val="HinhVe"/>
    <w:basedOn w:val="DoanVan"/>
    <w:semiHidden/>
    <w:qFormat/>
    <w:rsid w:val="006F0797"/>
    <w:pPr>
      <w:spacing w:before="0" w:after="0" w:line="240" w:lineRule="auto"/>
      <w:ind w:firstLine="0"/>
      <w:jc w:val="center"/>
    </w:pPr>
    <w:rPr>
      <w:rFonts w:ascii="Times New Roman" w:hAnsi="Times New Roman"/>
      <w:bCs/>
      <w:color w:val="auto"/>
      <w:sz w:val="26"/>
      <w:szCs w:val="24"/>
    </w:rPr>
  </w:style>
  <w:style w:type="paragraph" w:customStyle="1" w:styleId="BodyTextCap1">
    <w:name w:val="BodyText_Cap1"/>
    <w:basedOn w:val="Normal"/>
    <w:semiHidden/>
    <w:qFormat/>
    <w:rsid w:val="006F0797"/>
    <w:pPr>
      <w:spacing w:before="120" w:after="0" w:line="240" w:lineRule="auto"/>
      <w:jc w:val="both"/>
    </w:pPr>
    <w:rPr>
      <w:rFonts w:eastAsia="Times New Roman"/>
      <w:bCs/>
      <w:sz w:val="26"/>
      <w:szCs w:val="20"/>
    </w:rPr>
  </w:style>
  <w:style w:type="paragraph" w:customStyle="1" w:styleId="BodyTextGachNgang1">
    <w:name w:val="BodyText_GachNgang1"/>
    <w:basedOn w:val="Normal"/>
    <w:semiHidden/>
    <w:qFormat/>
    <w:rsid w:val="006F0797"/>
    <w:pPr>
      <w:tabs>
        <w:tab w:val="left" w:pos="1080"/>
      </w:tabs>
      <w:spacing w:after="0" w:line="240" w:lineRule="auto"/>
      <w:ind w:left="1080" w:hanging="360"/>
      <w:jc w:val="both"/>
    </w:pPr>
    <w:rPr>
      <w:rFonts w:eastAsia="Times New Roman"/>
      <w:sz w:val="26"/>
      <w:szCs w:val="20"/>
    </w:rPr>
  </w:style>
  <w:style w:type="character" w:customStyle="1" w:styleId="Heading1Char1">
    <w:name w:val="Heading 1 Char1"/>
    <w:semiHidden/>
    <w:qFormat/>
    <w:rsid w:val="006F0797"/>
    <w:rPr>
      <w:rFonts w:ascii="Times New Roman Bold" w:hAnsi="Times New Roman Bold"/>
      <w:b/>
      <w:bCs/>
      <w:spacing w:val="-4"/>
      <w:sz w:val="28"/>
      <w:szCs w:val="28"/>
    </w:rPr>
  </w:style>
  <w:style w:type="character" w:customStyle="1" w:styleId="Heading6Char1">
    <w:name w:val="Heading 6 Char1"/>
    <w:semiHidden/>
    <w:qFormat/>
    <w:rsid w:val="006F0797"/>
    <w:rPr>
      <w:rFonts w:ascii="VNI-Univer" w:hAnsi="VNI-Univer"/>
      <w:sz w:val="38"/>
      <w:szCs w:val="24"/>
    </w:rPr>
  </w:style>
  <w:style w:type="paragraph" w:customStyle="1" w:styleId="StyleBodyTextCap1TimesNewRoman">
    <w:name w:val="Style BodyText_Cap1 + Times New Roman"/>
    <w:basedOn w:val="BodyTextCap1"/>
    <w:semiHidden/>
    <w:qFormat/>
    <w:rsid w:val="006F0797"/>
    <w:pPr>
      <w:tabs>
        <w:tab w:val="left" w:pos="851"/>
      </w:tabs>
    </w:pPr>
    <w:rPr>
      <w:bCs w:val="0"/>
    </w:rPr>
  </w:style>
  <w:style w:type="paragraph" w:customStyle="1" w:styleId="MucMoDau">
    <w:name w:val="MucMoDau"/>
    <w:basedOn w:val="BodyText"/>
    <w:semiHidden/>
    <w:qFormat/>
    <w:rsid w:val="006F0797"/>
    <w:pPr>
      <w:spacing w:after="0" w:line="240" w:lineRule="auto"/>
      <w:ind w:firstLine="0"/>
      <w:jc w:val="both"/>
    </w:pPr>
    <w:rPr>
      <w:rFonts w:ascii="VNI-Times" w:hAnsi="VNI-Times"/>
      <w:sz w:val="26"/>
      <w:szCs w:val="24"/>
      <w:lang w:val="en-US"/>
    </w:rPr>
  </w:style>
  <w:style w:type="paragraph" w:customStyle="1" w:styleId="Phan0">
    <w:name w:val="Phan"/>
    <w:basedOn w:val="Header"/>
    <w:semiHidden/>
    <w:qFormat/>
    <w:rsid w:val="006F0797"/>
    <w:pPr>
      <w:spacing w:line="240" w:lineRule="auto"/>
      <w:contextualSpacing/>
      <w:jc w:val="both"/>
    </w:pPr>
    <w:rPr>
      <w:sz w:val="26"/>
      <w:szCs w:val="22"/>
    </w:rPr>
  </w:style>
  <w:style w:type="character" w:customStyle="1" w:styleId="CharChar17">
    <w:name w:val="Char Char17"/>
    <w:semiHidden/>
    <w:qFormat/>
    <w:locked/>
    <w:rsid w:val="006F0797"/>
    <w:rPr>
      <w:rFonts w:ascii="Times New Roman" w:hAnsi="Times New Roman" w:cs="Times New Roman"/>
      <w:b/>
      <w:bCs/>
      <w:sz w:val="24"/>
      <w:szCs w:val="24"/>
      <w:lang w:val="pt-BR" w:eastAsia="en-US" w:bidi="ar-SA"/>
    </w:rPr>
  </w:style>
  <w:style w:type="paragraph" w:customStyle="1" w:styleId="xl258">
    <w:name w:val="xl258"/>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rPr>
  </w:style>
  <w:style w:type="paragraph" w:customStyle="1" w:styleId="xl259">
    <w:name w:val="xl259"/>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rPr>
  </w:style>
  <w:style w:type="paragraph" w:customStyle="1" w:styleId="xl260">
    <w:name w:val="xl260"/>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rPr>
  </w:style>
  <w:style w:type="paragraph" w:customStyle="1" w:styleId="xl261">
    <w:name w:val="xl261"/>
    <w:basedOn w:val="Normal"/>
    <w:semiHidden/>
    <w:qFormat/>
    <w:rsid w:val="006F0797"/>
    <w:pPr>
      <w:pBdr>
        <w:top w:val="single" w:sz="4" w:space="0" w:color="auto"/>
        <w:left w:val="single" w:sz="4" w:space="0" w:color="auto"/>
        <w:right w:val="single" w:sz="4" w:space="0" w:color="auto"/>
      </w:pBdr>
      <w:spacing w:before="100" w:beforeAutospacing="1" w:after="100" w:afterAutospacing="1" w:line="240" w:lineRule="auto"/>
    </w:pPr>
    <w:rPr>
      <w:rFonts w:eastAsia="Times New Roman"/>
      <w:sz w:val="14"/>
      <w:szCs w:val="14"/>
    </w:rPr>
  </w:style>
  <w:style w:type="paragraph" w:customStyle="1" w:styleId="xl262">
    <w:name w:val="xl262"/>
    <w:basedOn w:val="Normal"/>
    <w:semiHidden/>
    <w:qFormat/>
    <w:rsid w:val="006F0797"/>
    <w:pPr>
      <w:pBdr>
        <w:top w:val="single" w:sz="4" w:space="0" w:color="auto"/>
        <w:right w:val="single" w:sz="4" w:space="0" w:color="auto"/>
      </w:pBdr>
      <w:spacing w:before="100" w:beforeAutospacing="1" w:after="100" w:afterAutospacing="1" w:line="240" w:lineRule="auto"/>
    </w:pPr>
    <w:rPr>
      <w:rFonts w:eastAsia="Times New Roman"/>
      <w:sz w:val="14"/>
      <w:szCs w:val="14"/>
    </w:rPr>
  </w:style>
  <w:style w:type="paragraph" w:customStyle="1" w:styleId="xl263">
    <w:name w:val="xl263"/>
    <w:basedOn w:val="Normal"/>
    <w:semiHidden/>
    <w:qFormat/>
    <w:rsid w:val="006F0797"/>
    <w:pPr>
      <w:pBdr>
        <w:top w:val="single" w:sz="4" w:space="0" w:color="auto"/>
        <w:right w:val="single" w:sz="4" w:space="0" w:color="auto"/>
      </w:pBdr>
      <w:spacing w:before="100" w:beforeAutospacing="1" w:after="100" w:afterAutospacing="1" w:line="240" w:lineRule="auto"/>
      <w:jc w:val="center"/>
    </w:pPr>
    <w:rPr>
      <w:rFonts w:eastAsia="Times New Roman"/>
      <w:sz w:val="14"/>
      <w:szCs w:val="14"/>
    </w:rPr>
  </w:style>
  <w:style w:type="paragraph" w:customStyle="1" w:styleId="xl264">
    <w:name w:val="xl264"/>
    <w:basedOn w:val="Normal"/>
    <w:semiHidden/>
    <w:qFormat/>
    <w:rsid w:val="006F0797"/>
    <w:pPr>
      <w:pBdr>
        <w:top w:val="single" w:sz="4" w:space="0" w:color="auto"/>
        <w:right w:val="single" w:sz="4" w:space="0" w:color="auto"/>
      </w:pBdr>
      <w:spacing w:before="100" w:beforeAutospacing="1" w:after="100" w:afterAutospacing="1" w:line="240" w:lineRule="auto"/>
      <w:jc w:val="center"/>
    </w:pPr>
    <w:rPr>
      <w:rFonts w:eastAsia="Times New Roman"/>
      <w:sz w:val="14"/>
      <w:szCs w:val="14"/>
    </w:rPr>
  </w:style>
  <w:style w:type="paragraph" w:customStyle="1" w:styleId="xl265">
    <w:name w:val="xl265"/>
    <w:basedOn w:val="Normal"/>
    <w:semiHidden/>
    <w:qFormat/>
    <w:rsid w:val="006F0797"/>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sz w:val="14"/>
      <w:szCs w:val="14"/>
    </w:rPr>
  </w:style>
  <w:style w:type="paragraph" w:customStyle="1" w:styleId="xl266">
    <w:name w:val="xl266"/>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rPr>
  </w:style>
  <w:style w:type="paragraph" w:customStyle="1" w:styleId="xl267">
    <w:name w:val="xl267"/>
    <w:basedOn w:val="Normal"/>
    <w:semiHidden/>
    <w:qFormat/>
    <w:rsid w:val="006F0797"/>
    <w:pPr>
      <w:pBdr>
        <w:top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rPr>
  </w:style>
  <w:style w:type="paragraph" w:customStyle="1" w:styleId="xl268">
    <w:name w:val="xl268"/>
    <w:basedOn w:val="Normal"/>
    <w:semiHidden/>
    <w:qFormat/>
    <w:rsid w:val="006F0797"/>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rPr>
  </w:style>
  <w:style w:type="paragraph" w:customStyle="1" w:styleId="xl269">
    <w:name w:val="xl269"/>
    <w:basedOn w:val="Normal"/>
    <w:semiHidden/>
    <w:qFormat/>
    <w:rsid w:val="006F0797"/>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rPr>
  </w:style>
  <w:style w:type="paragraph" w:customStyle="1" w:styleId="xl270">
    <w:name w:val="xl270"/>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rPr>
  </w:style>
  <w:style w:type="paragraph" w:customStyle="1" w:styleId="xl271">
    <w:name w:val="xl271"/>
    <w:basedOn w:val="Normal"/>
    <w:semiHidden/>
    <w:qFormat/>
    <w:rsid w:val="006F0797"/>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rPr>
  </w:style>
  <w:style w:type="paragraph" w:customStyle="1" w:styleId="xl272">
    <w:name w:val="xl272"/>
    <w:basedOn w:val="Normal"/>
    <w:semiHidden/>
    <w:qFormat/>
    <w:rsid w:val="006F0797"/>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rPr>
  </w:style>
  <w:style w:type="paragraph" w:customStyle="1" w:styleId="xl273">
    <w:name w:val="xl273"/>
    <w:basedOn w:val="Normal"/>
    <w:semiHidden/>
    <w:qFormat/>
    <w:rsid w:val="006F0797"/>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rPr>
  </w:style>
  <w:style w:type="paragraph" w:customStyle="1" w:styleId="xl274">
    <w:name w:val="xl274"/>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rPr>
  </w:style>
  <w:style w:type="paragraph" w:customStyle="1" w:styleId="xl275">
    <w:name w:val="xl275"/>
    <w:basedOn w:val="Normal"/>
    <w:semiHidden/>
    <w:qFormat/>
    <w:rsid w:val="006F0797"/>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rPr>
  </w:style>
  <w:style w:type="paragraph" w:customStyle="1" w:styleId="xl276">
    <w:name w:val="xl276"/>
    <w:basedOn w:val="Normal"/>
    <w:semiHidden/>
    <w:qFormat/>
    <w:rsid w:val="006F0797"/>
    <w:pPr>
      <w:pBdr>
        <w:top w:val="single" w:sz="4" w:space="0" w:color="auto"/>
        <w:left w:val="single" w:sz="4" w:space="0" w:color="auto"/>
        <w:right w:val="single" w:sz="4" w:space="0" w:color="auto"/>
      </w:pBdr>
      <w:shd w:val="clear" w:color="000000" w:fill="66FFFF"/>
      <w:spacing w:before="100" w:beforeAutospacing="1" w:after="100" w:afterAutospacing="1" w:line="240" w:lineRule="auto"/>
      <w:jc w:val="center"/>
      <w:textAlignment w:val="center"/>
    </w:pPr>
    <w:rPr>
      <w:rFonts w:eastAsia="Times New Roman"/>
      <w:b/>
      <w:bCs/>
      <w:color w:val="000000"/>
      <w:sz w:val="22"/>
      <w:szCs w:val="22"/>
    </w:rPr>
  </w:style>
  <w:style w:type="paragraph" w:customStyle="1" w:styleId="xl277">
    <w:name w:val="xl277"/>
    <w:basedOn w:val="Normal"/>
    <w:semiHidden/>
    <w:qFormat/>
    <w:rsid w:val="006F0797"/>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line="240" w:lineRule="auto"/>
      <w:jc w:val="center"/>
      <w:textAlignment w:val="center"/>
    </w:pPr>
    <w:rPr>
      <w:rFonts w:eastAsia="Times New Roman"/>
      <w:b/>
      <w:bCs/>
      <w:color w:val="000000"/>
      <w:sz w:val="22"/>
      <w:szCs w:val="22"/>
    </w:rPr>
  </w:style>
  <w:style w:type="paragraph" w:customStyle="1" w:styleId="xl278">
    <w:name w:val="xl278"/>
    <w:basedOn w:val="Normal"/>
    <w:semiHidden/>
    <w:qFormat/>
    <w:rsid w:val="006F0797"/>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line="240" w:lineRule="auto"/>
      <w:textAlignment w:val="center"/>
    </w:pPr>
    <w:rPr>
      <w:rFonts w:eastAsia="Times New Roman"/>
      <w:b/>
      <w:bCs/>
      <w:color w:val="000000"/>
      <w:sz w:val="22"/>
      <w:szCs w:val="22"/>
    </w:rPr>
  </w:style>
  <w:style w:type="paragraph" w:customStyle="1" w:styleId="xl279">
    <w:name w:val="xl279"/>
    <w:basedOn w:val="Normal"/>
    <w:semiHidden/>
    <w:qFormat/>
    <w:rsid w:val="006F0797"/>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line="240" w:lineRule="auto"/>
      <w:jc w:val="center"/>
      <w:textAlignment w:val="center"/>
    </w:pPr>
    <w:rPr>
      <w:rFonts w:eastAsia="Times New Roman"/>
      <w:b/>
      <w:bCs/>
      <w:color w:val="000000"/>
      <w:sz w:val="22"/>
      <w:szCs w:val="22"/>
    </w:rPr>
  </w:style>
  <w:style w:type="paragraph" w:customStyle="1" w:styleId="xl280">
    <w:name w:val="xl280"/>
    <w:basedOn w:val="Normal"/>
    <w:semiHidden/>
    <w:qFormat/>
    <w:rsid w:val="006F0797"/>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olor w:val="000000"/>
      <w:sz w:val="22"/>
      <w:szCs w:val="22"/>
    </w:rPr>
  </w:style>
  <w:style w:type="paragraph" w:customStyle="1" w:styleId="xl281">
    <w:name w:val="xl281"/>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2"/>
      <w:szCs w:val="22"/>
    </w:rPr>
  </w:style>
  <w:style w:type="paragraph" w:customStyle="1" w:styleId="xl282">
    <w:name w:val="xl282"/>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22"/>
      <w:szCs w:val="22"/>
    </w:rPr>
  </w:style>
  <w:style w:type="paragraph" w:customStyle="1" w:styleId="Tita">
    <w:name w:val="Tit a"/>
    <w:basedOn w:val="Normal"/>
    <w:semiHidden/>
    <w:qFormat/>
    <w:rsid w:val="006F0797"/>
    <w:pPr>
      <w:spacing w:before="240" w:after="0" w:line="240" w:lineRule="auto"/>
      <w:jc w:val="both"/>
    </w:pPr>
    <w:rPr>
      <w:rFonts w:ascii="VNI-Times" w:eastAsia="Times New Roman" w:hAnsi="VNI-Times"/>
      <w:b/>
      <w:i/>
      <w:szCs w:val="24"/>
    </w:rPr>
  </w:style>
  <w:style w:type="paragraph" w:customStyle="1" w:styleId="Tit1">
    <w:name w:val="Tit 1"/>
    <w:basedOn w:val="Normal"/>
    <w:semiHidden/>
    <w:qFormat/>
    <w:rsid w:val="006F0797"/>
    <w:pPr>
      <w:spacing w:before="240" w:after="120" w:line="240" w:lineRule="auto"/>
      <w:jc w:val="both"/>
    </w:pPr>
    <w:rPr>
      <w:rFonts w:ascii="VNI-Times" w:eastAsia="Times New Roman" w:hAnsi="VNI-Times"/>
      <w:b/>
      <w:szCs w:val="24"/>
    </w:rPr>
  </w:style>
  <w:style w:type="paragraph" w:customStyle="1" w:styleId="Caption1">
    <w:name w:val="Caption1"/>
    <w:basedOn w:val="Normal"/>
    <w:next w:val="BodyText"/>
    <w:semiHidden/>
    <w:qFormat/>
    <w:rsid w:val="006F0797"/>
    <w:pPr>
      <w:keepNext/>
      <w:keepLines/>
      <w:spacing w:before="120" w:after="0" w:line="360" w:lineRule="auto"/>
      <w:ind w:firstLine="720"/>
      <w:jc w:val="both"/>
    </w:pPr>
    <w:rPr>
      <w:rFonts w:ascii=".VnTime" w:eastAsia="Times New Roman" w:hAnsi=".VnTime"/>
      <w:b/>
      <w:i/>
      <w:szCs w:val="20"/>
    </w:rPr>
  </w:style>
  <w:style w:type="paragraph" w:customStyle="1" w:styleId="summary">
    <w:name w:val="summary"/>
    <w:basedOn w:val="Normal"/>
    <w:uiPriority w:val="99"/>
    <w:semiHidden/>
    <w:qFormat/>
    <w:rsid w:val="006F0797"/>
    <w:pPr>
      <w:spacing w:before="100" w:beforeAutospacing="1" w:after="100" w:afterAutospacing="1" w:line="240" w:lineRule="auto"/>
    </w:pPr>
    <w:rPr>
      <w:rFonts w:eastAsia="Times New Roman"/>
      <w:sz w:val="24"/>
      <w:szCs w:val="24"/>
    </w:rPr>
  </w:style>
  <w:style w:type="paragraph" w:customStyle="1" w:styleId="vu1">
    <w:name w:val="vu1"/>
    <w:basedOn w:val="Normal"/>
    <w:link w:val="vu1Char"/>
    <w:semiHidden/>
    <w:qFormat/>
    <w:rsid w:val="006F0797"/>
    <w:pPr>
      <w:autoSpaceDE w:val="0"/>
      <w:autoSpaceDN w:val="0"/>
      <w:adjustRightInd w:val="0"/>
      <w:spacing w:after="0" w:line="240" w:lineRule="auto"/>
    </w:pPr>
    <w:rPr>
      <w:rFonts w:eastAsia="Times New Roman"/>
      <w:i/>
      <w:sz w:val="24"/>
      <w:szCs w:val="20"/>
      <w:lang w:val="pt-BR"/>
    </w:rPr>
  </w:style>
  <w:style w:type="character" w:customStyle="1" w:styleId="vu1Char">
    <w:name w:val="vu1 Char"/>
    <w:link w:val="vu1"/>
    <w:semiHidden/>
    <w:qFormat/>
    <w:rsid w:val="006F0797"/>
    <w:rPr>
      <w:rFonts w:ascii="Times New Roman" w:eastAsia="Times New Roman" w:hAnsi="Times New Roman" w:cs="Times New Roman"/>
      <w:i/>
      <w:sz w:val="24"/>
      <w:szCs w:val="20"/>
      <w:lang w:val="pt-BR"/>
    </w:rPr>
  </w:style>
  <w:style w:type="paragraph" w:customStyle="1" w:styleId="CharCharCharCharCharChar1CharCharCharCharCharChar1CharCharCharChar">
    <w:name w:val="Char Char Char Char Char Char1 Char Char Char Char Char Char1 Char Char Char Char"/>
    <w:basedOn w:val="Normal"/>
    <w:semiHidden/>
    <w:qFormat/>
    <w:rsid w:val="006F0797"/>
    <w:pPr>
      <w:spacing w:line="240" w:lineRule="exact"/>
    </w:pPr>
    <w:rPr>
      <w:rFonts w:ascii="Verdana" w:eastAsia="Times New Roman" w:hAnsi="Verdana"/>
      <w:sz w:val="20"/>
      <w:szCs w:val="20"/>
    </w:rPr>
  </w:style>
  <w:style w:type="paragraph" w:customStyle="1" w:styleId="CharCharCharCharCharCharCharCharCharCharCharCharCharCharCharCharCharCharCharCharChar">
    <w:name w:val="Char Char Char Char Char Char Char Char Char Char Char Char Char Char Char Char Char Char Char Char Char"/>
    <w:semiHidden/>
    <w:qFormat/>
    <w:rsid w:val="006F0797"/>
    <w:pPr>
      <w:tabs>
        <w:tab w:val="left" w:pos="1152"/>
      </w:tabs>
      <w:spacing w:before="120" w:after="120" w:line="312" w:lineRule="auto"/>
    </w:pPr>
    <w:rPr>
      <w:rFonts w:ascii="Arial" w:eastAsia="Times New Roman" w:hAnsi="Arial" w:cs="Arial"/>
      <w:sz w:val="26"/>
      <w:szCs w:val="26"/>
    </w:rPr>
  </w:style>
  <w:style w:type="character" w:customStyle="1" w:styleId="bodycontent">
    <w:name w:val="bodycontent"/>
    <w:semiHidden/>
    <w:qFormat/>
    <w:rsid w:val="006F0797"/>
  </w:style>
  <w:style w:type="paragraph" w:customStyle="1" w:styleId="110">
    <w:name w:val="1.1"/>
    <w:basedOn w:val="Normal"/>
    <w:qFormat/>
    <w:rsid w:val="006F0797"/>
    <w:pPr>
      <w:spacing w:before="120" w:after="240" w:line="360" w:lineRule="exact"/>
      <w:jc w:val="center"/>
    </w:pPr>
    <w:rPr>
      <w:rFonts w:eastAsia="Times New Roman"/>
      <w:b/>
      <w:bCs/>
      <w:iCs/>
      <w:spacing w:val="-6"/>
      <w:sz w:val="26"/>
      <w:lang w:val="pt-BR"/>
    </w:rPr>
  </w:style>
  <w:style w:type="paragraph" w:customStyle="1" w:styleId="13">
    <w:name w:val="1"/>
    <w:basedOn w:val="Normal"/>
    <w:semiHidden/>
    <w:qFormat/>
    <w:rsid w:val="006F0797"/>
    <w:pPr>
      <w:spacing w:after="0" w:line="336" w:lineRule="auto"/>
      <w:jc w:val="center"/>
    </w:pPr>
    <w:rPr>
      <w:rFonts w:eastAsia="Times New Roman"/>
      <w:b/>
      <w:color w:val="0000FF"/>
      <w:sz w:val="26"/>
      <w:lang w:val="pt-BR"/>
    </w:rPr>
  </w:style>
  <w:style w:type="paragraph" w:customStyle="1" w:styleId="nguon0">
    <w:name w:val="nguon"/>
    <w:basedOn w:val="Normal"/>
    <w:semiHidden/>
    <w:qFormat/>
    <w:rsid w:val="006F0797"/>
    <w:pPr>
      <w:spacing w:before="120" w:after="60" w:line="300" w:lineRule="exact"/>
      <w:ind w:firstLine="720"/>
      <w:jc w:val="both"/>
    </w:pPr>
    <w:rPr>
      <w:rFonts w:eastAsia="Times New Roman"/>
      <w:iCs/>
      <w:spacing w:val="-4"/>
    </w:rPr>
  </w:style>
  <w:style w:type="paragraph" w:customStyle="1" w:styleId="bang2">
    <w:name w:val="bang"/>
    <w:basedOn w:val="Normal"/>
    <w:semiHidden/>
    <w:qFormat/>
    <w:rsid w:val="006F0797"/>
    <w:pPr>
      <w:spacing w:before="120" w:after="60" w:line="300" w:lineRule="exact"/>
      <w:ind w:firstLine="720"/>
      <w:jc w:val="both"/>
    </w:pPr>
    <w:rPr>
      <w:rFonts w:eastAsia="Times New Roman"/>
      <w:color w:val="FF0000"/>
    </w:rPr>
  </w:style>
  <w:style w:type="paragraph" w:customStyle="1" w:styleId="Heading22">
    <w:name w:val="Heading2"/>
    <w:basedOn w:val="Normal"/>
    <w:semiHidden/>
    <w:qFormat/>
    <w:rsid w:val="006F0797"/>
    <w:pPr>
      <w:spacing w:before="120" w:after="0" w:line="240" w:lineRule="auto"/>
      <w:ind w:firstLine="720"/>
      <w:jc w:val="both"/>
    </w:pPr>
    <w:rPr>
      <w:rFonts w:ascii=".VnTime" w:eastAsia="Times New Roman" w:hAnsi=".VnTime"/>
      <w:b/>
      <w:szCs w:val="20"/>
      <w:lang w:val="en-GB"/>
    </w:rPr>
  </w:style>
  <w:style w:type="character" w:customStyle="1" w:styleId="text2">
    <w:name w:val="text2"/>
    <w:semiHidden/>
    <w:qFormat/>
    <w:rsid w:val="006F0797"/>
    <w:rPr>
      <w:rFonts w:ascii="Arial" w:hAnsi="Arial" w:cs="Arial" w:hint="default"/>
      <w:color w:val="000000"/>
      <w:sz w:val="24"/>
      <w:szCs w:val="24"/>
      <w:u w:val="none"/>
    </w:rPr>
  </w:style>
  <w:style w:type="character" w:customStyle="1" w:styleId="mau41">
    <w:name w:val="mau41"/>
    <w:semiHidden/>
    <w:qFormat/>
    <w:rsid w:val="006F0797"/>
    <w:rPr>
      <w:rFonts w:ascii="Arial" w:hAnsi="Arial" w:cs="Arial" w:hint="default"/>
      <w:color w:val="000000"/>
      <w:sz w:val="24"/>
      <w:szCs w:val="24"/>
      <w:u w:val="none"/>
    </w:rPr>
  </w:style>
  <w:style w:type="paragraph" w:customStyle="1" w:styleId="tieude">
    <w:name w:val="tieude"/>
    <w:basedOn w:val="Normal"/>
    <w:semiHidden/>
    <w:qFormat/>
    <w:rsid w:val="006F0797"/>
    <w:pPr>
      <w:spacing w:before="80" w:after="0" w:line="340" w:lineRule="exact"/>
      <w:jc w:val="center"/>
    </w:pPr>
    <w:rPr>
      <w:rFonts w:ascii=".VnStamp" w:eastAsia="Times New Roman" w:hAnsi=".VnStamp" w:cs="Tahoma"/>
      <w:b/>
      <w:bCs/>
      <w:sz w:val="24"/>
      <w:szCs w:val="24"/>
      <w:lang w:val="de-DE"/>
    </w:rPr>
  </w:style>
  <w:style w:type="paragraph" w:customStyle="1" w:styleId="textbody">
    <w:name w:val="textbody"/>
    <w:basedOn w:val="Normal"/>
    <w:semiHidden/>
    <w:qFormat/>
    <w:rsid w:val="006F0797"/>
    <w:pPr>
      <w:spacing w:before="100" w:beforeAutospacing="1" w:after="100" w:afterAutospacing="1" w:line="240" w:lineRule="auto"/>
      <w:jc w:val="both"/>
    </w:pPr>
    <w:rPr>
      <w:rFonts w:ascii="Arial" w:eastAsia="Times New Roman" w:hAnsi="Arial" w:cs="Arial"/>
      <w:color w:val="333333"/>
      <w:sz w:val="19"/>
      <w:szCs w:val="19"/>
    </w:rPr>
  </w:style>
  <w:style w:type="paragraph" w:customStyle="1" w:styleId="VU2">
    <w:name w:val="_VU"/>
    <w:basedOn w:val="Heading1"/>
    <w:link w:val="VUChar1"/>
    <w:semiHidden/>
    <w:qFormat/>
    <w:rsid w:val="006F0797"/>
    <w:pPr>
      <w:keepLines w:val="0"/>
      <w:spacing w:before="120" w:after="120" w:line="276" w:lineRule="auto"/>
      <w:ind w:firstLine="720"/>
      <w:jc w:val="both"/>
      <w:outlineLvl w:val="9"/>
    </w:pPr>
    <w:rPr>
      <w:rFonts w:ascii="Times New Roman" w:eastAsia="Times New Roman" w:hAnsi="Times New Roman" w:cs="Times New Roman"/>
      <w:bCs/>
      <w:color w:val="auto"/>
      <w:kern w:val="32"/>
      <w:sz w:val="28"/>
      <w:szCs w:val="28"/>
      <w:lang w:val="fr-FR"/>
    </w:rPr>
  </w:style>
  <w:style w:type="character" w:customStyle="1" w:styleId="VUChar1">
    <w:name w:val="_VU Char"/>
    <w:link w:val="VU2"/>
    <w:semiHidden/>
    <w:qFormat/>
    <w:rsid w:val="006F0797"/>
    <w:rPr>
      <w:rFonts w:ascii="Times New Roman" w:eastAsia="Times New Roman" w:hAnsi="Times New Roman" w:cs="Times New Roman"/>
      <w:bCs/>
      <w:kern w:val="32"/>
      <w:sz w:val="28"/>
      <w:szCs w:val="28"/>
      <w:lang w:val="fr-FR"/>
    </w:rPr>
  </w:style>
  <w:style w:type="paragraph" w:customStyle="1" w:styleId="Linh">
    <w:name w:val="Linh"/>
    <w:basedOn w:val="Heading1"/>
    <w:semiHidden/>
    <w:qFormat/>
    <w:rsid w:val="006F0797"/>
    <w:pPr>
      <w:spacing w:before="120" w:after="120" w:line="276" w:lineRule="auto"/>
    </w:pPr>
    <w:rPr>
      <w:rFonts w:ascii="Times New Roman" w:eastAsia="Times New Roman" w:hAnsi="Times New Roman" w:cs="Times New Roman"/>
      <w:b/>
      <w:bCs/>
      <w:color w:val="365F91"/>
      <w:sz w:val="26"/>
      <w:szCs w:val="26"/>
    </w:rPr>
  </w:style>
  <w:style w:type="paragraph" w:customStyle="1" w:styleId="Vu3">
    <w:name w:val="_Vu3"/>
    <w:basedOn w:val="Normal"/>
    <w:link w:val="Vu3Char"/>
    <w:semiHidden/>
    <w:qFormat/>
    <w:rsid w:val="006F0797"/>
    <w:pPr>
      <w:spacing w:before="200" w:after="0" w:line="360" w:lineRule="atLeast"/>
      <w:jc w:val="both"/>
    </w:pPr>
    <w:rPr>
      <w:rFonts w:eastAsia="Times New Roman"/>
      <w:b/>
      <w:color w:val="00B050"/>
      <w:sz w:val="26"/>
    </w:rPr>
  </w:style>
  <w:style w:type="character" w:customStyle="1" w:styleId="Vu3Char">
    <w:name w:val="_Vu3 Char"/>
    <w:link w:val="Vu3"/>
    <w:semiHidden/>
    <w:qFormat/>
    <w:rsid w:val="006F0797"/>
    <w:rPr>
      <w:rFonts w:ascii="Times New Roman" w:eastAsia="Times New Roman" w:hAnsi="Times New Roman" w:cs="Times New Roman"/>
      <w:b/>
      <w:color w:val="00B050"/>
      <w:sz w:val="26"/>
      <w:szCs w:val="28"/>
    </w:rPr>
  </w:style>
  <w:style w:type="paragraph" w:customStyle="1" w:styleId="vu4">
    <w:name w:val="_vu"/>
    <w:basedOn w:val="Normal"/>
    <w:link w:val="vuChar2"/>
    <w:semiHidden/>
    <w:qFormat/>
    <w:rsid w:val="006F0797"/>
    <w:pPr>
      <w:spacing w:before="200" w:after="0" w:line="360" w:lineRule="atLeast"/>
      <w:ind w:firstLine="567"/>
      <w:jc w:val="both"/>
    </w:pPr>
    <w:rPr>
      <w:rFonts w:eastAsia="Times New Roman"/>
      <w:color w:val="00B050"/>
      <w:sz w:val="26"/>
    </w:rPr>
  </w:style>
  <w:style w:type="character" w:customStyle="1" w:styleId="vuChar2">
    <w:name w:val="_vu Char"/>
    <w:link w:val="vu4"/>
    <w:semiHidden/>
    <w:qFormat/>
    <w:rsid w:val="006F0797"/>
    <w:rPr>
      <w:rFonts w:ascii="Times New Roman" w:eastAsia="Times New Roman" w:hAnsi="Times New Roman" w:cs="Times New Roman"/>
      <w:color w:val="00B050"/>
      <w:sz w:val="26"/>
      <w:szCs w:val="28"/>
    </w:rPr>
  </w:style>
  <w:style w:type="paragraph" w:customStyle="1" w:styleId="DQ">
    <w:name w:val="_DQ"/>
    <w:basedOn w:val="Normal"/>
    <w:link w:val="DQChar"/>
    <w:semiHidden/>
    <w:qFormat/>
    <w:rsid w:val="006F0797"/>
    <w:pPr>
      <w:spacing w:before="120" w:after="120" w:line="276" w:lineRule="auto"/>
      <w:jc w:val="both"/>
    </w:pPr>
  </w:style>
  <w:style w:type="character" w:customStyle="1" w:styleId="DQChar">
    <w:name w:val="_DQ Char"/>
    <w:link w:val="DQ"/>
    <w:semiHidden/>
    <w:qFormat/>
    <w:rsid w:val="006F0797"/>
    <w:rPr>
      <w:rFonts w:ascii="Times New Roman" w:eastAsia="Calibri" w:hAnsi="Times New Roman" w:cs="Times New Roman"/>
      <w:sz w:val="28"/>
      <w:szCs w:val="28"/>
    </w:rPr>
  </w:style>
  <w:style w:type="paragraph" w:customStyle="1" w:styleId="CTMT2">
    <w:name w:val="CTMT2"/>
    <w:basedOn w:val="Normal"/>
    <w:semiHidden/>
    <w:qFormat/>
    <w:rsid w:val="006F0797"/>
    <w:pPr>
      <w:spacing w:before="120" w:after="0" w:line="281" w:lineRule="auto"/>
      <w:ind w:firstLine="720"/>
      <w:jc w:val="both"/>
    </w:pPr>
    <w:rPr>
      <w:rFonts w:eastAsia="Times New Roman"/>
      <w:b/>
      <w:bCs/>
      <w:iCs/>
    </w:rPr>
  </w:style>
  <w:style w:type="paragraph" w:customStyle="1" w:styleId="Nidungbng">
    <w:name w:val="Nội dung bảng"/>
    <w:basedOn w:val="Normal"/>
    <w:semiHidden/>
    <w:qFormat/>
    <w:rsid w:val="006F0797"/>
    <w:pPr>
      <w:widowControl w:val="0"/>
      <w:suppressLineNumbers/>
      <w:suppressAutoHyphens/>
      <w:spacing w:after="0" w:line="240" w:lineRule="auto"/>
    </w:pPr>
    <w:rPr>
      <w:rFonts w:eastAsia="Lucida Sans Unicode"/>
      <w:kern w:val="1"/>
      <w:sz w:val="24"/>
      <w:szCs w:val="24"/>
    </w:rPr>
  </w:style>
  <w:style w:type="character" w:customStyle="1" w:styleId="utranghocchntrang">
    <w:name w:val="Đầu trang hoặc chân trang_"/>
    <w:semiHidden/>
    <w:qFormat/>
    <w:rsid w:val="006F0797"/>
    <w:rPr>
      <w:rFonts w:ascii="Times New Roman" w:eastAsia="Times New Roman" w:hAnsi="Times New Roman" w:cs="Times New Roman"/>
      <w:sz w:val="22"/>
      <w:szCs w:val="22"/>
      <w:u w:val="none"/>
    </w:rPr>
  </w:style>
  <w:style w:type="character" w:customStyle="1" w:styleId="utranghocchntrang0">
    <w:name w:val="Đầu trang hoặc chân trang"/>
    <w:semiHidden/>
    <w:qFormat/>
    <w:rsid w:val="006F0797"/>
    <w:rPr>
      <w:rFonts w:ascii="Times New Roman" w:eastAsia="Times New Roman" w:hAnsi="Times New Roman" w:cs="Times New Roman"/>
      <w:color w:val="000000"/>
      <w:spacing w:val="0"/>
      <w:w w:val="100"/>
      <w:position w:val="0"/>
      <w:sz w:val="22"/>
      <w:szCs w:val="22"/>
      <w:u w:val="none"/>
      <w:lang w:val="vi-VN"/>
    </w:rPr>
  </w:style>
  <w:style w:type="paragraph" w:customStyle="1" w:styleId="TanPhuoc">
    <w:name w:val="_TanPhuoc"/>
    <w:basedOn w:val="HauGiang"/>
    <w:semiHidden/>
    <w:qFormat/>
    <w:rsid w:val="006F0797"/>
  </w:style>
  <w:style w:type="character" w:customStyle="1" w:styleId="VnbnnidungGincch2pt">
    <w:name w:val="Văn bản nội dung + Giãn cách 2 pt"/>
    <w:semiHidden/>
    <w:qFormat/>
    <w:rsid w:val="006F0797"/>
    <w:rPr>
      <w:rFonts w:ascii="Times New Roman" w:eastAsia="Times New Roman" w:hAnsi="Times New Roman" w:cs="Times New Roman"/>
      <w:color w:val="000000"/>
      <w:spacing w:val="50"/>
      <w:w w:val="100"/>
      <w:position w:val="0"/>
      <w:sz w:val="25"/>
      <w:szCs w:val="25"/>
      <w:u w:val="none"/>
      <w:shd w:val="clear" w:color="auto" w:fill="FFFFFF"/>
      <w:lang w:val="vi-VN"/>
    </w:rPr>
  </w:style>
  <w:style w:type="character" w:customStyle="1" w:styleId="Ghichcuitrang">
    <w:name w:val="Ghi chú cuối trang_"/>
    <w:link w:val="Ghichcuitrang0"/>
    <w:semiHidden/>
    <w:qFormat/>
    <w:rsid w:val="006F0797"/>
    <w:rPr>
      <w:rFonts w:eastAsia="Times New Roman"/>
      <w:sz w:val="26"/>
      <w:szCs w:val="26"/>
      <w:shd w:val="clear" w:color="auto" w:fill="FFFFFF"/>
    </w:rPr>
  </w:style>
  <w:style w:type="paragraph" w:customStyle="1" w:styleId="Ghichcuitrang0">
    <w:name w:val="Ghi chú cuối trang"/>
    <w:basedOn w:val="Normal"/>
    <w:link w:val="Ghichcuitrang"/>
    <w:semiHidden/>
    <w:qFormat/>
    <w:rsid w:val="006F0797"/>
    <w:pPr>
      <w:widowControl w:val="0"/>
      <w:shd w:val="clear" w:color="auto" w:fill="FFFFFF"/>
      <w:spacing w:after="0" w:line="336" w:lineRule="exact"/>
      <w:ind w:firstLine="1340"/>
    </w:pPr>
    <w:rPr>
      <w:rFonts w:asciiTheme="minorHAnsi" w:eastAsia="Times New Roman" w:hAnsiTheme="minorHAnsi" w:cstheme="minorBidi"/>
      <w:sz w:val="26"/>
      <w:szCs w:val="26"/>
    </w:rPr>
  </w:style>
  <w:style w:type="character" w:customStyle="1" w:styleId="Tiu3">
    <w:name w:val="Tiêu đề #3_"/>
    <w:link w:val="Tiu30"/>
    <w:semiHidden/>
    <w:qFormat/>
    <w:rsid w:val="006F0797"/>
    <w:rPr>
      <w:rFonts w:eastAsia="Times New Roman"/>
      <w:b/>
      <w:bCs/>
      <w:sz w:val="26"/>
      <w:szCs w:val="26"/>
      <w:shd w:val="clear" w:color="auto" w:fill="FFFFFF"/>
    </w:rPr>
  </w:style>
  <w:style w:type="paragraph" w:customStyle="1" w:styleId="Tiu30">
    <w:name w:val="Tiêu đề #3"/>
    <w:basedOn w:val="Normal"/>
    <w:link w:val="Tiu3"/>
    <w:semiHidden/>
    <w:qFormat/>
    <w:rsid w:val="006F0797"/>
    <w:pPr>
      <w:widowControl w:val="0"/>
      <w:shd w:val="clear" w:color="auto" w:fill="FFFFFF"/>
      <w:spacing w:after="0" w:line="526" w:lineRule="exact"/>
      <w:jc w:val="both"/>
      <w:outlineLvl w:val="2"/>
    </w:pPr>
    <w:rPr>
      <w:rFonts w:asciiTheme="minorHAnsi" w:eastAsia="Times New Roman" w:hAnsiTheme="minorHAnsi" w:cstheme="minorBidi"/>
      <w:b/>
      <w:bCs/>
      <w:sz w:val="26"/>
      <w:szCs w:val="26"/>
    </w:rPr>
  </w:style>
  <w:style w:type="paragraph" w:customStyle="1" w:styleId="xl3821">
    <w:name w:val="xl3821"/>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3822">
    <w:name w:val="xl3822"/>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3823">
    <w:name w:val="xl3823"/>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3824">
    <w:name w:val="xl3824"/>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3825">
    <w:name w:val="xl3825"/>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3826">
    <w:name w:val="xl3826"/>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3827">
    <w:name w:val="xl3827"/>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FF"/>
      <w:sz w:val="24"/>
      <w:szCs w:val="24"/>
    </w:rPr>
  </w:style>
  <w:style w:type="paragraph" w:customStyle="1" w:styleId="xl3828">
    <w:name w:val="xl3828"/>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FF"/>
      <w:sz w:val="24"/>
      <w:szCs w:val="24"/>
    </w:rPr>
  </w:style>
  <w:style w:type="paragraph" w:customStyle="1" w:styleId="xl3829">
    <w:name w:val="xl3829"/>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 w:val="24"/>
      <w:szCs w:val="24"/>
    </w:rPr>
  </w:style>
  <w:style w:type="paragraph" w:customStyle="1" w:styleId="xl3830">
    <w:name w:val="xl3830"/>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z w:val="24"/>
      <w:szCs w:val="24"/>
    </w:rPr>
  </w:style>
  <w:style w:type="paragraph" w:customStyle="1" w:styleId="xl3831">
    <w:name w:val="xl3831"/>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3832">
    <w:name w:val="xl3832"/>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3833">
    <w:name w:val="xl3833"/>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3834">
    <w:name w:val="xl3834"/>
    <w:basedOn w:val="Normal"/>
    <w:semiHidden/>
    <w:qFormat/>
    <w:rsid w:val="006F0797"/>
    <w:pPr>
      <w:spacing w:before="100" w:beforeAutospacing="1" w:after="100" w:afterAutospacing="1" w:line="240" w:lineRule="auto"/>
      <w:jc w:val="center"/>
    </w:pPr>
    <w:rPr>
      <w:rFonts w:ascii="Cambria" w:eastAsia="Times New Roman" w:hAnsi="Cambria"/>
      <w:b/>
      <w:bCs/>
    </w:rPr>
  </w:style>
  <w:style w:type="paragraph" w:customStyle="1" w:styleId="xl3835">
    <w:name w:val="xl3835"/>
    <w:basedOn w:val="Normal"/>
    <w:semiHidden/>
    <w:qFormat/>
    <w:rsid w:val="006F0797"/>
    <w:pPr>
      <w:spacing w:before="100" w:beforeAutospacing="1" w:after="100" w:afterAutospacing="1" w:line="240" w:lineRule="auto"/>
    </w:pPr>
    <w:rPr>
      <w:rFonts w:ascii="Cambria" w:eastAsia="Times New Roman" w:hAnsi="Cambria"/>
    </w:rPr>
  </w:style>
  <w:style w:type="paragraph" w:customStyle="1" w:styleId="xl3836">
    <w:name w:val="xl3836"/>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3837">
    <w:name w:val="xl3837"/>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3838">
    <w:name w:val="xl3838"/>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3839">
    <w:name w:val="xl3839"/>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3840">
    <w:name w:val="xl3840"/>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3841">
    <w:name w:val="xl3841"/>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rPr>
  </w:style>
  <w:style w:type="paragraph" w:customStyle="1" w:styleId="xl3842">
    <w:name w:val="xl3842"/>
    <w:basedOn w:val="Normal"/>
    <w:semiHidden/>
    <w:qFormat/>
    <w:rsid w:val="006F0797"/>
    <w:pPr>
      <w:spacing w:before="100" w:beforeAutospacing="1" w:after="100" w:afterAutospacing="1" w:line="240" w:lineRule="auto"/>
      <w:jc w:val="center"/>
    </w:pPr>
    <w:rPr>
      <w:rFonts w:ascii="Cambria" w:eastAsia="Times New Roman" w:hAnsi="Cambria"/>
    </w:rPr>
  </w:style>
  <w:style w:type="paragraph" w:customStyle="1" w:styleId="xl3843">
    <w:name w:val="xl3843"/>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olor w:val="FF0000"/>
      <w:sz w:val="20"/>
      <w:szCs w:val="20"/>
      <w:lang w:val="vi-VN" w:eastAsia="vi-VN"/>
    </w:rPr>
  </w:style>
  <w:style w:type="paragraph" w:customStyle="1" w:styleId="xl3844">
    <w:name w:val="xl3844"/>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0"/>
      <w:szCs w:val="20"/>
      <w:lang w:val="vi-VN" w:eastAsia="vi-VN"/>
    </w:rPr>
  </w:style>
  <w:style w:type="paragraph" w:customStyle="1" w:styleId="xl3845">
    <w:name w:val="xl3845"/>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i/>
      <w:iCs/>
      <w:sz w:val="20"/>
      <w:szCs w:val="20"/>
      <w:lang w:val="vi-VN" w:eastAsia="vi-VN"/>
    </w:rPr>
  </w:style>
  <w:style w:type="paragraph" w:customStyle="1" w:styleId="xl3846">
    <w:name w:val="xl3846"/>
    <w:basedOn w:val="Normal"/>
    <w:semiHidden/>
    <w:qFormat/>
    <w:rsid w:val="006F0797"/>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pPr>
    <w:rPr>
      <w:rFonts w:eastAsia="Times New Roman"/>
      <w:sz w:val="20"/>
      <w:szCs w:val="20"/>
      <w:lang w:val="vi-VN" w:eastAsia="vi-VN"/>
    </w:rPr>
  </w:style>
  <w:style w:type="paragraph" w:customStyle="1" w:styleId="xl3847">
    <w:name w:val="xl3847"/>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FF0000"/>
      <w:sz w:val="20"/>
      <w:szCs w:val="20"/>
      <w:lang w:val="vi-VN" w:eastAsia="vi-VN"/>
    </w:rPr>
  </w:style>
  <w:style w:type="paragraph" w:customStyle="1" w:styleId="xl3848">
    <w:name w:val="xl3848"/>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FF0000"/>
      <w:sz w:val="20"/>
      <w:szCs w:val="20"/>
      <w:lang w:val="vi-VN" w:eastAsia="vi-VN"/>
    </w:rPr>
  </w:style>
  <w:style w:type="paragraph" w:customStyle="1" w:styleId="xl3849">
    <w:name w:val="xl3849"/>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FF0000"/>
      <w:sz w:val="20"/>
      <w:szCs w:val="20"/>
      <w:lang w:val="vi-VN" w:eastAsia="vi-VN"/>
    </w:rPr>
  </w:style>
  <w:style w:type="paragraph" w:customStyle="1" w:styleId="xl3850">
    <w:name w:val="xl3850"/>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20"/>
      <w:szCs w:val="20"/>
      <w:lang w:val="vi-VN" w:eastAsia="vi-VN"/>
    </w:rPr>
  </w:style>
  <w:style w:type="paragraph" w:customStyle="1" w:styleId="xl3851">
    <w:name w:val="xl3851"/>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0"/>
      <w:szCs w:val="20"/>
      <w:lang w:val="vi-VN" w:eastAsia="vi-VN"/>
    </w:rPr>
  </w:style>
  <w:style w:type="paragraph" w:customStyle="1" w:styleId="xl3852">
    <w:name w:val="xl3852"/>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FF0000"/>
      <w:sz w:val="20"/>
      <w:szCs w:val="20"/>
      <w:lang w:val="vi-VN" w:eastAsia="vi-VN"/>
    </w:rPr>
  </w:style>
  <w:style w:type="paragraph" w:customStyle="1" w:styleId="xl3853">
    <w:name w:val="xl3853"/>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color w:val="FF0000"/>
      <w:sz w:val="20"/>
      <w:szCs w:val="20"/>
      <w:lang w:val="vi-VN" w:eastAsia="vi-VN"/>
    </w:rPr>
  </w:style>
  <w:style w:type="paragraph" w:customStyle="1" w:styleId="xl3854">
    <w:name w:val="xl3854"/>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FF0000"/>
      <w:sz w:val="20"/>
      <w:szCs w:val="20"/>
      <w:lang w:val="vi-VN" w:eastAsia="vi-VN"/>
    </w:rPr>
  </w:style>
  <w:style w:type="paragraph" w:customStyle="1" w:styleId="xl3855">
    <w:name w:val="xl3855"/>
    <w:basedOn w:val="Normal"/>
    <w:semiHidden/>
    <w:qFormat/>
    <w:rsid w:val="006F0797"/>
    <w:pPr>
      <w:spacing w:before="100" w:beforeAutospacing="1" w:after="100" w:afterAutospacing="1" w:line="240" w:lineRule="auto"/>
      <w:jc w:val="center"/>
      <w:textAlignment w:val="center"/>
    </w:pPr>
    <w:rPr>
      <w:rFonts w:eastAsia="Times New Roman"/>
      <w:b/>
      <w:bCs/>
      <w:sz w:val="24"/>
      <w:szCs w:val="24"/>
      <w:lang w:val="vi-VN" w:eastAsia="vi-VN"/>
    </w:rPr>
  </w:style>
  <w:style w:type="paragraph" w:customStyle="1" w:styleId="xl3856">
    <w:name w:val="xl3856"/>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8"/>
      <w:szCs w:val="18"/>
      <w:lang w:val="vi-VN" w:eastAsia="vi-VN"/>
    </w:rPr>
  </w:style>
  <w:style w:type="paragraph" w:customStyle="1" w:styleId="xl3857">
    <w:name w:val="xl3857"/>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8"/>
      <w:szCs w:val="18"/>
      <w:lang w:val="vi-VN" w:eastAsia="vi-VN"/>
    </w:rPr>
  </w:style>
  <w:style w:type="paragraph" w:customStyle="1" w:styleId="xl3858">
    <w:name w:val="xl3858"/>
    <w:basedOn w:val="Normal"/>
    <w:semiHidden/>
    <w:qFormat/>
    <w:rsid w:val="006F07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18"/>
      <w:szCs w:val="18"/>
      <w:lang w:val="vi-VN" w:eastAsia="vi-VN"/>
    </w:rPr>
  </w:style>
  <w:style w:type="paragraph" w:customStyle="1" w:styleId="xl3859">
    <w:name w:val="xl3859"/>
    <w:basedOn w:val="Normal"/>
    <w:semiHidden/>
    <w:qFormat/>
    <w:rsid w:val="006F0797"/>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sz w:val="18"/>
      <w:szCs w:val="18"/>
      <w:lang w:val="vi-VN" w:eastAsia="vi-VN"/>
    </w:rPr>
  </w:style>
  <w:style w:type="paragraph" w:customStyle="1" w:styleId="xl3860">
    <w:name w:val="xl3860"/>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sz w:val="18"/>
      <w:szCs w:val="18"/>
      <w:lang w:val="vi-VN" w:eastAsia="vi-VN"/>
    </w:rPr>
  </w:style>
  <w:style w:type="paragraph" w:customStyle="1" w:styleId="xl3861">
    <w:name w:val="xl3861"/>
    <w:basedOn w:val="Normal"/>
    <w:semiHidden/>
    <w:qFormat/>
    <w:rsid w:val="006F0797"/>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18"/>
      <w:szCs w:val="18"/>
      <w:lang w:val="vi-VN" w:eastAsia="vi-VN"/>
    </w:rPr>
  </w:style>
  <w:style w:type="paragraph" w:customStyle="1" w:styleId="xl3862">
    <w:name w:val="xl3862"/>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8"/>
      <w:szCs w:val="18"/>
      <w:lang w:val="vi-VN" w:eastAsia="vi-VN"/>
    </w:rPr>
  </w:style>
  <w:style w:type="paragraph" w:customStyle="1" w:styleId="xl3863">
    <w:name w:val="xl3863"/>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3864">
    <w:name w:val="xl3864"/>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3865">
    <w:name w:val="xl3865"/>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18"/>
      <w:szCs w:val="18"/>
      <w:lang w:val="vi-VN" w:eastAsia="vi-VN"/>
    </w:rPr>
  </w:style>
  <w:style w:type="paragraph" w:customStyle="1" w:styleId="xl3866">
    <w:name w:val="xl3866"/>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sz w:val="18"/>
      <w:szCs w:val="18"/>
      <w:lang w:val="vi-VN" w:eastAsia="vi-VN"/>
    </w:rPr>
  </w:style>
  <w:style w:type="paragraph" w:customStyle="1" w:styleId="xl3867">
    <w:name w:val="xl3867"/>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8"/>
      <w:szCs w:val="18"/>
      <w:lang w:val="vi-VN" w:eastAsia="vi-VN"/>
    </w:rPr>
  </w:style>
  <w:style w:type="paragraph" w:customStyle="1" w:styleId="xl3868">
    <w:name w:val="xl3868"/>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8"/>
      <w:szCs w:val="18"/>
      <w:lang w:val="vi-VN" w:eastAsia="vi-VN"/>
    </w:rPr>
  </w:style>
  <w:style w:type="paragraph" w:customStyle="1" w:styleId="xl3869">
    <w:name w:val="xl3869"/>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3870">
    <w:name w:val="xl3870"/>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8"/>
      <w:szCs w:val="18"/>
      <w:lang w:val="vi-VN" w:eastAsia="vi-VN"/>
    </w:rPr>
  </w:style>
  <w:style w:type="paragraph" w:customStyle="1" w:styleId="xl3871">
    <w:name w:val="xl3871"/>
    <w:basedOn w:val="Normal"/>
    <w:semiHidden/>
    <w:qFormat/>
    <w:rsid w:val="006F0797"/>
    <w:pPr>
      <w:spacing w:before="100" w:beforeAutospacing="1" w:after="100" w:afterAutospacing="1" w:line="240" w:lineRule="auto"/>
      <w:textAlignment w:val="center"/>
    </w:pPr>
    <w:rPr>
      <w:rFonts w:eastAsia="Times New Roman"/>
      <w:i/>
      <w:iCs/>
      <w:sz w:val="24"/>
      <w:szCs w:val="24"/>
      <w:lang w:val="vi-VN" w:eastAsia="vi-VN"/>
    </w:rPr>
  </w:style>
  <w:style w:type="paragraph" w:customStyle="1" w:styleId="xl3872">
    <w:name w:val="xl3872"/>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8"/>
      <w:szCs w:val="18"/>
      <w:lang w:val="vi-VN" w:eastAsia="vi-VN"/>
    </w:rPr>
  </w:style>
  <w:style w:type="paragraph" w:customStyle="1" w:styleId="xl3873">
    <w:name w:val="xl3873"/>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8"/>
      <w:szCs w:val="18"/>
      <w:lang w:val="vi-VN" w:eastAsia="vi-VN"/>
    </w:rPr>
  </w:style>
  <w:style w:type="paragraph" w:customStyle="1" w:styleId="xl3874">
    <w:name w:val="xl3874"/>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
      <w:iCs/>
      <w:sz w:val="18"/>
      <w:szCs w:val="18"/>
      <w:lang w:val="vi-VN" w:eastAsia="vi-VN"/>
    </w:rPr>
  </w:style>
  <w:style w:type="paragraph" w:customStyle="1" w:styleId="xl3875">
    <w:name w:val="xl3875"/>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8"/>
      <w:szCs w:val="18"/>
      <w:lang w:val="vi-VN" w:eastAsia="vi-VN"/>
    </w:rPr>
  </w:style>
  <w:style w:type="paragraph" w:customStyle="1" w:styleId="xl3876">
    <w:name w:val="xl3876"/>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18"/>
      <w:szCs w:val="18"/>
      <w:lang w:val="vi-VN" w:eastAsia="vi-VN"/>
    </w:rPr>
  </w:style>
  <w:style w:type="paragraph" w:customStyle="1" w:styleId="xl3877">
    <w:name w:val="xl3877"/>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3878">
    <w:name w:val="xl3878"/>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3879">
    <w:name w:val="xl3879"/>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18"/>
      <w:szCs w:val="18"/>
      <w:lang w:val="vi-VN" w:eastAsia="vi-VN"/>
    </w:rPr>
  </w:style>
  <w:style w:type="paragraph" w:customStyle="1" w:styleId="xl3880">
    <w:name w:val="xl3880"/>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18"/>
      <w:szCs w:val="18"/>
      <w:lang w:val="vi-VN" w:eastAsia="vi-VN"/>
    </w:rPr>
  </w:style>
  <w:style w:type="paragraph" w:customStyle="1" w:styleId="xl3881">
    <w:name w:val="xl3881"/>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18"/>
      <w:szCs w:val="18"/>
      <w:lang w:val="vi-VN" w:eastAsia="vi-VN"/>
    </w:rPr>
  </w:style>
  <w:style w:type="paragraph" w:customStyle="1" w:styleId="xl3882">
    <w:name w:val="xl3882"/>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18"/>
      <w:szCs w:val="18"/>
      <w:lang w:val="vi-VN" w:eastAsia="vi-VN"/>
    </w:rPr>
  </w:style>
  <w:style w:type="paragraph" w:customStyle="1" w:styleId="xl3883">
    <w:name w:val="xl3883"/>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FF0000"/>
      <w:sz w:val="18"/>
      <w:szCs w:val="18"/>
      <w:lang w:val="vi-VN" w:eastAsia="vi-VN"/>
    </w:rPr>
  </w:style>
  <w:style w:type="paragraph" w:customStyle="1" w:styleId="xl3884">
    <w:name w:val="xl3884"/>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 w:val="18"/>
      <w:szCs w:val="18"/>
      <w:lang w:val="vi-VN" w:eastAsia="vi-VN"/>
    </w:rPr>
  </w:style>
  <w:style w:type="paragraph" w:customStyle="1" w:styleId="xl3885">
    <w:name w:val="xl3885"/>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color w:val="FF0000"/>
      <w:sz w:val="18"/>
      <w:szCs w:val="18"/>
      <w:lang w:val="vi-VN" w:eastAsia="vi-VN"/>
    </w:rPr>
  </w:style>
  <w:style w:type="paragraph" w:customStyle="1" w:styleId="xl3886">
    <w:name w:val="xl3886"/>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color w:val="FF0000"/>
      <w:sz w:val="18"/>
      <w:szCs w:val="18"/>
      <w:lang w:val="vi-VN" w:eastAsia="vi-VN"/>
    </w:rPr>
  </w:style>
  <w:style w:type="paragraph" w:customStyle="1" w:styleId="xl3887">
    <w:name w:val="xl3887"/>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FF0000"/>
      <w:sz w:val="18"/>
      <w:szCs w:val="18"/>
      <w:lang w:val="vi-VN" w:eastAsia="vi-VN"/>
    </w:rPr>
  </w:style>
  <w:style w:type="paragraph" w:customStyle="1" w:styleId="xl3888">
    <w:name w:val="xl3888"/>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FF0000"/>
      <w:sz w:val="18"/>
      <w:szCs w:val="18"/>
      <w:lang w:val="vi-VN" w:eastAsia="vi-VN"/>
    </w:rPr>
  </w:style>
  <w:style w:type="paragraph" w:customStyle="1" w:styleId="xl3889">
    <w:name w:val="xl3889"/>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FF0000"/>
      <w:sz w:val="18"/>
      <w:szCs w:val="18"/>
      <w:lang w:val="vi-VN" w:eastAsia="vi-VN"/>
    </w:rPr>
  </w:style>
  <w:style w:type="paragraph" w:customStyle="1" w:styleId="xl3890">
    <w:name w:val="xl3890"/>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FF0000"/>
      <w:sz w:val="18"/>
      <w:szCs w:val="18"/>
      <w:lang w:val="vi-VN" w:eastAsia="vi-VN"/>
    </w:rPr>
  </w:style>
  <w:style w:type="paragraph" w:customStyle="1" w:styleId="xl3891">
    <w:name w:val="xl3891"/>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olor w:val="FF0000"/>
      <w:sz w:val="18"/>
      <w:szCs w:val="18"/>
      <w:lang w:val="vi-VN" w:eastAsia="vi-VN"/>
    </w:rPr>
  </w:style>
  <w:style w:type="paragraph" w:customStyle="1" w:styleId="xl3892">
    <w:name w:val="xl3892"/>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FF0000"/>
      <w:sz w:val="18"/>
      <w:szCs w:val="18"/>
      <w:lang w:val="vi-VN" w:eastAsia="vi-VN"/>
    </w:rPr>
  </w:style>
  <w:style w:type="paragraph" w:customStyle="1" w:styleId="xl3893">
    <w:name w:val="xl3893"/>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FF0000"/>
      <w:sz w:val="18"/>
      <w:szCs w:val="18"/>
      <w:lang w:val="vi-VN" w:eastAsia="vi-VN"/>
    </w:rPr>
  </w:style>
  <w:style w:type="paragraph" w:customStyle="1" w:styleId="xl3894">
    <w:name w:val="xl3894"/>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FF0000"/>
      <w:sz w:val="18"/>
      <w:szCs w:val="18"/>
      <w:lang w:val="vi-VN" w:eastAsia="vi-VN"/>
    </w:rPr>
  </w:style>
  <w:style w:type="paragraph" w:customStyle="1" w:styleId="xl3895">
    <w:name w:val="xl3895"/>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olor w:val="FF0000"/>
      <w:sz w:val="18"/>
      <w:szCs w:val="18"/>
      <w:lang w:val="vi-VN" w:eastAsia="vi-VN"/>
    </w:rPr>
  </w:style>
  <w:style w:type="paragraph" w:customStyle="1" w:styleId="xl3896">
    <w:name w:val="xl3896"/>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FF0000"/>
      <w:sz w:val="18"/>
      <w:szCs w:val="18"/>
      <w:lang w:val="vi-VN" w:eastAsia="vi-VN"/>
    </w:rPr>
  </w:style>
  <w:style w:type="paragraph" w:customStyle="1" w:styleId="xl3897">
    <w:name w:val="xl3897"/>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FF0000"/>
      <w:sz w:val="18"/>
      <w:szCs w:val="18"/>
      <w:lang w:val="vi-VN" w:eastAsia="vi-VN"/>
    </w:rPr>
  </w:style>
  <w:style w:type="paragraph" w:customStyle="1" w:styleId="xl3898">
    <w:name w:val="xl3898"/>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FF0000"/>
      <w:sz w:val="18"/>
      <w:szCs w:val="18"/>
      <w:lang w:val="vi-VN" w:eastAsia="vi-VN"/>
    </w:rPr>
  </w:style>
  <w:style w:type="paragraph" w:customStyle="1" w:styleId="xl3899">
    <w:name w:val="xl3899"/>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FF0000"/>
      <w:sz w:val="18"/>
      <w:szCs w:val="18"/>
      <w:lang w:val="vi-VN" w:eastAsia="vi-VN"/>
    </w:rPr>
  </w:style>
  <w:style w:type="paragraph" w:customStyle="1" w:styleId="xl3900">
    <w:name w:val="xl3900"/>
    <w:basedOn w:val="Normal"/>
    <w:semiHidden/>
    <w:qFormat/>
    <w:rsid w:val="006F0797"/>
    <w:pPr>
      <w:spacing w:before="100" w:beforeAutospacing="1" w:after="100" w:afterAutospacing="1" w:line="240" w:lineRule="auto"/>
      <w:jc w:val="center"/>
      <w:textAlignment w:val="center"/>
    </w:pPr>
    <w:rPr>
      <w:rFonts w:eastAsia="Times New Roman"/>
      <w:b/>
      <w:bCs/>
      <w:lang w:val="vi-VN" w:eastAsia="vi-VN"/>
    </w:rPr>
  </w:style>
  <w:style w:type="paragraph" w:customStyle="1" w:styleId="xl3901">
    <w:name w:val="xl3901"/>
    <w:basedOn w:val="Normal"/>
    <w:semiHidden/>
    <w:qFormat/>
    <w:rsid w:val="006F07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8"/>
      <w:szCs w:val="18"/>
      <w:lang w:val="vi-VN" w:eastAsia="vi-VN"/>
    </w:rPr>
  </w:style>
  <w:style w:type="paragraph" w:customStyle="1" w:styleId="xl3902">
    <w:name w:val="xl3902"/>
    <w:basedOn w:val="Normal"/>
    <w:semiHidden/>
    <w:qFormat/>
    <w:rsid w:val="006F079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sz w:val="18"/>
      <w:szCs w:val="18"/>
      <w:lang w:val="vi-VN" w:eastAsia="vi-VN"/>
    </w:rPr>
  </w:style>
  <w:style w:type="paragraph" w:customStyle="1" w:styleId="xl3903">
    <w:name w:val="xl3903"/>
    <w:basedOn w:val="Normal"/>
    <w:semiHidden/>
    <w:qFormat/>
    <w:rsid w:val="006F0797"/>
    <w:pPr>
      <w:pBdr>
        <w:top w:val="single" w:sz="4" w:space="0" w:color="auto"/>
        <w:bottom w:val="single" w:sz="4" w:space="0" w:color="auto"/>
      </w:pBdr>
      <w:spacing w:before="100" w:beforeAutospacing="1" w:after="100" w:afterAutospacing="1" w:line="240" w:lineRule="auto"/>
      <w:jc w:val="center"/>
      <w:textAlignment w:val="center"/>
    </w:pPr>
    <w:rPr>
      <w:rFonts w:eastAsia="Times New Roman"/>
      <w:b/>
      <w:bCs/>
      <w:sz w:val="18"/>
      <w:szCs w:val="18"/>
      <w:lang w:val="vi-VN" w:eastAsia="vi-VN"/>
    </w:rPr>
  </w:style>
  <w:style w:type="paragraph" w:customStyle="1" w:styleId="xl3904">
    <w:name w:val="xl3904"/>
    <w:basedOn w:val="Normal"/>
    <w:semiHidden/>
    <w:qFormat/>
    <w:rsid w:val="006F079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8"/>
      <w:szCs w:val="18"/>
      <w:lang w:val="vi-VN" w:eastAsia="vi-VN"/>
    </w:rPr>
  </w:style>
  <w:style w:type="paragraph" w:customStyle="1" w:styleId="xl3905">
    <w:name w:val="xl3905"/>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0"/>
      <w:szCs w:val="20"/>
      <w:lang w:val="vi-VN" w:eastAsia="vi-VN"/>
    </w:rPr>
  </w:style>
  <w:style w:type="paragraph" w:customStyle="1" w:styleId="xl3906">
    <w:name w:val="xl3906"/>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0"/>
      <w:szCs w:val="20"/>
      <w:lang w:val="vi-VN" w:eastAsia="vi-VN"/>
    </w:rPr>
  </w:style>
  <w:style w:type="paragraph" w:customStyle="1" w:styleId="xl3907">
    <w:name w:val="xl3907"/>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val="vi-VN" w:eastAsia="vi-VN"/>
    </w:rPr>
  </w:style>
  <w:style w:type="paragraph" w:customStyle="1" w:styleId="xl3908">
    <w:name w:val="xl3908"/>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sz w:val="20"/>
      <w:szCs w:val="20"/>
      <w:lang w:val="vi-VN" w:eastAsia="vi-VN"/>
    </w:rPr>
  </w:style>
  <w:style w:type="paragraph" w:customStyle="1" w:styleId="xl3909">
    <w:name w:val="xl3909"/>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 w:val="20"/>
      <w:szCs w:val="20"/>
      <w:lang w:val="vi-VN" w:eastAsia="vi-VN"/>
    </w:rPr>
  </w:style>
  <w:style w:type="paragraph" w:customStyle="1" w:styleId="xl3910">
    <w:name w:val="xl3910"/>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FF0000"/>
      <w:sz w:val="20"/>
      <w:szCs w:val="20"/>
      <w:lang w:val="vi-VN" w:eastAsia="vi-VN"/>
    </w:rPr>
  </w:style>
  <w:style w:type="paragraph" w:customStyle="1" w:styleId="xl3911">
    <w:name w:val="xl3911"/>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 w:val="20"/>
      <w:szCs w:val="20"/>
      <w:lang w:val="vi-VN" w:eastAsia="vi-VN"/>
    </w:rPr>
  </w:style>
  <w:style w:type="paragraph" w:customStyle="1" w:styleId="xl3912">
    <w:name w:val="xl3912"/>
    <w:basedOn w:val="Normal"/>
    <w:semiHidden/>
    <w:qFormat/>
    <w:rsid w:val="006F0797"/>
    <w:pPr>
      <w:spacing w:before="100" w:beforeAutospacing="1" w:after="100" w:afterAutospacing="1" w:line="240" w:lineRule="auto"/>
      <w:textAlignment w:val="center"/>
    </w:pPr>
    <w:rPr>
      <w:rFonts w:eastAsia="Times New Roman"/>
      <w:color w:val="FF0000"/>
      <w:sz w:val="20"/>
      <w:szCs w:val="20"/>
      <w:lang w:val="vi-VN" w:eastAsia="vi-VN"/>
    </w:rPr>
  </w:style>
  <w:style w:type="paragraph" w:customStyle="1" w:styleId="xl3913">
    <w:name w:val="xl3913"/>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 w:val="18"/>
      <w:szCs w:val="18"/>
      <w:lang w:val="vi-VN" w:eastAsia="vi-VN"/>
    </w:rPr>
  </w:style>
  <w:style w:type="paragraph" w:customStyle="1" w:styleId="xl3914">
    <w:name w:val="xl3914"/>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 w:val="18"/>
      <w:szCs w:val="18"/>
      <w:lang w:val="vi-VN" w:eastAsia="vi-VN"/>
    </w:rPr>
  </w:style>
  <w:style w:type="paragraph" w:customStyle="1" w:styleId="xl3915">
    <w:name w:val="xl3915"/>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 w:val="18"/>
      <w:szCs w:val="18"/>
      <w:lang w:val="vi-VN" w:eastAsia="vi-VN"/>
    </w:rPr>
  </w:style>
  <w:style w:type="paragraph" w:customStyle="1" w:styleId="xl3916">
    <w:name w:val="xl3916"/>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FF0000"/>
      <w:sz w:val="18"/>
      <w:szCs w:val="18"/>
      <w:lang w:val="vi-VN" w:eastAsia="vi-VN"/>
    </w:rPr>
  </w:style>
  <w:style w:type="paragraph" w:customStyle="1" w:styleId="xl3917">
    <w:name w:val="xl3917"/>
    <w:basedOn w:val="Normal"/>
    <w:semiHidden/>
    <w:qFormat/>
    <w:rsid w:val="006F0797"/>
    <w:pPr>
      <w:pBdr>
        <w:top w:val="single" w:sz="4" w:space="0" w:color="auto"/>
      </w:pBdr>
      <w:spacing w:before="100" w:beforeAutospacing="1" w:after="100" w:afterAutospacing="1" w:line="240" w:lineRule="auto"/>
      <w:jc w:val="center"/>
      <w:textAlignment w:val="center"/>
    </w:pPr>
    <w:rPr>
      <w:rFonts w:eastAsia="Times New Roman"/>
      <w:i/>
      <w:iCs/>
      <w:sz w:val="24"/>
      <w:szCs w:val="24"/>
      <w:lang w:val="vi-VN" w:eastAsia="vi-VN"/>
    </w:rPr>
  </w:style>
  <w:style w:type="paragraph" w:customStyle="1" w:styleId="Cp4">
    <w:name w:val="Cấp 4"/>
    <w:basedOn w:val="Normal"/>
    <w:link w:val="Cp4Char"/>
    <w:semiHidden/>
    <w:qFormat/>
    <w:rsid w:val="006F0797"/>
    <w:pPr>
      <w:spacing w:before="120" w:after="120" w:line="240" w:lineRule="auto"/>
      <w:ind w:firstLine="709"/>
      <w:jc w:val="both"/>
    </w:pPr>
    <w:rPr>
      <w:b/>
      <w:spacing w:val="-12"/>
    </w:rPr>
  </w:style>
  <w:style w:type="character" w:customStyle="1" w:styleId="Cp4Char">
    <w:name w:val="Cấp 4 Char"/>
    <w:link w:val="Cp4"/>
    <w:semiHidden/>
    <w:qFormat/>
    <w:rsid w:val="006F0797"/>
    <w:rPr>
      <w:rFonts w:ascii="Times New Roman" w:eastAsia="Calibri" w:hAnsi="Times New Roman" w:cs="Times New Roman"/>
      <w:b/>
      <w:spacing w:val="-12"/>
      <w:sz w:val="28"/>
      <w:szCs w:val="28"/>
    </w:rPr>
  </w:style>
  <w:style w:type="paragraph" w:customStyle="1" w:styleId="Cp3">
    <w:name w:val="Cấp 3"/>
    <w:basedOn w:val="Heading20"/>
    <w:link w:val="Cp3Char"/>
    <w:semiHidden/>
    <w:qFormat/>
    <w:rsid w:val="006F0797"/>
    <w:pPr>
      <w:keepLines w:val="0"/>
      <w:spacing w:before="120" w:after="120" w:line="240" w:lineRule="auto"/>
      <w:ind w:firstLine="720"/>
      <w:jc w:val="both"/>
    </w:pPr>
    <w:rPr>
      <w:rFonts w:ascii="Times New Roman" w:eastAsia="Times New Roman" w:hAnsi="Times New Roman" w:cs="Times New Roman"/>
      <w:b/>
      <w:color w:val="auto"/>
      <w:sz w:val="28"/>
      <w:szCs w:val="28"/>
    </w:rPr>
  </w:style>
  <w:style w:type="character" w:customStyle="1" w:styleId="Cp3Char">
    <w:name w:val="Cấp 3 Char"/>
    <w:link w:val="Cp3"/>
    <w:semiHidden/>
    <w:qFormat/>
    <w:rsid w:val="006F0797"/>
    <w:rPr>
      <w:rFonts w:ascii="Times New Roman" w:eastAsia="Times New Roman" w:hAnsi="Times New Roman" w:cs="Times New Roman"/>
      <w:b/>
      <w:sz w:val="28"/>
      <w:szCs w:val="28"/>
    </w:rPr>
  </w:style>
  <w:style w:type="paragraph" w:customStyle="1" w:styleId="Cp2">
    <w:name w:val="Cấp 2"/>
    <w:basedOn w:val="Heading1"/>
    <w:link w:val="Cp2Char"/>
    <w:semiHidden/>
    <w:qFormat/>
    <w:rsid w:val="006F0797"/>
    <w:pPr>
      <w:keepLines w:val="0"/>
      <w:spacing w:before="0" w:after="120" w:line="240" w:lineRule="auto"/>
      <w:ind w:firstLine="709"/>
    </w:pPr>
    <w:rPr>
      <w:rFonts w:ascii="Times New Roman" w:eastAsia="Times New Roman" w:hAnsi="Times New Roman" w:cs="Times New Roman"/>
      <w:b/>
      <w:color w:val="auto"/>
      <w:sz w:val="28"/>
      <w:szCs w:val="28"/>
    </w:rPr>
  </w:style>
  <w:style w:type="character" w:customStyle="1" w:styleId="Cp2Char">
    <w:name w:val="Cấp 2 Char"/>
    <w:link w:val="Cp2"/>
    <w:semiHidden/>
    <w:qFormat/>
    <w:rsid w:val="006F0797"/>
    <w:rPr>
      <w:rFonts w:ascii="Times New Roman" w:eastAsia="Times New Roman" w:hAnsi="Times New Roman" w:cs="Times New Roman"/>
      <w:b/>
      <w:sz w:val="28"/>
      <w:szCs w:val="28"/>
    </w:rPr>
  </w:style>
  <w:style w:type="paragraph" w:customStyle="1" w:styleId="Cp1">
    <w:name w:val="Cấp 1"/>
    <w:basedOn w:val="Heading1"/>
    <w:link w:val="Cp1Char"/>
    <w:semiHidden/>
    <w:qFormat/>
    <w:rsid w:val="006F0797"/>
    <w:pPr>
      <w:keepLines w:val="0"/>
      <w:spacing w:before="0" w:after="120" w:line="240" w:lineRule="auto"/>
      <w:jc w:val="center"/>
    </w:pPr>
    <w:rPr>
      <w:rFonts w:ascii="Times New Roman" w:eastAsia="Times New Roman" w:hAnsi="Times New Roman" w:cs="Times New Roman"/>
      <w:b/>
      <w:color w:val="auto"/>
      <w:sz w:val="26"/>
      <w:szCs w:val="20"/>
    </w:rPr>
  </w:style>
  <w:style w:type="character" w:customStyle="1" w:styleId="Cp1Char">
    <w:name w:val="Cấp 1 Char"/>
    <w:link w:val="Cp1"/>
    <w:semiHidden/>
    <w:qFormat/>
    <w:rsid w:val="006F0797"/>
    <w:rPr>
      <w:rFonts w:ascii="Times New Roman" w:eastAsia="Times New Roman" w:hAnsi="Times New Roman" w:cs="Times New Roman"/>
      <w:b/>
      <w:sz w:val="26"/>
      <w:szCs w:val="20"/>
    </w:rPr>
  </w:style>
  <w:style w:type="paragraph" w:customStyle="1" w:styleId="Conten">
    <w:name w:val="Conten"/>
    <w:basedOn w:val="Normal"/>
    <w:link w:val="ContenCharChar"/>
    <w:semiHidden/>
    <w:rsid w:val="006F0797"/>
    <w:pPr>
      <w:tabs>
        <w:tab w:val="left" w:pos="0"/>
      </w:tabs>
      <w:spacing w:before="120" w:after="0" w:line="240" w:lineRule="auto"/>
      <w:ind w:firstLine="720"/>
      <w:jc w:val="both"/>
    </w:pPr>
    <w:rPr>
      <w:rFonts w:eastAsia="Times New Roman"/>
      <w:kern w:val="32"/>
      <w:sz w:val="26"/>
      <w:szCs w:val="26"/>
      <w:lang w:val="es-ES"/>
    </w:rPr>
  </w:style>
  <w:style w:type="character" w:customStyle="1" w:styleId="ContenCharChar">
    <w:name w:val="Conten Char Char"/>
    <w:link w:val="Conten"/>
    <w:semiHidden/>
    <w:qFormat/>
    <w:rsid w:val="006F0797"/>
    <w:rPr>
      <w:rFonts w:ascii="Times New Roman" w:eastAsia="Times New Roman" w:hAnsi="Times New Roman" w:cs="Times New Roman"/>
      <w:kern w:val="32"/>
      <w:sz w:val="26"/>
      <w:szCs w:val="26"/>
      <w:lang w:val="es-ES"/>
    </w:rPr>
  </w:style>
  <w:style w:type="character" w:customStyle="1" w:styleId="Vnbnnidung14pt">
    <w:name w:val="Văn bản nội dung + 14 pt"/>
    <w:semiHidden/>
    <w:qFormat/>
    <w:rsid w:val="006F0797"/>
    <w:rPr>
      <w:rFonts w:ascii="Times New Roman" w:eastAsia="Times New Roman" w:hAnsi="Times New Roman" w:cs="Times New Roman"/>
      <w:color w:val="000000"/>
      <w:spacing w:val="0"/>
      <w:w w:val="100"/>
      <w:position w:val="0"/>
      <w:sz w:val="28"/>
      <w:szCs w:val="28"/>
      <w:u w:val="none"/>
      <w:shd w:val="clear" w:color="auto" w:fill="FFFFFF"/>
      <w:lang w:val="vi-VN"/>
    </w:rPr>
  </w:style>
  <w:style w:type="paragraph" w:customStyle="1" w:styleId="lbcontentarticle1">
    <w:name w:val="lbcontent_article1"/>
    <w:basedOn w:val="Normal"/>
    <w:semiHidden/>
    <w:rsid w:val="006F0797"/>
    <w:pPr>
      <w:spacing w:before="100" w:beforeAutospacing="1" w:after="100" w:afterAutospacing="1" w:line="240" w:lineRule="auto"/>
    </w:pPr>
    <w:rPr>
      <w:rFonts w:eastAsia="Times New Roman"/>
      <w:sz w:val="24"/>
      <w:szCs w:val="24"/>
    </w:rPr>
  </w:style>
  <w:style w:type="character" w:customStyle="1" w:styleId="Tiu1">
    <w:name w:val="Tiêu đề #1_"/>
    <w:link w:val="Tiu10"/>
    <w:rsid w:val="006F0797"/>
    <w:rPr>
      <w:rFonts w:eastAsia="Times New Roman"/>
      <w:b/>
      <w:bCs/>
      <w:sz w:val="26"/>
      <w:szCs w:val="26"/>
      <w:shd w:val="clear" w:color="auto" w:fill="FFFFFF"/>
    </w:rPr>
  </w:style>
  <w:style w:type="paragraph" w:customStyle="1" w:styleId="Tiu10">
    <w:name w:val="Tiêu đề #1"/>
    <w:basedOn w:val="Normal"/>
    <w:link w:val="Tiu1"/>
    <w:qFormat/>
    <w:rsid w:val="006F0797"/>
    <w:pPr>
      <w:widowControl w:val="0"/>
      <w:shd w:val="clear" w:color="auto" w:fill="FFFFFF"/>
      <w:spacing w:before="60" w:after="60" w:line="0" w:lineRule="atLeast"/>
      <w:ind w:firstLine="700"/>
      <w:jc w:val="both"/>
      <w:outlineLvl w:val="0"/>
    </w:pPr>
    <w:rPr>
      <w:rFonts w:asciiTheme="minorHAnsi" w:eastAsia="Times New Roman" w:hAnsiTheme="minorHAnsi" w:cstheme="minorBidi"/>
      <w:b/>
      <w:bCs/>
      <w:sz w:val="26"/>
      <w:szCs w:val="26"/>
    </w:rPr>
  </w:style>
  <w:style w:type="character" w:customStyle="1" w:styleId="NormalWebChar1">
    <w:name w:val="Normal (Web) Char1"/>
    <w:semiHidden/>
    <w:rsid w:val="006F0797"/>
    <w:rPr>
      <w:sz w:val="24"/>
      <w:szCs w:val="24"/>
    </w:rPr>
  </w:style>
  <w:style w:type="paragraph" w:customStyle="1" w:styleId="CharCharCharCharCharCharCharCharChar">
    <w:name w:val="Char Char Char Char Char Char Char Char Char"/>
    <w:basedOn w:val="Normal"/>
    <w:semiHidden/>
    <w:qFormat/>
    <w:rsid w:val="006F0797"/>
    <w:pPr>
      <w:spacing w:line="240" w:lineRule="exact"/>
    </w:pPr>
    <w:rPr>
      <w:rFonts w:ascii="Verdana" w:eastAsia="Times New Roman" w:hAnsi="Verdana"/>
      <w:sz w:val="20"/>
      <w:szCs w:val="20"/>
    </w:rPr>
  </w:style>
  <w:style w:type="paragraph" w:customStyle="1" w:styleId="CharChar10">
    <w:name w:val="Char Char10"/>
    <w:basedOn w:val="Normal"/>
    <w:semiHidden/>
    <w:rsid w:val="006F0797"/>
    <w:pPr>
      <w:spacing w:line="240" w:lineRule="exact"/>
    </w:pPr>
    <w:rPr>
      <w:rFonts w:ascii="Verdana" w:eastAsia="Times New Roman" w:hAnsi="Verdana"/>
      <w:sz w:val="20"/>
      <w:szCs w:val="20"/>
    </w:rPr>
  </w:style>
  <w:style w:type="paragraph" w:customStyle="1" w:styleId="xl3752">
    <w:name w:val="xl3752"/>
    <w:basedOn w:val="Normal"/>
    <w:semiHidden/>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val="vi-VN" w:eastAsia="vi-VN"/>
    </w:rPr>
  </w:style>
  <w:style w:type="paragraph" w:customStyle="1" w:styleId="xl3753">
    <w:name w:val="xl3753"/>
    <w:basedOn w:val="Normal"/>
    <w:semiHidden/>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val="vi-VN" w:eastAsia="vi-VN"/>
    </w:rPr>
  </w:style>
  <w:style w:type="paragraph" w:customStyle="1" w:styleId="xl3754">
    <w:name w:val="xl3754"/>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lang w:val="vi-VN" w:eastAsia="vi-VN"/>
    </w:rPr>
  </w:style>
  <w:style w:type="paragraph" w:customStyle="1" w:styleId="xl3755">
    <w:name w:val="xl3755"/>
    <w:basedOn w:val="Normal"/>
    <w:semiHidden/>
    <w:rsid w:val="006F0797"/>
    <w:pPr>
      <w:spacing w:before="100" w:beforeAutospacing="1" w:after="100" w:afterAutospacing="1" w:line="240" w:lineRule="auto"/>
      <w:jc w:val="center"/>
    </w:pPr>
    <w:rPr>
      <w:rFonts w:eastAsia="Times New Roman"/>
      <w:b/>
      <w:bCs/>
      <w:lang w:val="vi-VN" w:eastAsia="vi-VN"/>
    </w:rPr>
  </w:style>
  <w:style w:type="paragraph" w:customStyle="1" w:styleId="xl3756">
    <w:name w:val="xl3756"/>
    <w:basedOn w:val="Normal"/>
    <w:semiHidden/>
    <w:qFormat/>
    <w:rsid w:val="006F0797"/>
    <w:pPr>
      <w:spacing w:before="100" w:beforeAutospacing="1" w:after="100" w:afterAutospacing="1" w:line="240" w:lineRule="auto"/>
    </w:pPr>
    <w:rPr>
      <w:rFonts w:eastAsia="Times New Roman"/>
      <w:lang w:val="vi-VN" w:eastAsia="vi-VN"/>
    </w:rPr>
  </w:style>
  <w:style w:type="paragraph" w:customStyle="1" w:styleId="xl3757">
    <w:name w:val="xl3757"/>
    <w:basedOn w:val="Normal"/>
    <w:semiHidden/>
    <w:qFormat/>
    <w:rsid w:val="006F0797"/>
    <w:pPr>
      <w:spacing w:before="100" w:beforeAutospacing="1" w:after="100" w:afterAutospacing="1" w:line="240" w:lineRule="auto"/>
      <w:jc w:val="center"/>
    </w:pPr>
    <w:rPr>
      <w:rFonts w:eastAsia="Times New Roman"/>
      <w:lang w:val="vi-VN" w:eastAsia="vi-VN"/>
    </w:rPr>
  </w:style>
  <w:style w:type="paragraph" w:customStyle="1" w:styleId="xl3758">
    <w:name w:val="xl3758"/>
    <w:basedOn w:val="Normal"/>
    <w:semiHidden/>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val="vi-VN" w:eastAsia="vi-VN"/>
    </w:rPr>
  </w:style>
  <w:style w:type="paragraph" w:customStyle="1" w:styleId="xl3759">
    <w:name w:val="xl3759"/>
    <w:basedOn w:val="Normal"/>
    <w:semiHidden/>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val="vi-VN" w:eastAsia="vi-VN"/>
    </w:rPr>
  </w:style>
  <w:style w:type="paragraph" w:customStyle="1" w:styleId="xl3760">
    <w:name w:val="xl3760"/>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val="vi-VN" w:eastAsia="vi-VN"/>
    </w:rPr>
  </w:style>
  <w:style w:type="paragraph" w:customStyle="1" w:styleId="xl3761">
    <w:name w:val="xl3761"/>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lang w:val="vi-VN" w:eastAsia="vi-VN"/>
    </w:rPr>
  </w:style>
  <w:style w:type="paragraph" w:customStyle="1" w:styleId="xl3762">
    <w:name w:val="xl3762"/>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val="vi-VN" w:eastAsia="vi-VN"/>
    </w:rPr>
  </w:style>
  <w:style w:type="paragraph" w:customStyle="1" w:styleId="xl3763">
    <w:name w:val="xl3763"/>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val="vi-VN" w:eastAsia="vi-VN"/>
    </w:rPr>
  </w:style>
  <w:style w:type="paragraph" w:customStyle="1" w:styleId="xl3764">
    <w:name w:val="xl3764"/>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val="vi-VN" w:eastAsia="vi-VN"/>
    </w:rPr>
  </w:style>
  <w:style w:type="paragraph" w:customStyle="1" w:styleId="xl3765">
    <w:name w:val="xl3765"/>
    <w:basedOn w:val="Normal"/>
    <w:semiHidden/>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lang w:val="vi-VN" w:eastAsia="vi-VN"/>
    </w:rPr>
  </w:style>
  <w:style w:type="paragraph" w:customStyle="1" w:styleId="xl3766">
    <w:name w:val="xl3766"/>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val="vi-VN" w:eastAsia="vi-VN"/>
    </w:rPr>
  </w:style>
  <w:style w:type="paragraph" w:customStyle="1" w:styleId="xl3767">
    <w:name w:val="xl3767"/>
    <w:basedOn w:val="Normal"/>
    <w:semiHidden/>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lang w:val="vi-VN" w:eastAsia="vi-VN"/>
    </w:rPr>
  </w:style>
  <w:style w:type="paragraph" w:customStyle="1" w:styleId="xl3768">
    <w:name w:val="xl3768"/>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val="vi-VN" w:eastAsia="vi-VN"/>
    </w:rPr>
  </w:style>
  <w:style w:type="paragraph" w:customStyle="1" w:styleId="xl3769">
    <w:name w:val="xl3769"/>
    <w:basedOn w:val="Normal"/>
    <w:semiHidden/>
    <w:qFormat/>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val="vi-VN" w:eastAsia="vi-VN"/>
    </w:rPr>
  </w:style>
  <w:style w:type="paragraph" w:customStyle="1" w:styleId="xl3770">
    <w:name w:val="xl3770"/>
    <w:basedOn w:val="Normal"/>
    <w:semiHidden/>
    <w:rsid w:val="006F07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lang w:val="vi-VN" w:eastAsia="vi-VN"/>
    </w:rPr>
  </w:style>
  <w:style w:type="character" w:customStyle="1" w:styleId="Vnbnnidung6Khnginnghing">
    <w:name w:val="Văn bản nội dung (6) + Không in nghiêng"/>
    <w:semiHidden/>
    <w:qFormat/>
    <w:rsid w:val="006F0797"/>
    <w:rPr>
      <w:rFonts w:ascii="Times New Roman" w:eastAsia="Times New Roman" w:hAnsi="Times New Roman" w:cs="Times New Roman"/>
      <w:i/>
      <w:iCs/>
      <w:color w:val="000000"/>
      <w:spacing w:val="0"/>
      <w:w w:val="100"/>
      <w:position w:val="0"/>
      <w:sz w:val="27"/>
      <w:szCs w:val="27"/>
      <w:u w:val="none"/>
      <w:lang w:val="vi-VN"/>
    </w:rPr>
  </w:style>
  <w:style w:type="character" w:customStyle="1" w:styleId="VnbnnidungCenturyGothic">
    <w:name w:val="Văn bản nội dung + Century Gothic"/>
    <w:semiHidden/>
    <w:qFormat/>
    <w:rsid w:val="006F0797"/>
    <w:rPr>
      <w:rFonts w:ascii="Century Gothic" w:eastAsia="Century Gothic" w:hAnsi="Century Gothic" w:cs="Century Gothic"/>
      <w:color w:val="000000"/>
      <w:spacing w:val="0"/>
      <w:w w:val="100"/>
      <w:position w:val="0"/>
      <w:sz w:val="16"/>
      <w:szCs w:val="16"/>
      <w:u w:val="none"/>
      <w:shd w:val="clear" w:color="auto" w:fill="FFFFFF"/>
    </w:rPr>
  </w:style>
  <w:style w:type="character" w:customStyle="1" w:styleId="Vnbnnidung7">
    <w:name w:val="Văn bản nội dung (7)_"/>
    <w:link w:val="Vnbnnidung70"/>
    <w:semiHidden/>
    <w:qFormat/>
    <w:rsid w:val="006F0797"/>
    <w:rPr>
      <w:rFonts w:eastAsia="Times New Roman"/>
      <w:b/>
      <w:bCs/>
      <w:i/>
      <w:iCs/>
      <w:sz w:val="27"/>
      <w:szCs w:val="27"/>
      <w:shd w:val="clear" w:color="auto" w:fill="FFFFFF"/>
    </w:rPr>
  </w:style>
  <w:style w:type="paragraph" w:customStyle="1" w:styleId="Vnbnnidung70">
    <w:name w:val="Văn bản nội dung (7)"/>
    <w:basedOn w:val="Normal"/>
    <w:link w:val="Vnbnnidung7"/>
    <w:semiHidden/>
    <w:qFormat/>
    <w:rsid w:val="006F0797"/>
    <w:pPr>
      <w:widowControl w:val="0"/>
      <w:shd w:val="clear" w:color="auto" w:fill="FFFFFF"/>
      <w:spacing w:after="120" w:line="0" w:lineRule="atLeast"/>
      <w:ind w:firstLine="720"/>
      <w:jc w:val="both"/>
    </w:pPr>
    <w:rPr>
      <w:rFonts w:asciiTheme="minorHAnsi" w:eastAsia="Times New Roman" w:hAnsiTheme="minorHAnsi" w:cstheme="minorBidi"/>
      <w:b/>
      <w:bCs/>
      <w:i/>
      <w:iCs/>
      <w:sz w:val="27"/>
      <w:szCs w:val="27"/>
    </w:rPr>
  </w:style>
  <w:style w:type="character" w:customStyle="1" w:styleId="Tiu2">
    <w:name w:val="Tiêu đề #2_"/>
    <w:link w:val="Tiu20"/>
    <w:rsid w:val="006F0797"/>
    <w:rPr>
      <w:rFonts w:eastAsia="Times New Roman"/>
      <w:b/>
      <w:bCs/>
      <w:sz w:val="27"/>
      <w:szCs w:val="27"/>
      <w:shd w:val="clear" w:color="auto" w:fill="FFFFFF"/>
    </w:rPr>
  </w:style>
  <w:style w:type="paragraph" w:customStyle="1" w:styleId="Tiu20">
    <w:name w:val="Tiêu đề #2"/>
    <w:basedOn w:val="Normal"/>
    <w:link w:val="Tiu2"/>
    <w:qFormat/>
    <w:rsid w:val="006F0797"/>
    <w:pPr>
      <w:widowControl w:val="0"/>
      <w:shd w:val="clear" w:color="auto" w:fill="FFFFFF"/>
      <w:spacing w:before="60" w:after="60" w:line="0" w:lineRule="atLeast"/>
      <w:ind w:hanging="1280"/>
      <w:outlineLvl w:val="1"/>
    </w:pPr>
    <w:rPr>
      <w:rFonts w:asciiTheme="minorHAnsi" w:eastAsia="Times New Roman" w:hAnsiTheme="minorHAnsi" w:cstheme="minorBidi"/>
      <w:b/>
      <w:bCs/>
      <w:sz w:val="27"/>
      <w:szCs w:val="27"/>
    </w:rPr>
  </w:style>
  <w:style w:type="character" w:customStyle="1" w:styleId="VnbnnidungLucidaSansUnicode">
    <w:name w:val="Văn bản nội dung + Lucida Sans Unicode"/>
    <w:semiHidden/>
    <w:qFormat/>
    <w:rsid w:val="006F0797"/>
    <w:rPr>
      <w:rFonts w:ascii="Lucida Sans Unicode" w:eastAsia="Lucida Sans Unicode" w:hAnsi="Lucida Sans Unicode" w:cs="Lucida Sans Unicode"/>
      <w:color w:val="000000"/>
      <w:spacing w:val="-40"/>
      <w:w w:val="100"/>
      <w:position w:val="0"/>
      <w:sz w:val="24"/>
      <w:szCs w:val="24"/>
      <w:u w:val="none"/>
      <w:shd w:val="clear" w:color="auto" w:fill="FFFFFF"/>
      <w:lang w:val="vi-VN"/>
    </w:rPr>
  </w:style>
  <w:style w:type="character" w:customStyle="1" w:styleId="VnbnnidungGincch1pt">
    <w:name w:val="Văn bản nội dung + Giãn cách 1 pt"/>
    <w:semiHidden/>
    <w:qFormat/>
    <w:rsid w:val="006F0797"/>
    <w:rPr>
      <w:rFonts w:ascii="Times New Roman" w:eastAsia="Times New Roman" w:hAnsi="Times New Roman" w:cs="Times New Roman"/>
      <w:color w:val="000000"/>
      <w:spacing w:val="30"/>
      <w:w w:val="100"/>
      <w:position w:val="0"/>
      <w:sz w:val="27"/>
      <w:szCs w:val="27"/>
      <w:u w:val="none"/>
      <w:shd w:val="clear" w:color="auto" w:fill="FFFFFF"/>
      <w:lang w:val="vi-VN"/>
    </w:rPr>
  </w:style>
  <w:style w:type="character" w:customStyle="1" w:styleId="Vnbnnidung11">
    <w:name w:val="Văn bản nội dung (11)_"/>
    <w:link w:val="Vnbnnidung110"/>
    <w:semiHidden/>
    <w:rsid w:val="006F0797"/>
    <w:rPr>
      <w:rFonts w:eastAsia="Times New Roman"/>
      <w:b/>
      <w:bCs/>
      <w:i/>
      <w:iCs/>
      <w:sz w:val="23"/>
      <w:szCs w:val="23"/>
      <w:shd w:val="clear" w:color="auto" w:fill="FFFFFF"/>
    </w:rPr>
  </w:style>
  <w:style w:type="paragraph" w:customStyle="1" w:styleId="Vnbnnidung110">
    <w:name w:val="Văn bản nội dung (11)"/>
    <w:basedOn w:val="Normal"/>
    <w:link w:val="Vnbnnidung11"/>
    <w:semiHidden/>
    <w:rsid w:val="006F0797"/>
    <w:pPr>
      <w:widowControl w:val="0"/>
      <w:shd w:val="clear" w:color="auto" w:fill="FFFFFF"/>
      <w:spacing w:before="300" w:after="300" w:line="0" w:lineRule="atLeast"/>
    </w:pPr>
    <w:rPr>
      <w:rFonts w:asciiTheme="minorHAnsi" w:eastAsia="Times New Roman" w:hAnsiTheme="minorHAnsi" w:cstheme="minorBidi"/>
      <w:b/>
      <w:bCs/>
      <w:i/>
      <w:iCs/>
      <w:sz w:val="23"/>
      <w:szCs w:val="23"/>
    </w:rPr>
  </w:style>
  <w:style w:type="character" w:customStyle="1" w:styleId="Vnbnnidung52">
    <w:name w:val="Văn bản nội dung (52)_"/>
    <w:link w:val="Vnbnnidung520"/>
    <w:semiHidden/>
    <w:qFormat/>
    <w:rsid w:val="006F0797"/>
    <w:rPr>
      <w:rFonts w:eastAsia="Times New Roman"/>
      <w:b/>
      <w:bCs/>
      <w:sz w:val="19"/>
      <w:szCs w:val="19"/>
      <w:shd w:val="clear" w:color="auto" w:fill="FFFFFF"/>
    </w:rPr>
  </w:style>
  <w:style w:type="paragraph" w:customStyle="1" w:styleId="Vnbnnidung520">
    <w:name w:val="Văn bản nội dung (52)"/>
    <w:basedOn w:val="Normal"/>
    <w:link w:val="Vnbnnidung52"/>
    <w:semiHidden/>
    <w:rsid w:val="006F0797"/>
    <w:pPr>
      <w:widowControl w:val="0"/>
      <w:shd w:val="clear" w:color="auto" w:fill="FFFFFF"/>
      <w:spacing w:before="300" w:after="60" w:line="384" w:lineRule="exact"/>
      <w:ind w:firstLine="760"/>
      <w:jc w:val="both"/>
    </w:pPr>
    <w:rPr>
      <w:rFonts w:asciiTheme="minorHAnsi" w:eastAsia="Times New Roman" w:hAnsiTheme="minorHAnsi" w:cstheme="minorBidi"/>
      <w:b/>
      <w:bCs/>
      <w:sz w:val="19"/>
      <w:szCs w:val="19"/>
    </w:rPr>
  </w:style>
  <w:style w:type="paragraph" w:customStyle="1" w:styleId="NormalTimes0">
    <w:name w:val="Normal + Times"/>
    <w:basedOn w:val="Normal"/>
    <w:semiHidden/>
    <w:qFormat/>
    <w:rsid w:val="006F0797"/>
    <w:pPr>
      <w:spacing w:after="0" w:line="240" w:lineRule="auto"/>
      <w:ind w:firstLine="900"/>
      <w:jc w:val="both"/>
    </w:pPr>
  </w:style>
  <w:style w:type="paragraph" w:customStyle="1" w:styleId="xl844">
    <w:name w:val="xl844"/>
    <w:basedOn w:val="Normal"/>
    <w:semiHidden/>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FF0000"/>
      <w:sz w:val="18"/>
      <w:szCs w:val="18"/>
    </w:rPr>
  </w:style>
  <w:style w:type="paragraph" w:customStyle="1" w:styleId="xl845">
    <w:name w:val="xl845"/>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FF0000"/>
      <w:sz w:val="18"/>
      <w:szCs w:val="18"/>
    </w:rPr>
  </w:style>
  <w:style w:type="paragraph" w:customStyle="1" w:styleId="xl846">
    <w:name w:val="xl846"/>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olor w:val="FF0000"/>
      <w:sz w:val="18"/>
      <w:szCs w:val="18"/>
    </w:rPr>
  </w:style>
  <w:style w:type="paragraph" w:customStyle="1" w:styleId="xl847">
    <w:name w:val="xl847"/>
    <w:basedOn w:val="Normal"/>
    <w:semiHidden/>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FF0000"/>
      <w:sz w:val="18"/>
      <w:szCs w:val="18"/>
    </w:rPr>
  </w:style>
  <w:style w:type="paragraph" w:customStyle="1" w:styleId="xl848">
    <w:name w:val="xl848"/>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FF0000"/>
      <w:sz w:val="18"/>
      <w:szCs w:val="18"/>
    </w:rPr>
  </w:style>
  <w:style w:type="paragraph" w:customStyle="1" w:styleId="xl849">
    <w:name w:val="xl849"/>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olor w:val="FF0000"/>
      <w:sz w:val="18"/>
      <w:szCs w:val="18"/>
    </w:rPr>
  </w:style>
  <w:style w:type="paragraph" w:customStyle="1" w:styleId="xl850">
    <w:name w:val="xl850"/>
    <w:basedOn w:val="Normal"/>
    <w:semiHidden/>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olor w:val="FF0000"/>
      <w:sz w:val="18"/>
      <w:szCs w:val="18"/>
    </w:rPr>
  </w:style>
  <w:style w:type="paragraph" w:customStyle="1" w:styleId="xl851">
    <w:name w:val="xl851"/>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olor w:val="FF0000"/>
      <w:sz w:val="18"/>
      <w:szCs w:val="18"/>
    </w:rPr>
  </w:style>
  <w:style w:type="paragraph" w:customStyle="1" w:styleId="xl852">
    <w:name w:val="xl852"/>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olor w:val="FF0000"/>
      <w:sz w:val="18"/>
      <w:szCs w:val="18"/>
    </w:rPr>
  </w:style>
  <w:style w:type="paragraph" w:customStyle="1" w:styleId="xl853">
    <w:name w:val="xl853"/>
    <w:basedOn w:val="Normal"/>
    <w:semiHidden/>
    <w:rsid w:val="006F0797"/>
    <w:pPr>
      <w:pBdr>
        <w:top w:val="single" w:sz="4" w:space="0" w:color="auto"/>
      </w:pBdr>
      <w:spacing w:before="100" w:beforeAutospacing="1" w:after="100" w:afterAutospacing="1" w:line="240" w:lineRule="auto"/>
      <w:jc w:val="center"/>
      <w:textAlignment w:val="center"/>
    </w:pPr>
    <w:rPr>
      <w:rFonts w:eastAsia="Times New Roman"/>
      <w:i/>
      <w:iCs/>
      <w:color w:val="0000FF"/>
      <w:sz w:val="24"/>
      <w:szCs w:val="24"/>
    </w:rPr>
  </w:style>
  <w:style w:type="paragraph" w:customStyle="1" w:styleId="xl854">
    <w:name w:val="xl854"/>
    <w:basedOn w:val="Normal"/>
    <w:semiHidden/>
    <w:qFormat/>
    <w:rsid w:val="006F0797"/>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rPr>
  </w:style>
  <w:style w:type="paragraph" w:customStyle="1" w:styleId="xl855">
    <w:name w:val="xl855"/>
    <w:basedOn w:val="Normal"/>
    <w:semiHidden/>
    <w:rsid w:val="006F079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rPr>
  </w:style>
  <w:style w:type="paragraph" w:customStyle="1" w:styleId="xl856">
    <w:name w:val="xl856"/>
    <w:basedOn w:val="Normal"/>
    <w:semiHidden/>
    <w:qFormat/>
    <w:rsid w:val="006F079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rPr>
  </w:style>
  <w:style w:type="paragraph" w:customStyle="1" w:styleId="xl857">
    <w:name w:val="xl857"/>
    <w:basedOn w:val="Normal"/>
    <w:semiHidden/>
    <w:qFormat/>
    <w:rsid w:val="006F079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rPr>
  </w:style>
  <w:style w:type="paragraph" w:customStyle="1" w:styleId="xl858">
    <w:name w:val="xl858"/>
    <w:basedOn w:val="Normal"/>
    <w:semiHidden/>
    <w:qFormat/>
    <w:rsid w:val="006F079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rPr>
  </w:style>
  <w:style w:type="paragraph" w:customStyle="1" w:styleId="xl859">
    <w:name w:val="xl859"/>
    <w:basedOn w:val="Normal"/>
    <w:semiHidden/>
    <w:qFormat/>
    <w:rsid w:val="006F079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rPr>
  </w:style>
  <w:style w:type="paragraph" w:customStyle="1" w:styleId="xl860">
    <w:name w:val="xl860"/>
    <w:basedOn w:val="Normal"/>
    <w:semiHidden/>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rPr>
  </w:style>
  <w:style w:type="paragraph" w:customStyle="1" w:styleId="xl861">
    <w:name w:val="xl861"/>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rPr>
  </w:style>
  <w:style w:type="paragraph" w:customStyle="1" w:styleId="xl862">
    <w:name w:val="xl862"/>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rPr>
  </w:style>
  <w:style w:type="paragraph" w:customStyle="1" w:styleId="xl863">
    <w:name w:val="xl863"/>
    <w:basedOn w:val="Normal"/>
    <w:semiHidden/>
    <w:qFormat/>
    <w:rsid w:val="006F07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rPr>
  </w:style>
  <w:style w:type="paragraph" w:customStyle="1" w:styleId="dung4">
    <w:name w:val="dung 4"/>
    <w:basedOn w:val="Heading4"/>
    <w:semiHidden/>
    <w:qFormat/>
    <w:rsid w:val="006F0797"/>
    <w:pPr>
      <w:keepLines w:val="0"/>
      <w:spacing w:before="120" w:after="120" w:line="288" w:lineRule="auto"/>
      <w:ind w:firstLine="720"/>
      <w:jc w:val="both"/>
    </w:pPr>
    <w:rPr>
      <w:rFonts w:ascii="Times New Roman" w:eastAsia="Times New Roman" w:hAnsi="Times New Roman" w:cs="Times New Roman"/>
      <w:b/>
      <w:i w:val="0"/>
      <w:iCs w:val="0"/>
      <w:color w:val="auto"/>
      <w:szCs w:val="26"/>
      <w:lang w:val="vi-VN" w:eastAsia="zh-CN"/>
    </w:rPr>
  </w:style>
  <w:style w:type="paragraph" w:customStyle="1" w:styleId="Mco">
    <w:name w:val="Mục o"/>
    <w:basedOn w:val="ListParagraph"/>
    <w:qFormat/>
    <w:rsid w:val="006F0797"/>
    <w:pPr>
      <w:widowControl w:val="0"/>
      <w:tabs>
        <w:tab w:val="left" w:pos="851"/>
        <w:tab w:val="left" w:pos="1080"/>
      </w:tabs>
      <w:autoSpaceDE w:val="0"/>
      <w:autoSpaceDN w:val="0"/>
      <w:spacing w:before="120" w:after="0" w:line="240" w:lineRule="auto"/>
      <w:ind w:left="0" w:firstLine="0"/>
      <w:contextualSpacing w:val="0"/>
      <w:jc w:val="both"/>
    </w:pPr>
    <w:rPr>
      <w:rFonts w:eastAsia="Arial" w:cs="Arial"/>
      <w:szCs w:val="26"/>
      <w:lang w:val="it-IT"/>
    </w:rPr>
  </w:style>
  <w:style w:type="table" w:customStyle="1" w:styleId="EndnoteTextChar11">
    <w:name w:val="Endnote Text Char11"/>
    <w:basedOn w:val="TableNormal"/>
    <w:qFormat/>
    <w:rsid w:val="006F0797"/>
    <w:pPr>
      <w:widowControl w:val="0"/>
      <w:autoSpaceDE w:val="0"/>
      <w:autoSpaceDN w:val="0"/>
      <w:spacing w:after="0" w:line="240" w:lineRule="auto"/>
    </w:pPr>
    <w:rPr>
      <w:rFonts w:ascii="Times New Roman" w:eastAsia="SimSun"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2">
    <w:name w:val="Endnote Text Char12"/>
    <w:basedOn w:val="TableNormal"/>
    <w:qFormat/>
    <w:rsid w:val="006F0797"/>
    <w:pPr>
      <w:widowControl w:val="0"/>
      <w:autoSpaceDE w:val="0"/>
      <w:autoSpaceDN w:val="0"/>
      <w:spacing w:after="0" w:line="240" w:lineRule="auto"/>
    </w:pPr>
    <w:rPr>
      <w:rFonts w:ascii="Times New Roman" w:eastAsia="SimSun"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3">
    <w:name w:val="Endnote Text Char13"/>
    <w:basedOn w:val="TableNormal"/>
    <w:qFormat/>
    <w:rsid w:val="006F0797"/>
    <w:pPr>
      <w:widowControl w:val="0"/>
      <w:autoSpaceDE w:val="0"/>
      <w:autoSpaceDN w:val="0"/>
      <w:spacing w:after="0" w:line="240" w:lineRule="auto"/>
    </w:pPr>
    <w:rPr>
      <w:rFonts w:ascii="Times New Roman" w:eastAsia="SimSun"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4">
    <w:name w:val="Endnote Text Char14"/>
    <w:basedOn w:val="TableNormal"/>
    <w:qFormat/>
    <w:rsid w:val="006F0797"/>
    <w:pPr>
      <w:widowControl w:val="0"/>
      <w:autoSpaceDE w:val="0"/>
      <w:autoSpaceDN w:val="0"/>
      <w:spacing w:after="0" w:line="240" w:lineRule="auto"/>
    </w:pPr>
    <w:rPr>
      <w:rFonts w:ascii="Times New Roman" w:eastAsia="SimSun"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5">
    <w:name w:val="Endnote Text Char15"/>
    <w:basedOn w:val="TableNormal"/>
    <w:qFormat/>
    <w:rsid w:val="006F0797"/>
    <w:pPr>
      <w:widowControl w:val="0"/>
      <w:autoSpaceDE w:val="0"/>
      <w:autoSpaceDN w:val="0"/>
      <w:spacing w:after="0" w:line="240" w:lineRule="auto"/>
    </w:pPr>
    <w:rPr>
      <w:rFonts w:ascii="Times New Roman" w:eastAsia="SimSun"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NGBIU">
    <w:name w:val="BẢNG BIỂU"/>
    <w:basedOn w:val="Normal"/>
    <w:next w:val="Normal"/>
    <w:link w:val="BNGBIUChar"/>
    <w:semiHidden/>
    <w:rsid w:val="006F0797"/>
    <w:pPr>
      <w:widowControl w:val="0"/>
      <w:tabs>
        <w:tab w:val="left" w:pos="360"/>
      </w:tabs>
      <w:spacing w:before="120" w:after="120" w:line="240" w:lineRule="auto"/>
      <w:jc w:val="both"/>
    </w:pPr>
    <w:rPr>
      <w:rFonts w:eastAsia="Times New Roman"/>
      <w:b/>
      <w:szCs w:val="20"/>
    </w:rPr>
  </w:style>
  <w:style w:type="table" w:customStyle="1" w:styleId="EndnoteTextChar16">
    <w:name w:val="Endnote Text Char16"/>
    <w:basedOn w:val="TableNormal"/>
    <w:qFormat/>
    <w:rsid w:val="006F0797"/>
    <w:pPr>
      <w:widowControl w:val="0"/>
      <w:autoSpaceDE w:val="0"/>
      <w:autoSpaceDN w:val="0"/>
      <w:spacing w:after="0" w:line="240" w:lineRule="auto"/>
    </w:pPr>
    <w:rPr>
      <w:rFonts w:ascii="Times New Roman" w:eastAsia="SimSun"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cdinhChar">
    <w:name w:val="Mac dinh Char"/>
    <w:link w:val="Macdinh"/>
    <w:qFormat/>
    <w:locked/>
    <w:rsid w:val="006F0797"/>
    <w:rPr>
      <w:rFonts w:ascii="Times New Roman" w:eastAsia="Times New Roman" w:hAnsi="Times New Roman" w:cs="Times New Roman"/>
      <w:sz w:val="28"/>
      <w:szCs w:val="20"/>
      <w:lang w:val="en-GB"/>
    </w:rPr>
  </w:style>
  <w:style w:type="character" w:customStyle="1" w:styleId="BNGBIUChar">
    <w:name w:val="BẢNG BIỂU Char"/>
    <w:basedOn w:val="DefaultParagraphFont"/>
    <w:link w:val="BNGBIU"/>
    <w:semiHidden/>
    <w:rsid w:val="006F0797"/>
    <w:rPr>
      <w:rFonts w:ascii="Times New Roman" w:eastAsia="Times New Roman" w:hAnsi="Times New Roman" w:cs="Times New Roman"/>
      <w:b/>
      <w:sz w:val="28"/>
      <w:szCs w:val="20"/>
    </w:rPr>
  </w:style>
  <w:style w:type="paragraph" w:customStyle="1" w:styleId="BodyText110">
    <w:name w:val="Body Text11"/>
    <w:basedOn w:val="Normal"/>
    <w:semiHidden/>
    <w:qFormat/>
    <w:rsid w:val="006F0797"/>
    <w:pPr>
      <w:widowControl w:val="0"/>
      <w:shd w:val="clear" w:color="auto" w:fill="FFFFFF"/>
      <w:spacing w:after="100" w:line="240" w:lineRule="auto"/>
      <w:ind w:firstLine="400"/>
    </w:pPr>
    <w:rPr>
      <w:rFonts w:eastAsia="Times New Roman"/>
    </w:rPr>
  </w:style>
  <w:style w:type="paragraph" w:customStyle="1" w:styleId="CharChar1CharCharCharChar">
    <w:name w:val="Char Char1 Char Char Char Char"/>
    <w:basedOn w:val="Normal"/>
    <w:semiHidden/>
    <w:rsid w:val="006F0797"/>
    <w:pPr>
      <w:spacing w:after="0" w:line="240" w:lineRule="auto"/>
    </w:pPr>
    <w:rPr>
      <w:rFonts w:ascii="Arial" w:eastAsia="Times New Roman" w:hAnsi="Arial"/>
      <w:sz w:val="22"/>
      <w:szCs w:val="20"/>
      <w:lang w:val="en-AU"/>
    </w:rPr>
  </w:style>
  <w:style w:type="table" w:customStyle="1" w:styleId="TableGrid51">
    <w:name w:val="Table Grid51"/>
    <w:basedOn w:val="TableNormal"/>
    <w:uiPriority w:val="39"/>
    <w:qFormat/>
    <w:rsid w:val="006F0797"/>
    <w:pPr>
      <w:spacing w:after="0" w:line="240" w:lineRule="auto"/>
    </w:pPr>
    <w:rPr>
      <w:rFonts w:ascii="Times New Roman" w:eastAsia="Arial" w:hAnsi="Times New Roman" w:cs="Times New Roman"/>
      <w:sz w:val="26"/>
      <w:lang w:val="vi-V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daukhidamatemroiVedaukhibaonhieumomonggiodavotanVedautoibietdivedauhttpwwwfreewebtowncomnhatquanglanindexhtml1">
    <w:name w:val="ve dau khi da mat em roi? Ve dau khi bao nhieu mo mong gio da vo tan.Ve dau toi biet di ve dau?    http://www.freewebtown.com/nhatquanglan/index.html1"/>
    <w:basedOn w:val="TableNormal"/>
    <w:uiPriority w:val="99"/>
    <w:rsid w:val="006F0797"/>
    <w:pPr>
      <w:spacing w:after="0" w:line="240" w:lineRule="auto"/>
    </w:pPr>
    <w:rPr>
      <w:rFonts w:ascii="Times New Roman" w:eastAsia="SimSun" w:hAnsi="Times New Roman" w:cs="Times New Roman"/>
      <w:lang w:val="en-S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51">
    <w:name w:val="style51"/>
    <w:semiHidden/>
    <w:qFormat/>
    <w:rsid w:val="006F0797"/>
    <w:rPr>
      <w:rFonts w:ascii="A" w:hAnsi="A" w:hint="default"/>
      <w:sz w:val="20"/>
      <w:szCs w:val="20"/>
    </w:rPr>
  </w:style>
  <w:style w:type="paragraph" w:customStyle="1" w:styleId="Normal0">
    <w:name w:val="[Normal]"/>
    <w:semiHidden/>
    <w:rsid w:val="006F0797"/>
    <w:pPr>
      <w:spacing w:after="0" w:line="240" w:lineRule="auto"/>
    </w:pPr>
    <w:rPr>
      <w:rFonts w:ascii="Arial" w:eastAsia="Arial" w:hAnsi="Arial" w:cs="Times New Roman"/>
      <w:sz w:val="24"/>
      <w:szCs w:val="24"/>
    </w:rPr>
  </w:style>
  <w:style w:type="paragraph" w:customStyle="1" w:styleId="articlehometext">
    <w:name w:val="articlehometext"/>
    <w:basedOn w:val="Normal"/>
    <w:semiHidden/>
    <w:rsid w:val="006F0797"/>
    <w:pPr>
      <w:spacing w:before="45" w:after="45" w:line="240" w:lineRule="auto"/>
      <w:ind w:left="45" w:right="45"/>
    </w:pPr>
    <w:rPr>
      <w:rFonts w:ascii="Arial" w:eastAsia="MS Mincho" w:hAnsi="Arial" w:cs="Arial"/>
      <w:b/>
      <w:bCs/>
      <w:color w:val="373737"/>
      <w:sz w:val="20"/>
      <w:szCs w:val="20"/>
    </w:rPr>
  </w:style>
  <w:style w:type="paragraph" w:customStyle="1" w:styleId="Title12Char">
    <w:name w:val="Title 1.2 Char"/>
    <w:basedOn w:val="Normal"/>
    <w:link w:val="Title12CharChar"/>
    <w:semiHidden/>
    <w:rsid w:val="006F0797"/>
    <w:pPr>
      <w:tabs>
        <w:tab w:val="left" w:pos="600"/>
      </w:tabs>
      <w:autoSpaceDE w:val="0"/>
      <w:autoSpaceDN w:val="0"/>
      <w:adjustRightInd w:val="0"/>
      <w:snapToGrid w:val="0"/>
      <w:spacing w:after="120" w:line="240" w:lineRule="auto"/>
      <w:ind w:left="250" w:hangingChars="250" w:hanging="250"/>
      <w:jc w:val="both"/>
      <w:textAlignment w:val="baseline"/>
    </w:pPr>
    <w:rPr>
      <w:rFonts w:eastAsia="MS Mincho"/>
      <w:b/>
      <w:color w:val="000000"/>
      <w:sz w:val="22"/>
      <w:szCs w:val="20"/>
      <w:lang w:val="zh-CN" w:eastAsia="ja-JP"/>
    </w:rPr>
  </w:style>
  <w:style w:type="character" w:customStyle="1" w:styleId="Title12CharChar">
    <w:name w:val="Title 1.2 Char Char"/>
    <w:link w:val="Title12Char"/>
    <w:semiHidden/>
    <w:locked/>
    <w:rsid w:val="006F0797"/>
    <w:rPr>
      <w:rFonts w:ascii="Times New Roman" w:eastAsia="MS Mincho" w:hAnsi="Times New Roman" w:cs="Times New Roman"/>
      <w:b/>
      <w:color w:val="000000"/>
      <w:szCs w:val="20"/>
      <w:lang w:val="zh-CN" w:eastAsia="ja-JP"/>
    </w:rPr>
  </w:style>
  <w:style w:type="paragraph" w:customStyle="1" w:styleId="t30">
    <w:name w:val="t3"/>
    <w:basedOn w:val="Normal"/>
    <w:link w:val="t3Char"/>
    <w:semiHidden/>
    <w:rsid w:val="006F0797"/>
    <w:pPr>
      <w:spacing w:before="120" w:after="0" w:line="360" w:lineRule="auto"/>
      <w:ind w:firstLine="720"/>
      <w:jc w:val="both"/>
    </w:pPr>
    <w:rPr>
      <w:rFonts w:eastAsia="MS Mincho"/>
      <w:i/>
      <w:szCs w:val="20"/>
      <w:lang w:val="nl-NL" w:eastAsia="zh-CN"/>
    </w:rPr>
  </w:style>
  <w:style w:type="character" w:customStyle="1" w:styleId="t3Char">
    <w:name w:val="t3 Char"/>
    <w:link w:val="t30"/>
    <w:semiHidden/>
    <w:locked/>
    <w:rsid w:val="006F0797"/>
    <w:rPr>
      <w:rFonts w:ascii="Times New Roman" w:eastAsia="MS Mincho" w:hAnsi="Times New Roman" w:cs="Times New Roman"/>
      <w:i/>
      <w:sz w:val="28"/>
      <w:szCs w:val="20"/>
      <w:lang w:val="nl-NL" w:eastAsia="zh-CN"/>
    </w:rPr>
  </w:style>
  <w:style w:type="paragraph" w:customStyle="1" w:styleId="D">
    <w:name w:val="D"/>
    <w:basedOn w:val="Normal"/>
    <w:semiHidden/>
    <w:qFormat/>
    <w:rsid w:val="006F0797"/>
    <w:pPr>
      <w:spacing w:before="60" w:after="200" w:line="288" w:lineRule="auto"/>
      <w:jc w:val="center"/>
    </w:pPr>
    <w:rPr>
      <w:rFonts w:eastAsia="MS Mincho"/>
      <w:b/>
      <w:bCs/>
      <w:sz w:val="24"/>
      <w:szCs w:val="24"/>
      <w:lang w:eastAsia="ja-JP"/>
    </w:rPr>
  </w:style>
  <w:style w:type="character" w:customStyle="1" w:styleId="titledothiChar">
    <w:name w:val="title_dothi Char"/>
    <w:link w:val="titledothi"/>
    <w:semiHidden/>
    <w:locked/>
    <w:rsid w:val="006F0797"/>
    <w:rPr>
      <w:rFonts w:ascii="Arial" w:hAnsi="Arial"/>
      <w:b/>
      <w:lang w:val="nl-NL"/>
    </w:rPr>
  </w:style>
  <w:style w:type="paragraph" w:customStyle="1" w:styleId="titledothi">
    <w:name w:val="title_dothi"/>
    <w:basedOn w:val="Normal"/>
    <w:link w:val="titledothiChar"/>
    <w:semiHidden/>
    <w:qFormat/>
    <w:rsid w:val="006F0797"/>
    <w:pPr>
      <w:spacing w:before="60" w:after="0" w:line="288" w:lineRule="auto"/>
      <w:jc w:val="center"/>
    </w:pPr>
    <w:rPr>
      <w:rFonts w:ascii="Arial" w:eastAsiaTheme="minorHAnsi" w:hAnsi="Arial" w:cstheme="minorBidi"/>
      <w:b/>
      <w:sz w:val="22"/>
      <w:szCs w:val="22"/>
      <w:lang w:val="nl-NL"/>
    </w:rPr>
  </w:style>
  <w:style w:type="character" w:customStyle="1" w:styleId="a-noidungCharChar">
    <w:name w:val="a-noi dung Char Char"/>
    <w:link w:val="a-noidungChar"/>
    <w:semiHidden/>
    <w:locked/>
    <w:rsid w:val="006F0797"/>
    <w:rPr>
      <w:b/>
      <w:color w:val="000000"/>
      <w:sz w:val="26"/>
    </w:rPr>
  </w:style>
  <w:style w:type="paragraph" w:customStyle="1" w:styleId="a-noidungChar">
    <w:name w:val="a-noi dung Char"/>
    <w:basedOn w:val="Normal"/>
    <w:link w:val="a-noidungCharChar"/>
    <w:semiHidden/>
    <w:qFormat/>
    <w:rsid w:val="006F0797"/>
    <w:pPr>
      <w:spacing w:before="120" w:after="0" w:line="312" w:lineRule="auto"/>
      <w:ind w:firstLine="720"/>
      <w:jc w:val="both"/>
    </w:pPr>
    <w:rPr>
      <w:rFonts w:asciiTheme="minorHAnsi" w:eastAsiaTheme="minorHAnsi" w:hAnsiTheme="minorHAnsi" w:cstheme="minorBidi"/>
      <w:b/>
      <w:color w:val="000000"/>
      <w:sz w:val="26"/>
      <w:szCs w:val="22"/>
    </w:rPr>
  </w:style>
  <w:style w:type="character" w:customStyle="1" w:styleId="StyleTimesNewRomanFirstline127cmBefore6ptAfterChar">
    <w:name w:val="Style Times New Roman First line:  127 cm Before:  6 pt After: ... Char"/>
    <w:link w:val="StyleTimesNewRomanFirstline127cmBefore6ptAfter"/>
    <w:semiHidden/>
    <w:locked/>
    <w:rsid w:val="006F0797"/>
    <w:rPr>
      <w:sz w:val="26"/>
    </w:rPr>
  </w:style>
  <w:style w:type="paragraph" w:customStyle="1" w:styleId="StyleTimesNewRomanFirstline127cmBefore6ptAfter">
    <w:name w:val="Style Times New Roman First line:  127 cm Before:  6 pt After: ..."/>
    <w:basedOn w:val="Normal"/>
    <w:link w:val="StyleTimesNewRomanFirstline127cmBefore6ptAfterChar"/>
    <w:semiHidden/>
    <w:rsid w:val="006F0797"/>
    <w:pPr>
      <w:spacing w:before="120" w:after="120" w:line="240" w:lineRule="auto"/>
      <w:ind w:firstLine="720"/>
      <w:jc w:val="both"/>
    </w:pPr>
    <w:rPr>
      <w:rFonts w:asciiTheme="minorHAnsi" w:eastAsiaTheme="minorHAnsi" w:hAnsiTheme="minorHAnsi" w:cstheme="minorBidi"/>
      <w:sz w:val="26"/>
      <w:szCs w:val="22"/>
    </w:rPr>
  </w:style>
  <w:style w:type="character" w:customStyle="1" w:styleId="a3Char">
    <w:name w:val="a3 Char"/>
    <w:link w:val="a30"/>
    <w:semiHidden/>
    <w:locked/>
    <w:rsid w:val="006F0797"/>
    <w:rPr>
      <w:rFonts w:ascii=".VnTime" w:hAnsi=".VnTime"/>
      <w:b/>
      <w:sz w:val="28"/>
    </w:rPr>
  </w:style>
  <w:style w:type="paragraph" w:customStyle="1" w:styleId="a30">
    <w:name w:val="a3"/>
    <w:basedOn w:val="Normal"/>
    <w:link w:val="a3Char"/>
    <w:semiHidden/>
    <w:rsid w:val="006F0797"/>
    <w:pPr>
      <w:tabs>
        <w:tab w:val="left" w:leader="dot" w:pos="8505"/>
      </w:tabs>
      <w:spacing w:after="0" w:line="312" w:lineRule="auto"/>
      <w:ind w:left="777" w:hanging="777"/>
      <w:jc w:val="both"/>
    </w:pPr>
    <w:rPr>
      <w:rFonts w:ascii=".VnTime" w:eastAsiaTheme="minorHAnsi" w:hAnsi=".VnTime" w:cstheme="minorBidi"/>
      <w:b/>
      <w:szCs w:val="22"/>
    </w:rPr>
  </w:style>
  <w:style w:type="character" w:customStyle="1" w:styleId="8Char">
    <w:name w:val="8 Char"/>
    <w:semiHidden/>
    <w:locked/>
    <w:rsid w:val="006F0797"/>
    <w:rPr>
      <w:b/>
      <w:sz w:val="28"/>
    </w:rPr>
  </w:style>
  <w:style w:type="paragraph" w:customStyle="1" w:styleId="H0">
    <w:name w:val="H"/>
    <w:basedOn w:val="a-noidungChar"/>
    <w:semiHidden/>
    <w:rsid w:val="006F0797"/>
    <w:pPr>
      <w:spacing w:before="60" w:line="288" w:lineRule="auto"/>
      <w:ind w:firstLine="0"/>
      <w:jc w:val="center"/>
    </w:pPr>
    <w:rPr>
      <w:color w:val="auto"/>
    </w:rPr>
  </w:style>
  <w:style w:type="character" w:customStyle="1" w:styleId="newsdetailtitle">
    <w:name w:val="news_detail_title"/>
    <w:semiHidden/>
    <w:rsid w:val="006F0797"/>
  </w:style>
  <w:style w:type="paragraph" w:customStyle="1" w:styleId="CharCharChar1CharCharCharChar">
    <w:name w:val="Char Char Char1 Char Char Char Char"/>
    <w:basedOn w:val="Normal"/>
    <w:semiHidden/>
    <w:rsid w:val="006F0797"/>
    <w:pPr>
      <w:spacing w:after="0" w:line="240" w:lineRule="auto"/>
    </w:pPr>
    <w:rPr>
      <w:rFonts w:ascii="Arial" w:eastAsia="MS Mincho" w:hAnsi="Arial" w:cs="Arial"/>
      <w:sz w:val="22"/>
      <w:szCs w:val="22"/>
      <w:lang w:val="en-AU"/>
    </w:rPr>
  </w:style>
  <w:style w:type="paragraph" w:customStyle="1" w:styleId="Bodytextgap2-12">
    <w:name w:val="_Bodytext_gap2-12"/>
    <w:basedOn w:val="Normal"/>
    <w:semiHidden/>
    <w:rsid w:val="006F0797"/>
    <w:pPr>
      <w:spacing w:before="240" w:after="40" w:line="264" w:lineRule="auto"/>
      <w:jc w:val="both"/>
    </w:pPr>
    <w:rPr>
      <w:rFonts w:ascii=".VnTime" w:eastAsia="MS Mincho" w:hAnsi=".VnTime"/>
      <w:szCs w:val="20"/>
      <w:lang w:bidi="he-IL"/>
    </w:rPr>
  </w:style>
  <w:style w:type="paragraph" w:customStyle="1" w:styleId="phead">
    <w:name w:val="phead"/>
    <w:basedOn w:val="Normal"/>
    <w:semiHidden/>
    <w:rsid w:val="006F0797"/>
    <w:pPr>
      <w:spacing w:after="125" w:line="240" w:lineRule="auto"/>
    </w:pPr>
    <w:rPr>
      <w:rFonts w:eastAsia="MS Mincho"/>
      <w:b/>
      <w:bCs/>
      <w:color w:val="666666"/>
      <w:sz w:val="15"/>
      <w:szCs w:val="15"/>
    </w:rPr>
  </w:style>
  <w:style w:type="character" w:customStyle="1" w:styleId="txtmeditalic">
    <w:name w:val="txtmeditalic"/>
    <w:semiHidden/>
    <w:rsid w:val="006F0797"/>
  </w:style>
  <w:style w:type="character" w:customStyle="1" w:styleId="header1">
    <w:name w:val="header1"/>
    <w:semiHidden/>
    <w:rsid w:val="006F0797"/>
    <w:rPr>
      <w:rFonts w:ascii="Arial" w:hAnsi="Arial"/>
      <w:color w:val="000000"/>
      <w:sz w:val="15"/>
    </w:rPr>
  </w:style>
  <w:style w:type="paragraph" w:customStyle="1" w:styleId="DINHDANG">
    <w:name w:val="DINH DANG"/>
    <w:basedOn w:val="Normal"/>
    <w:link w:val="DINHDANGChar"/>
    <w:semiHidden/>
    <w:rsid w:val="006F0797"/>
    <w:pPr>
      <w:spacing w:before="60" w:after="60" w:line="312" w:lineRule="auto"/>
      <w:ind w:firstLine="562"/>
      <w:jc w:val="both"/>
    </w:pPr>
    <w:rPr>
      <w:rFonts w:eastAsia="MS Mincho"/>
      <w:sz w:val="26"/>
      <w:szCs w:val="20"/>
      <w:lang w:val="pt-BR" w:eastAsia="vi-VN"/>
    </w:rPr>
  </w:style>
  <w:style w:type="character" w:customStyle="1" w:styleId="DINHDANGChar">
    <w:name w:val="DINH DANG Char"/>
    <w:link w:val="DINHDANG"/>
    <w:semiHidden/>
    <w:locked/>
    <w:rsid w:val="006F0797"/>
    <w:rPr>
      <w:rFonts w:ascii="Times New Roman" w:eastAsia="MS Mincho" w:hAnsi="Times New Roman" w:cs="Times New Roman"/>
      <w:sz w:val="26"/>
      <w:szCs w:val="20"/>
      <w:lang w:val="pt-BR" w:eastAsia="vi-VN"/>
    </w:rPr>
  </w:style>
  <w:style w:type="character" w:customStyle="1" w:styleId="TieudechinhCharChar">
    <w:name w:val="Tieu de chinh Char Char"/>
    <w:semiHidden/>
    <w:qFormat/>
    <w:locked/>
    <w:rsid w:val="006F0797"/>
    <w:rPr>
      <w:rFonts w:ascii=".VnTime" w:hAnsi=".VnTime"/>
      <w:i/>
      <w:color w:val="800000"/>
      <w:sz w:val="28"/>
    </w:rPr>
  </w:style>
  <w:style w:type="paragraph" w:customStyle="1" w:styleId="Bieu">
    <w:name w:val="Bieu"/>
    <w:basedOn w:val="Caption"/>
    <w:semiHidden/>
    <w:rsid w:val="006F0797"/>
    <w:pPr>
      <w:widowControl w:val="0"/>
      <w:spacing w:before="120" w:after="120" w:line="288" w:lineRule="auto"/>
    </w:pPr>
    <w:rPr>
      <w:rFonts w:eastAsia="MS Mincho"/>
      <w:bCs w:val="0"/>
      <w:sz w:val="28"/>
      <w:szCs w:val="28"/>
      <w:lang w:val="nl-NL"/>
    </w:rPr>
  </w:style>
  <w:style w:type="paragraph" w:customStyle="1" w:styleId="TienHai">
    <w:name w:val="Tien Hai"/>
    <w:basedOn w:val="Normal"/>
    <w:semiHidden/>
    <w:rsid w:val="006F0797"/>
    <w:pPr>
      <w:tabs>
        <w:tab w:val="left" w:pos="0"/>
        <w:tab w:val="left" w:pos="180"/>
        <w:tab w:val="left" w:pos="540"/>
        <w:tab w:val="left" w:pos="900"/>
      </w:tabs>
      <w:overflowPunct w:val="0"/>
      <w:autoSpaceDE w:val="0"/>
      <w:autoSpaceDN w:val="0"/>
      <w:adjustRightInd w:val="0"/>
      <w:spacing w:after="0" w:line="240" w:lineRule="auto"/>
      <w:jc w:val="center"/>
      <w:textAlignment w:val="baseline"/>
    </w:pPr>
    <w:rPr>
      <w:rFonts w:ascii=".VnTime" w:eastAsia="MS Mincho" w:hAnsi=".VnTime"/>
      <w:b/>
    </w:rPr>
  </w:style>
  <w:style w:type="paragraph" w:customStyle="1" w:styleId="Bang-BacNinh">
    <w:name w:val="Bang - BacNinh"/>
    <w:basedOn w:val="BodyTextIndent3"/>
    <w:semiHidden/>
    <w:rsid w:val="006F0797"/>
    <w:pPr>
      <w:widowControl w:val="0"/>
      <w:overflowPunct w:val="0"/>
      <w:autoSpaceDE w:val="0"/>
      <w:autoSpaceDN w:val="0"/>
      <w:adjustRightInd w:val="0"/>
      <w:spacing w:before="120" w:line="360" w:lineRule="exact"/>
      <w:ind w:firstLine="426"/>
      <w:jc w:val="both"/>
      <w:textAlignment w:val="baseline"/>
    </w:pPr>
    <w:rPr>
      <w:rFonts w:eastAsia="MS Mincho"/>
      <w:b/>
      <w:lang w:val="en-US"/>
    </w:rPr>
  </w:style>
  <w:style w:type="paragraph" w:customStyle="1" w:styleId="text10">
    <w:name w:val="text 1"/>
    <w:basedOn w:val="BodyTextIndent2"/>
    <w:semiHidden/>
    <w:rsid w:val="006F0797"/>
    <w:pPr>
      <w:spacing w:before="60" w:after="60" w:line="312" w:lineRule="auto"/>
      <w:ind w:left="0" w:firstLine="567"/>
      <w:jc w:val="both"/>
    </w:pPr>
    <w:rPr>
      <w:rFonts w:eastAsia="MS Mincho"/>
      <w:sz w:val="28"/>
      <w:szCs w:val="24"/>
    </w:rPr>
  </w:style>
  <w:style w:type="paragraph" w:customStyle="1" w:styleId="text3">
    <w:name w:val="text3"/>
    <w:basedOn w:val="BodyTextIndent2"/>
    <w:semiHidden/>
    <w:rsid w:val="006F0797"/>
    <w:pPr>
      <w:numPr>
        <w:numId w:val="37"/>
      </w:numPr>
      <w:tabs>
        <w:tab w:val="left" w:pos="360"/>
      </w:tabs>
      <w:spacing w:before="60" w:after="60" w:line="312" w:lineRule="auto"/>
      <w:ind w:left="283" w:firstLine="0"/>
      <w:jc w:val="both"/>
    </w:pPr>
    <w:rPr>
      <w:rFonts w:eastAsia="MS Mincho"/>
      <w:sz w:val="28"/>
      <w:szCs w:val="24"/>
    </w:rPr>
  </w:style>
  <w:style w:type="paragraph" w:customStyle="1" w:styleId="tieude4">
    <w:name w:val="tieude4"/>
    <w:basedOn w:val="Normal"/>
    <w:semiHidden/>
    <w:qFormat/>
    <w:rsid w:val="006F0797"/>
    <w:pPr>
      <w:spacing w:before="60" w:after="60" w:line="312" w:lineRule="auto"/>
      <w:ind w:firstLine="720"/>
      <w:jc w:val="both"/>
    </w:pPr>
    <w:rPr>
      <w:rFonts w:eastAsia="MS Mincho"/>
      <w:bCs/>
      <w:i/>
      <w:szCs w:val="24"/>
    </w:rPr>
  </w:style>
  <w:style w:type="paragraph" w:customStyle="1" w:styleId="5">
    <w:name w:val="5"/>
    <w:basedOn w:val="Normal"/>
    <w:semiHidden/>
    <w:qFormat/>
    <w:rsid w:val="006F0797"/>
    <w:pPr>
      <w:spacing w:after="0" w:line="360" w:lineRule="auto"/>
      <w:jc w:val="both"/>
    </w:pPr>
    <w:rPr>
      <w:rFonts w:eastAsia="MS Mincho"/>
      <w:i/>
      <w:sz w:val="26"/>
      <w:szCs w:val="26"/>
    </w:rPr>
  </w:style>
  <w:style w:type="paragraph" w:customStyle="1" w:styleId="34">
    <w:name w:val="34"/>
    <w:basedOn w:val="Normal"/>
    <w:semiHidden/>
    <w:qFormat/>
    <w:rsid w:val="006F0797"/>
    <w:pPr>
      <w:tabs>
        <w:tab w:val="left" w:pos="720"/>
      </w:tabs>
      <w:spacing w:after="0" w:line="360" w:lineRule="auto"/>
      <w:jc w:val="both"/>
    </w:pPr>
    <w:rPr>
      <w:rFonts w:eastAsia="MS Mincho"/>
      <w:b/>
      <w:bCs/>
      <w:iCs/>
      <w:sz w:val="26"/>
      <w:szCs w:val="26"/>
      <w:lang w:val="nl-NL"/>
    </w:rPr>
  </w:style>
  <w:style w:type="paragraph" w:customStyle="1" w:styleId="a4">
    <w:name w:val="a4"/>
    <w:basedOn w:val="Normal"/>
    <w:semiHidden/>
    <w:rsid w:val="006F0797"/>
    <w:pPr>
      <w:tabs>
        <w:tab w:val="left" w:pos="2190"/>
      </w:tabs>
      <w:spacing w:before="240" w:after="0" w:line="240" w:lineRule="auto"/>
      <w:jc w:val="both"/>
    </w:pPr>
    <w:rPr>
      <w:rFonts w:eastAsia="MS Mincho"/>
      <w:b/>
      <w:i/>
      <w:szCs w:val="20"/>
      <w:lang w:val="en-GB"/>
    </w:rPr>
  </w:style>
  <w:style w:type="character" w:customStyle="1" w:styleId="CharChar16">
    <w:name w:val="Char Char16"/>
    <w:semiHidden/>
    <w:locked/>
    <w:rsid w:val="006F0797"/>
    <w:rPr>
      <w:rFonts w:ascii=".VnTime" w:hAnsi=".VnTime" w:cs="Times New Roman"/>
      <w:b/>
      <w:sz w:val="28"/>
      <w:lang w:val="en-US" w:eastAsia="en-US" w:bidi="ar-SA"/>
    </w:rPr>
  </w:style>
  <w:style w:type="character" w:customStyle="1" w:styleId="CharChar15">
    <w:name w:val="Char Char15"/>
    <w:semiHidden/>
    <w:locked/>
    <w:rsid w:val="006F0797"/>
    <w:rPr>
      <w:rFonts w:ascii=".VnTime" w:hAnsi=".VnTime" w:cs="Times New Roman"/>
      <w:b/>
      <w:sz w:val="28"/>
      <w:lang w:val="en-US" w:eastAsia="en-US" w:bidi="ar-SA"/>
    </w:rPr>
  </w:style>
  <w:style w:type="character" w:customStyle="1" w:styleId="CharChar14">
    <w:name w:val="Char Char14"/>
    <w:semiHidden/>
    <w:locked/>
    <w:rsid w:val="006F0797"/>
    <w:rPr>
      <w:rFonts w:ascii=".VnTime" w:hAnsi=".VnTime" w:cs="Times New Roman"/>
      <w:b/>
      <w:sz w:val="28"/>
      <w:lang w:val="en-US" w:eastAsia="en-US" w:bidi="ar-SA"/>
    </w:rPr>
  </w:style>
  <w:style w:type="character" w:customStyle="1" w:styleId="CharChar13">
    <w:name w:val="Char Char13"/>
    <w:semiHidden/>
    <w:locked/>
    <w:rsid w:val="006F0797"/>
    <w:rPr>
      <w:rFonts w:ascii="Arial" w:hAnsi="Arial" w:cs="Times New Roman"/>
      <w:b/>
      <w:snapToGrid w:val="0"/>
      <w:color w:val="000000"/>
      <w:lang w:val="en-US" w:eastAsia="en-US" w:bidi="ar-SA"/>
    </w:rPr>
  </w:style>
  <w:style w:type="character" w:customStyle="1" w:styleId="CharChar12">
    <w:name w:val="Char Char12"/>
    <w:semiHidden/>
    <w:qFormat/>
    <w:locked/>
    <w:rsid w:val="006F0797"/>
    <w:rPr>
      <w:rFonts w:ascii=".VnTimeH" w:hAnsi=".VnTimeH" w:cs="Times New Roman"/>
      <w:b/>
      <w:sz w:val="24"/>
      <w:lang w:val="en-US" w:eastAsia="en-US" w:bidi="ar-SA"/>
    </w:rPr>
  </w:style>
  <w:style w:type="character" w:customStyle="1" w:styleId="CharChar11">
    <w:name w:val="Char Char11"/>
    <w:semiHidden/>
    <w:qFormat/>
    <w:locked/>
    <w:rsid w:val="006F0797"/>
    <w:rPr>
      <w:rFonts w:ascii=".VnTime" w:hAnsi=".VnTime" w:cs="Times New Roman"/>
      <w:b/>
      <w:sz w:val="26"/>
      <w:lang w:val="en-US" w:eastAsia="en-US" w:bidi="ar-SA"/>
    </w:rPr>
  </w:style>
  <w:style w:type="character" w:customStyle="1" w:styleId="BodyTextIndentCharCharCharCharChar1">
    <w:name w:val="Body Text Indent Char Char Char Char Char1"/>
    <w:semiHidden/>
    <w:locked/>
    <w:rsid w:val="006F0797"/>
    <w:rPr>
      <w:rFonts w:ascii=".VnTime" w:hAnsi=".VnTime" w:cs="Times New Roman"/>
      <w:sz w:val="28"/>
      <w:lang w:val="en-US" w:eastAsia="en-US" w:bidi="ar-SA"/>
    </w:rPr>
  </w:style>
  <w:style w:type="paragraph" w:customStyle="1" w:styleId="BNG0">
    <w:name w:val="BẢNG"/>
    <w:basedOn w:val="Normal"/>
    <w:next w:val="Normal"/>
    <w:link w:val="BNGChar"/>
    <w:semiHidden/>
    <w:qFormat/>
    <w:rsid w:val="006F0797"/>
    <w:pPr>
      <w:spacing w:after="120" w:line="276" w:lineRule="auto"/>
      <w:ind w:firstLine="720"/>
      <w:jc w:val="center"/>
      <w:outlineLvl w:val="5"/>
    </w:pPr>
    <w:rPr>
      <w:rFonts w:eastAsiaTheme="minorHAnsi"/>
      <w:b/>
      <w:color w:val="000000" w:themeColor="text1"/>
      <w:sz w:val="26"/>
      <w:szCs w:val="26"/>
    </w:rPr>
  </w:style>
  <w:style w:type="character" w:customStyle="1" w:styleId="BNGChar">
    <w:name w:val="BẢNG Char"/>
    <w:basedOn w:val="DefaultParagraphFont"/>
    <w:link w:val="BNG0"/>
    <w:semiHidden/>
    <w:rsid w:val="006F0797"/>
    <w:rPr>
      <w:rFonts w:ascii="Times New Roman" w:hAnsi="Times New Roman" w:cs="Times New Roman"/>
      <w:b/>
      <w:color w:val="000000" w:themeColor="text1"/>
      <w:sz w:val="26"/>
      <w:szCs w:val="26"/>
    </w:rPr>
  </w:style>
  <w:style w:type="paragraph" w:customStyle="1" w:styleId="ONVN">
    <w:name w:val="ĐOẠN VĂN"/>
    <w:next w:val="Normal"/>
    <w:link w:val="ONVNChar"/>
    <w:semiHidden/>
    <w:qFormat/>
    <w:rsid w:val="006F0797"/>
    <w:pPr>
      <w:spacing w:after="120" w:line="240" w:lineRule="auto"/>
      <w:jc w:val="both"/>
    </w:pPr>
    <w:rPr>
      <w:rFonts w:ascii="Times New Roman" w:hAnsi="Times New Roman" w:cs="Times New Roman"/>
      <w:iCs/>
      <w:color w:val="000000" w:themeColor="text1"/>
      <w:sz w:val="26"/>
      <w:szCs w:val="18"/>
    </w:rPr>
  </w:style>
  <w:style w:type="character" w:customStyle="1" w:styleId="ONVNChar">
    <w:name w:val="ĐOẠN VĂN Char"/>
    <w:basedOn w:val="DefaultParagraphFont"/>
    <w:link w:val="ONVN"/>
    <w:semiHidden/>
    <w:rsid w:val="006F0797"/>
    <w:rPr>
      <w:rFonts w:ascii="Times New Roman" w:hAnsi="Times New Roman" w:cs="Times New Roman"/>
      <w:iCs/>
      <w:color w:val="000000" w:themeColor="text1"/>
      <w:sz w:val="26"/>
      <w:szCs w:val="18"/>
    </w:rPr>
  </w:style>
  <w:style w:type="paragraph" w:customStyle="1" w:styleId="ONVN1">
    <w:name w:val="ĐOẠN VĂN 1"/>
    <w:basedOn w:val="ONVN"/>
    <w:link w:val="ONVN1Char"/>
    <w:semiHidden/>
    <w:qFormat/>
    <w:rsid w:val="006F0797"/>
    <w:pPr>
      <w:ind w:firstLine="720"/>
    </w:pPr>
  </w:style>
  <w:style w:type="character" w:customStyle="1" w:styleId="ONVN1Char">
    <w:name w:val="ĐOẠN VĂN 1 Char"/>
    <w:basedOn w:val="ONVNChar"/>
    <w:link w:val="ONVN1"/>
    <w:semiHidden/>
    <w:qFormat/>
    <w:rsid w:val="006F0797"/>
    <w:rPr>
      <w:rFonts w:ascii="Times New Roman" w:hAnsi="Times New Roman" w:cs="Times New Roman"/>
      <w:iCs/>
      <w:color w:val="000000" w:themeColor="text1"/>
      <w:sz w:val="26"/>
      <w:szCs w:val="18"/>
    </w:rPr>
  </w:style>
  <w:style w:type="paragraph" w:customStyle="1" w:styleId="Heading12">
    <w:name w:val="Heading 12"/>
    <w:basedOn w:val="Normal"/>
    <w:next w:val="Normal"/>
    <w:link w:val="HEADING1Char0"/>
    <w:semiHidden/>
    <w:qFormat/>
    <w:rsid w:val="006F0797"/>
    <w:pPr>
      <w:spacing w:after="120" w:line="276" w:lineRule="auto"/>
      <w:jc w:val="center"/>
      <w:outlineLvl w:val="0"/>
    </w:pPr>
    <w:rPr>
      <w:rFonts w:eastAsiaTheme="minorHAnsi"/>
      <w:b/>
      <w:color w:val="000000" w:themeColor="text1"/>
      <w:sz w:val="32"/>
      <w:szCs w:val="32"/>
    </w:rPr>
  </w:style>
  <w:style w:type="character" w:customStyle="1" w:styleId="HEADING1Char0">
    <w:name w:val="HEADING 1 Char"/>
    <w:basedOn w:val="DefaultParagraphFont"/>
    <w:link w:val="Heading12"/>
    <w:semiHidden/>
    <w:rsid w:val="006F0797"/>
    <w:rPr>
      <w:rFonts w:ascii="Times New Roman" w:hAnsi="Times New Roman" w:cs="Times New Roman"/>
      <w:b/>
      <w:color w:val="000000" w:themeColor="text1"/>
      <w:sz w:val="32"/>
      <w:szCs w:val="32"/>
    </w:rPr>
  </w:style>
  <w:style w:type="paragraph" w:customStyle="1" w:styleId="Heading41">
    <w:name w:val="Heading 41"/>
    <w:basedOn w:val="Normal"/>
    <w:next w:val="Normal"/>
    <w:semiHidden/>
    <w:qFormat/>
    <w:rsid w:val="006F0797"/>
    <w:pPr>
      <w:spacing w:after="120" w:line="276" w:lineRule="auto"/>
      <w:ind w:firstLine="720"/>
      <w:outlineLvl w:val="3"/>
    </w:pPr>
    <w:rPr>
      <w:rFonts w:eastAsiaTheme="minorHAnsi"/>
      <w:b/>
      <w:i/>
      <w:color w:val="000000" w:themeColor="text1"/>
      <w:sz w:val="26"/>
      <w:szCs w:val="26"/>
    </w:rPr>
  </w:style>
  <w:style w:type="paragraph" w:customStyle="1" w:styleId="Heading51">
    <w:name w:val="Heading 51"/>
    <w:basedOn w:val="Normal"/>
    <w:next w:val="Normal"/>
    <w:semiHidden/>
    <w:qFormat/>
    <w:rsid w:val="006F0797"/>
    <w:pPr>
      <w:spacing w:after="120" w:line="276" w:lineRule="auto"/>
      <w:ind w:firstLine="720"/>
      <w:outlineLvl w:val="4"/>
    </w:pPr>
    <w:rPr>
      <w:rFonts w:eastAsiaTheme="minorHAnsi"/>
      <w:b/>
      <w:color w:val="000000" w:themeColor="text1"/>
      <w:sz w:val="26"/>
      <w:szCs w:val="26"/>
    </w:rPr>
  </w:style>
  <w:style w:type="paragraph" w:customStyle="1" w:styleId="Heading61">
    <w:name w:val="Heading 61"/>
    <w:basedOn w:val="Normal"/>
    <w:next w:val="Normal"/>
    <w:semiHidden/>
    <w:qFormat/>
    <w:rsid w:val="006F0797"/>
    <w:pPr>
      <w:spacing w:after="120" w:line="276" w:lineRule="auto"/>
      <w:ind w:firstLine="720"/>
      <w:outlineLvl w:val="5"/>
    </w:pPr>
    <w:rPr>
      <w:rFonts w:eastAsiaTheme="minorHAnsi"/>
      <w:b/>
      <w:color w:val="000000" w:themeColor="text1"/>
      <w:sz w:val="26"/>
      <w:szCs w:val="26"/>
    </w:rPr>
  </w:style>
  <w:style w:type="paragraph" w:customStyle="1" w:styleId="HNH">
    <w:name w:val="HÌNH"/>
    <w:basedOn w:val="Caption"/>
    <w:link w:val="HNHChar"/>
    <w:semiHidden/>
    <w:qFormat/>
    <w:rsid w:val="006F0797"/>
    <w:pPr>
      <w:spacing w:before="120" w:after="120" w:line="276" w:lineRule="auto"/>
      <w:jc w:val="left"/>
    </w:pPr>
    <w:rPr>
      <w:rFonts w:ascii="Times New Roman Bold" w:eastAsiaTheme="minorHAnsi" w:hAnsi="Times New Roman Bold"/>
      <w:bCs w:val="0"/>
      <w:i/>
      <w:iCs/>
      <w:color w:val="000000" w:themeColor="text1"/>
      <w:szCs w:val="18"/>
    </w:rPr>
  </w:style>
  <w:style w:type="character" w:customStyle="1" w:styleId="HNHChar">
    <w:name w:val="HÌNH Char"/>
    <w:basedOn w:val="BNGChar"/>
    <w:link w:val="HNH"/>
    <w:semiHidden/>
    <w:rsid w:val="006F0797"/>
    <w:rPr>
      <w:rFonts w:ascii="Times New Roman Bold" w:hAnsi="Times New Roman Bold" w:cs="Times New Roman"/>
      <w:b/>
      <w:i/>
      <w:iCs/>
      <w:color w:val="000000" w:themeColor="text1"/>
      <w:sz w:val="26"/>
      <w:szCs w:val="18"/>
    </w:rPr>
  </w:style>
  <w:style w:type="paragraph" w:customStyle="1" w:styleId="NGUN">
    <w:name w:val="NGUỒN"/>
    <w:basedOn w:val="ONVN1"/>
    <w:link w:val="NGUNChar"/>
    <w:semiHidden/>
    <w:qFormat/>
    <w:rsid w:val="006F0797"/>
    <w:pPr>
      <w:jc w:val="right"/>
      <w:outlineLvl w:val="6"/>
    </w:pPr>
    <w:rPr>
      <w:i/>
      <w:sz w:val="20"/>
    </w:rPr>
  </w:style>
  <w:style w:type="character" w:customStyle="1" w:styleId="NGUNChar">
    <w:name w:val="NGUỒN Char"/>
    <w:basedOn w:val="ONVN1Char"/>
    <w:link w:val="NGUN"/>
    <w:semiHidden/>
    <w:rsid w:val="006F0797"/>
    <w:rPr>
      <w:rFonts w:ascii="Times New Roman" w:hAnsi="Times New Roman" w:cs="Times New Roman"/>
      <w:i/>
      <w:iCs/>
      <w:color w:val="000000" w:themeColor="text1"/>
      <w:sz w:val="20"/>
      <w:szCs w:val="18"/>
    </w:rPr>
  </w:style>
  <w:style w:type="paragraph" w:customStyle="1" w:styleId="TIU11">
    <w:name w:val="TIÊU ĐỀ 1"/>
    <w:basedOn w:val="Normal"/>
    <w:next w:val="Normal"/>
    <w:semiHidden/>
    <w:qFormat/>
    <w:rsid w:val="006F0797"/>
    <w:pPr>
      <w:spacing w:after="480" w:line="276" w:lineRule="auto"/>
      <w:ind w:firstLine="720"/>
      <w:jc w:val="center"/>
      <w:outlineLvl w:val="0"/>
    </w:pPr>
    <w:rPr>
      <w:rFonts w:eastAsiaTheme="minorHAnsi"/>
      <w:b/>
      <w:color w:val="000000" w:themeColor="text1"/>
      <w:sz w:val="32"/>
      <w:szCs w:val="26"/>
    </w:rPr>
  </w:style>
  <w:style w:type="paragraph" w:customStyle="1" w:styleId="TIU21">
    <w:name w:val="TIÊU ĐỀ 2"/>
    <w:basedOn w:val="Normal"/>
    <w:next w:val="Normal"/>
    <w:semiHidden/>
    <w:qFormat/>
    <w:rsid w:val="006F0797"/>
    <w:pPr>
      <w:spacing w:after="120" w:line="276" w:lineRule="auto"/>
      <w:ind w:firstLine="720"/>
      <w:outlineLvl w:val="1"/>
    </w:pPr>
    <w:rPr>
      <w:rFonts w:eastAsiaTheme="minorHAnsi"/>
      <w:b/>
      <w:color w:val="000000" w:themeColor="text1"/>
      <w:sz w:val="26"/>
      <w:szCs w:val="26"/>
    </w:rPr>
  </w:style>
  <w:style w:type="paragraph" w:customStyle="1" w:styleId="TIU31">
    <w:name w:val="TIÊU ĐỀ 3"/>
    <w:basedOn w:val="Normal"/>
    <w:next w:val="Normal"/>
    <w:link w:val="TIU3Char"/>
    <w:semiHidden/>
    <w:qFormat/>
    <w:rsid w:val="006F0797"/>
    <w:pPr>
      <w:spacing w:after="120" w:line="276" w:lineRule="auto"/>
      <w:ind w:firstLine="720"/>
      <w:outlineLvl w:val="2"/>
    </w:pPr>
    <w:rPr>
      <w:rFonts w:eastAsiaTheme="minorHAnsi"/>
      <w:b/>
      <w:color w:val="000000" w:themeColor="text1"/>
      <w:sz w:val="26"/>
      <w:szCs w:val="26"/>
    </w:rPr>
  </w:style>
  <w:style w:type="character" w:customStyle="1" w:styleId="TIU3Char">
    <w:name w:val="TIÊU ĐỀ 3 Char"/>
    <w:basedOn w:val="DefaultParagraphFont"/>
    <w:link w:val="TIU31"/>
    <w:semiHidden/>
    <w:rsid w:val="006F0797"/>
    <w:rPr>
      <w:rFonts w:ascii="Times New Roman" w:hAnsi="Times New Roman" w:cs="Times New Roman"/>
      <w:b/>
      <w:color w:val="000000" w:themeColor="text1"/>
      <w:sz w:val="26"/>
      <w:szCs w:val="26"/>
    </w:rPr>
  </w:style>
  <w:style w:type="paragraph" w:customStyle="1" w:styleId="TIU4">
    <w:name w:val="TIÊU ĐỀ 4"/>
    <w:basedOn w:val="Normal"/>
    <w:next w:val="Normal"/>
    <w:link w:val="TIU4Char"/>
    <w:semiHidden/>
    <w:qFormat/>
    <w:rsid w:val="006F0797"/>
    <w:pPr>
      <w:spacing w:after="120" w:line="276" w:lineRule="auto"/>
      <w:ind w:firstLine="720"/>
      <w:outlineLvl w:val="3"/>
    </w:pPr>
    <w:rPr>
      <w:rFonts w:eastAsiaTheme="minorHAnsi"/>
      <w:b/>
      <w:i/>
      <w:color w:val="000000" w:themeColor="text1"/>
      <w:sz w:val="26"/>
      <w:szCs w:val="26"/>
    </w:rPr>
  </w:style>
  <w:style w:type="character" w:customStyle="1" w:styleId="TIU4Char">
    <w:name w:val="TIÊU ĐỀ 4 Char"/>
    <w:basedOn w:val="TIU3Char"/>
    <w:link w:val="TIU4"/>
    <w:semiHidden/>
    <w:rsid w:val="006F0797"/>
    <w:rPr>
      <w:rFonts w:ascii="Times New Roman" w:hAnsi="Times New Roman" w:cs="Times New Roman"/>
      <w:b/>
      <w:i/>
      <w:color w:val="000000" w:themeColor="text1"/>
      <w:sz w:val="26"/>
      <w:szCs w:val="26"/>
    </w:rPr>
  </w:style>
  <w:style w:type="paragraph" w:customStyle="1" w:styleId="TIU5">
    <w:name w:val="TIÊU ĐỀ 5"/>
    <w:basedOn w:val="Normal"/>
    <w:next w:val="Normal"/>
    <w:link w:val="TIU5Char"/>
    <w:semiHidden/>
    <w:qFormat/>
    <w:rsid w:val="006F0797"/>
    <w:pPr>
      <w:spacing w:after="120" w:line="276" w:lineRule="auto"/>
      <w:ind w:firstLine="720"/>
      <w:outlineLvl w:val="4"/>
    </w:pPr>
    <w:rPr>
      <w:rFonts w:eastAsiaTheme="minorHAnsi"/>
      <w:b/>
      <w:color w:val="000000" w:themeColor="text1"/>
      <w:sz w:val="26"/>
      <w:szCs w:val="26"/>
    </w:rPr>
  </w:style>
  <w:style w:type="character" w:customStyle="1" w:styleId="TIU5Char">
    <w:name w:val="TIÊU ĐỀ 5 Char"/>
    <w:basedOn w:val="TIU4Char"/>
    <w:link w:val="TIU5"/>
    <w:semiHidden/>
    <w:rsid w:val="006F0797"/>
    <w:rPr>
      <w:rFonts w:ascii="Times New Roman" w:hAnsi="Times New Roman" w:cs="Times New Roman"/>
      <w:b/>
      <w:i w:val="0"/>
      <w:color w:val="000000" w:themeColor="text1"/>
      <w:sz w:val="26"/>
      <w:szCs w:val="26"/>
    </w:rPr>
  </w:style>
  <w:style w:type="paragraph" w:customStyle="1" w:styleId="TIU6">
    <w:name w:val="TIÊU ĐỀ 6"/>
    <w:basedOn w:val="Normal"/>
    <w:next w:val="Normal"/>
    <w:link w:val="TIU6Char"/>
    <w:semiHidden/>
    <w:qFormat/>
    <w:rsid w:val="006F0797"/>
    <w:pPr>
      <w:spacing w:after="120" w:line="276" w:lineRule="auto"/>
      <w:ind w:firstLine="720"/>
      <w:outlineLvl w:val="5"/>
    </w:pPr>
    <w:rPr>
      <w:rFonts w:eastAsiaTheme="minorHAnsi"/>
      <w:b/>
      <w:color w:val="000000" w:themeColor="text1"/>
      <w:sz w:val="26"/>
      <w:szCs w:val="26"/>
    </w:rPr>
  </w:style>
  <w:style w:type="character" w:customStyle="1" w:styleId="TIU6Char">
    <w:name w:val="TIÊU ĐỀ 6 Char"/>
    <w:basedOn w:val="TIU5Char"/>
    <w:link w:val="TIU6"/>
    <w:semiHidden/>
    <w:qFormat/>
    <w:rsid w:val="006F0797"/>
    <w:rPr>
      <w:rFonts w:ascii="Times New Roman" w:hAnsi="Times New Roman" w:cs="Times New Roman"/>
      <w:b/>
      <w:i w:val="0"/>
      <w:color w:val="000000" w:themeColor="text1"/>
      <w:sz w:val="26"/>
      <w:szCs w:val="26"/>
    </w:rPr>
  </w:style>
  <w:style w:type="paragraph" w:customStyle="1" w:styleId="TOC11">
    <w:name w:val="TOC 1.1"/>
    <w:basedOn w:val="Normal"/>
    <w:link w:val="TOC11Char"/>
    <w:semiHidden/>
    <w:qFormat/>
    <w:rsid w:val="006F0797"/>
    <w:pPr>
      <w:spacing w:after="120" w:line="276" w:lineRule="auto"/>
      <w:ind w:firstLine="14"/>
    </w:pPr>
    <w:rPr>
      <w:rFonts w:eastAsiaTheme="minorHAnsi"/>
      <w:b/>
      <w:color w:val="000000" w:themeColor="text1"/>
      <w:sz w:val="26"/>
      <w:szCs w:val="26"/>
    </w:rPr>
  </w:style>
  <w:style w:type="character" w:customStyle="1" w:styleId="TOC11Char">
    <w:name w:val="TOC 1.1 Char"/>
    <w:basedOn w:val="DefaultParagraphFont"/>
    <w:link w:val="TOC11"/>
    <w:semiHidden/>
    <w:rsid w:val="006F0797"/>
    <w:rPr>
      <w:rFonts w:ascii="Times New Roman" w:hAnsi="Times New Roman" w:cs="Times New Roman"/>
      <w:b/>
      <w:color w:val="000000" w:themeColor="text1"/>
      <w:sz w:val="26"/>
      <w:szCs w:val="26"/>
    </w:rPr>
  </w:style>
  <w:style w:type="character" w:customStyle="1" w:styleId="HEADING2Char0">
    <w:name w:val="HEADING 2 Char"/>
    <w:basedOn w:val="HEADING1Char0"/>
    <w:semiHidden/>
    <w:qFormat/>
    <w:rsid w:val="006F0797"/>
    <w:rPr>
      <w:rFonts w:ascii="Times New Roman" w:hAnsi="Times New Roman" w:cs="Times New Roman"/>
      <w:b/>
      <w:color w:val="000000" w:themeColor="text1"/>
      <w:sz w:val="26"/>
      <w:szCs w:val="26"/>
    </w:rPr>
  </w:style>
  <w:style w:type="paragraph" w:customStyle="1" w:styleId="Tiu12">
    <w:name w:val="Tiêu đề 1"/>
    <w:basedOn w:val="Normal"/>
    <w:next w:val="Normal"/>
    <w:link w:val="Tiu1Char"/>
    <w:semiHidden/>
    <w:qFormat/>
    <w:rsid w:val="006F0797"/>
    <w:pPr>
      <w:spacing w:after="720" w:line="240" w:lineRule="auto"/>
      <w:ind w:left="1077" w:hanging="357"/>
      <w:jc w:val="both"/>
      <w:outlineLvl w:val="0"/>
    </w:pPr>
    <w:rPr>
      <w:rFonts w:eastAsiaTheme="minorHAnsi"/>
      <w:b/>
      <w:sz w:val="32"/>
      <w:szCs w:val="26"/>
    </w:rPr>
  </w:style>
  <w:style w:type="character" w:customStyle="1" w:styleId="Tiu1Char">
    <w:name w:val="Tiêu đề 1 Char"/>
    <w:basedOn w:val="DefaultParagraphFont"/>
    <w:link w:val="Tiu12"/>
    <w:semiHidden/>
    <w:rsid w:val="006F0797"/>
    <w:rPr>
      <w:rFonts w:ascii="Times New Roman" w:hAnsi="Times New Roman" w:cs="Times New Roman"/>
      <w:b/>
      <w:sz w:val="32"/>
      <w:szCs w:val="26"/>
    </w:rPr>
  </w:style>
  <w:style w:type="paragraph" w:customStyle="1" w:styleId="CEWT3">
    <w:name w:val="CEW TĐ 3"/>
    <w:basedOn w:val="Normal"/>
    <w:next w:val="Normal"/>
    <w:link w:val="CEWT3Char"/>
    <w:semiHidden/>
    <w:qFormat/>
    <w:rsid w:val="006F0797"/>
    <w:pPr>
      <w:spacing w:after="120" w:line="240" w:lineRule="auto"/>
      <w:jc w:val="both"/>
      <w:outlineLvl w:val="2"/>
    </w:pPr>
    <w:rPr>
      <w:rFonts w:eastAsiaTheme="minorHAnsi"/>
      <w:b/>
      <w:i/>
      <w:sz w:val="26"/>
      <w:szCs w:val="26"/>
    </w:rPr>
  </w:style>
  <w:style w:type="character" w:customStyle="1" w:styleId="CEWT3Char">
    <w:name w:val="CEW TĐ 3 Char"/>
    <w:basedOn w:val="DefaultParagraphFont"/>
    <w:link w:val="CEWT3"/>
    <w:semiHidden/>
    <w:rsid w:val="006F0797"/>
    <w:rPr>
      <w:rFonts w:ascii="Times New Roman" w:hAnsi="Times New Roman" w:cs="Times New Roman"/>
      <w:b/>
      <w:i/>
      <w:sz w:val="26"/>
      <w:szCs w:val="26"/>
    </w:rPr>
  </w:style>
  <w:style w:type="paragraph" w:customStyle="1" w:styleId="CEWT2">
    <w:name w:val="CEW TĐ 2"/>
    <w:basedOn w:val="Normal"/>
    <w:next w:val="Normal"/>
    <w:link w:val="CEWT2Char"/>
    <w:semiHidden/>
    <w:qFormat/>
    <w:rsid w:val="006F0797"/>
    <w:pPr>
      <w:spacing w:after="120" w:line="240" w:lineRule="auto"/>
      <w:jc w:val="both"/>
      <w:outlineLvl w:val="1"/>
    </w:pPr>
    <w:rPr>
      <w:rFonts w:eastAsiaTheme="minorHAnsi"/>
      <w:b/>
      <w:sz w:val="26"/>
      <w:szCs w:val="26"/>
    </w:rPr>
  </w:style>
  <w:style w:type="character" w:customStyle="1" w:styleId="CEWT2Char">
    <w:name w:val="CEW TĐ 2 Char"/>
    <w:basedOn w:val="DefaultParagraphFont"/>
    <w:link w:val="CEWT2"/>
    <w:semiHidden/>
    <w:rsid w:val="006F0797"/>
    <w:rPr>
      <w:rFonts w:ascii="Times New Roman" w:hAnsi="Times New Roman" w:cs="Times New Roman"/>
      <w:b/>
      <w:sz w:val="26"/>
      <w:szCs w:val="26"/>
    </w:rPr>
  </w:style>
  <w:style w:type="paragraph" w:customStyle="1" w:styleId="CEWT1">
    <w:name w:val="CEW TĐ 1"/>
    <w:basedOn w:val="Normal"/>
    <w:next w:val="Normal"/>
    <w:link w:val="CEWT1Char"/>
    <w:semiHidden/>
    <w:qFormat/>
    <w:rsid w:val="006F0797"/>
    <w:pPr>
      <w:spacing w:after="720" w:line="240" w:lineRule="auto"/>
      <w:ind w:left="1077" w:hanging="357"/>
      <w:jc w:val="center"/>
      <w:outlineLvl w:val="0"/>
    </w:pPr>
    <w:rPr>
      <w:rFonts w:eastAsiaTheme="minorHAnsi"/>
      <w:b/>
      <w:sz w:val="32"/>
      <w:szCs w:val="26"/>
    </w:rPr>
  </w:style>
  <w:style w:type="character" w:customStyle="1" w:styleId="CEWT1Char">
    <w:name w:val="CEW TĐ 1 Char"/>
    <w:basedOn w:val="DefaultParagraphFont"/>
    <w:link w:val="CEWT1"/>
    <w:semiHidden/>
    <w:rsid w:val="006F0797"/>
    <w:rPr>
      <w:rFonts w:ascii="Times New Roman" w:hAnsi="Times New Roman" w:cs="Times New Roman"/>
      <w:b/>
      <w:sz w:val="32"/>
      <w:szCs w:val="26"/>
    </w:rPr>
  </w:style>
  <w:style w:type="table" w:customStyle="1" w:styleId="TableGrid2">
    <w:name w:val="Table Grid2"/>
    <w:basedOn w:val="TableNormal"/>
    <w:uiPriority w:val="39"/>
    <w:qFormat/>
    <w:rsid w:val="006F0797"/>
    <w:pPr>
      <w:spacing w:after="0" w:line="240" w:lineRule="auto"/>
      <w:jc w:val="both"/>
    </w:pPr>
    <w:rPr>
      <w:rFonts w:ascii="Times New Roman" w:eastAsia="SimSun" w:hAnsi="Times New Roman" w:cs="Times New Roman"/>
      <w:sz w:val="26"/>
      <w:szCs w:val="26"/>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6F0797"/>
    <w:pPr>
      <w:spacing w:after="0" w:line="240" w:lineRule="auto"/>
      <w:jc w:val="both"/>
    </w:pPr>
    <w:rPr>
      <w:rFonts w:ascii="Times New Roman" w:eastAsia="Calibri" w:hAnsi="Times New Roman" w:cs="Times New Roman"/>
      <w:sz w:val="26"/>
      <w:szCs w:val="26"/>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qFormat/>
    <w:rsid w:val="006F0797"/>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39"/>
    <w:rsid w:val="006F0797"/>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39"/>
    <w:rsid w:val="006F0797"/>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imesNewRoman13ptDarkBlueFirstline127cmAfte1">
    <w:name w:val="Style Times New Roman 13 pt Dark Blue First line:  127 cm Afte...1"/>
    <w:basedOn w:val="Normal"/>
    <w:semiHidden/>
    <w:rsid w:val="006F0797"/>
    <w:pPr>
      <w:spacing w:before="120" w:after="120" w:line="240" w:lineRule="auto"/>
      <w:ind w:firstLine="709"/>
      <w:jc w:val="both"/>
    </w:pPr>
    <w:rPr>
      <w:rFonts w:eastAsia="Times New Roman"/>
      <w:lang w:val="de-DE"/>
    </w:rPr>
  </w:style>
  <w:style w:type="character" w:customStyle="1" w:styleId="bkciteavail">
    <w:name w:val="bk_cite_avail"/>
    <w:basedOn w:val="DefaultParagraphFont"/>
    <w:semiHidden/>
    <w:rsid w:val="006F0797"/>
  </w:style>
  <w:style w:type="paragraph" w:customStyle="1" w:styleId="doan">
    <w:name w:val="doan"/>
    <w:basedOn w:val="Normal"/>
    <w:link w:val="doanChar"/>
    <w:semiHidden/>
    <w:qFormat/>
    <w:rsid w:val="006F0797"/>
    <w:pPr>
      <w:tabs>
        <w:tab w:val="left" w:pos="0"/>
        <w:tab w:val="left" w:pos="569"/>
      </w:tabs>
      <w:spacing w:before="60" w:after="60" w:line="240" w:lineRule="auto"/>
      <w:ind w:firstLine="720"/>
      <w:jc w:val="both"/>
    </w:pPr>
    <w:rPr>
      <w:color w:val="000000"/>
      <w:sz w:val="26"/>
      <w:szCs w:val="26"/>
      <w:lang w:val="pt-BR"/>
    </w:rPr>
  </w:style>
  <w:style w:type="character" w:customStyle="1" w:styleId="doanChar">
    <w:name w:val="doan Char"/>
    <w:link w:val="doan"/>
    <w:semiHidden/>
    <w:rsid w:val="006F0797"/>
    <w:rPr>
      <w:rFonts w:ascii="Times New Roman" w:eastAsia="Calibri" w:hAnsi="Times New Roman" w:cs="Times New Roman"/>
      <w:color w:val="000000"/>
      <w:sz w:val="26"/>
      <w:szCs w:val="26"/>
      <w:lang w:val="pt-BR"/>
    </w:rPr>
  </w:style>
  <w:style w:type="paragraph" w:customStyle="1" w:styleId="Bullet-">
    <w:name w:val="Bullet -"/>
    <w:basedOn w:val="Normal"/>
    <w:next w:val="Normal"/>
    <w:qFormat/>
    <w:rsid w:val="006F0797"/>
    <w:pPr>
      <w:numPr>
        <w:numId w:val="38"/>
      </w:numPr>
      <w:spacing w:before="60" w:after="60" w:line="276" w:lineRule="auto"/>
      <w:ind w:left="568" w:hanging="284"/>
      <w:jc w:val="both"/>
    </w:pPr>
    <w:rPr>
      <w:rFonts w:eastAsia="Times New Roman"/>
      <w:sz w:val="26"/>
      <w:szCs w:val="26"/>
      <w:lang w:val="it-IT"/>
    </w:rPr>
  </w:style>
  <w:style w:type="paragraph" w:customStyle="1" w:styleId="1Chuong">
    <w:name w:val="1 Chuong"/>
    <w:basedOn w:val="Heading1"/>
    <w:semiHidden/>
    <w:qFormat/>
    <w:rsid w:val="006F0797"/>
    <w:pPr>
      <w:keepLines w:val="0"/>
      <w:tabs>
        <w:tab w:val="left" w:pos="567"/>
      </w:tabs>
      <w:spacing w:before="120" w:after="360" w:line="240" w:lineRule="auto"/>
      <w:jc w:val="center"/>
    </w:pPr>
    <w:rPr>
      <w:rFonts w:ascii="Times New Roman Bold" w:eastAsia="Times New Roman" w:hAnsi="Times New Roman Bold" w:cs="Times New Roman"/>
      <w:b/>
      <w:bCs/>
      <w:color w:val="auto"/>
      <w:sz w:val="28"/>
      <w:szCs w:val="24"/>
      <w:lang w:val="vi-VN"/>
    </w:rPr>
  </w:style>
  <w:style w:type="paragraph" w:customStyle="1" w:styleId="1110">
    <w:name w:val="1.1.1"/>
    <w:basedOn w:val="Heading3"/>
    <w:semiHidden/>
    <w:qFormat/>
    <w:rsid w:val="006F0797"/>
    <w:pPr>
      <w:keepNext w:val="0"/>
      <w:keepLines w:val="0"/>
      <w:tabs>
        <w:tab w:val="left" w:pos="567"/>
      </w:tabs>
      <w:spacing w:before="60" w:line="240" w:lineRule="auto"/>
    </w:pPr>
    <w:rPr>
      <w:rFonts w:ascii="Times New Roman Bold" w:eastAsia="Times New Roman" w:hAnsi="Times New Roman Bold" w:cs="Times New Roman"/>
      <w:b/>
      <w:color w:val="auto"/>
      <w:sz w:val="26"/>
      <w:szCs w:val="22"/>
      <w:lang w:eastAsia="vi-VN"/>
    </w:rPr>
  </w:style>
  <w:style w:type="paragraph" w:customStyle="1" w:styleId="1111">
    <w:name w:val="1.1.1.1"/>
    <w:basedOn w:val="Heading4"/>
    <w:link w:val="1111Char"/>
    <w:qFormat/>
    <w:rsid w:val="006F0797"/>
    <w:pPr>
      <w:keepLines w:val="0"/>
      <w:spacing w:before="60" w:after="60" w:line="276" w:lineRule="auto"/>
      <w:jc w:val="both"/>
    </w:pPr>
    <w:rPr>
      <w:rFonts w:ascii="Times New Roman" w:eastAsia="Times New Roman" w:hAnsi="Times New Roman" w:cs="Times New Roman"/>
      <w:b/>
      <w:iCs w:val="0"/>
      <w:color w:val="auto"/>
      <w:sz w:val="26"/>
      <w:szCs w:val="26"/>
      <w:lang w:val="vi-VN" w:eastAsia="vi-VN"/>
    </w:rPr>
  </w:style>
  <w:style w:type="paragraph" w:customStyle="1" w:styleId="1HinhHG">
    <w:name w:val="1.Hinh HG"/>
    <w:basedOn w:val="Caption"/>
    <w:semiHidden/>
    <w:rsid w:val="006F0797"/>
    <w:pPr>
      <w:spacing w:before="120" w:after="120" w:line="288" w:lineRule="auto"/>
    </w:pPr>
    <w:rPr>
      <w:rFonts w:eastAsia="Calibri"/>
      <w:bCs w:val="0"/>
      <w:i/>
      <w:iCs/>
      <w:color w:val="538135"/>
      <w:szCs w:val="26"/>
      <w:lang w:val="vi-VN"/>
    </w:rPr>
  </w:style>
  <w:style w:type="paragraph" w:customStyle="1" w:styleId="1">
    <w:name w:val="(1)."/>
    <w:basedOn w:val="Heading5"/>
    <w:link w:val="1Char1"/>
    <w:qFormat/>
    <w:rsid w:val="006F0797"/>
    <w:pPr>
      <w:numPr>
        <w:ilvl w:val="1"/>
        <w:numId w:val="39"/>
      </w:numPr>
      <w:spacing w:before="120" w:after="120" w:line="312" w:lineRule="auto"/>
      <w:ind w:left="720"/>
    </w:pPr>
    <w:rPr>
      <w:rFonts w:ascii="Times New Roman" w:eastAsia="Times New Roman" w:hAnsi="Times New Roman" w:cs="Times New Roman"/>
      <w:b/>
      <w:i/>
      <w:color w:val="auto"/>
      <w:sz w:val="26"/>
      <w:szCs w:val="26"/>
      <w:lang w:val="vi-VN"/>
    </w:rPr>
  </w:style>
  <w:style w:type="paragraph" w:customStyle="1" w:styleId="1BangHG">
    <w:name w:val="1.Bang HG"/>
    <w:basedOn w:val="Caption"/>
    <w:semiHidden/>
    <w:rsid w:val="006F0797"/>
    <w:pPr>
      <w:spacing w:before="120" w:after="120" w:line="288" w:lineRule="auto"/>
      <w:ind w:left="1560"/>
      <w:jc w:val="left"/>
    </w:pPr>
    <w:rPr>
      <w:rFonts w:eastAsia="Calibri"/>
      <w:bCs w:val="0"/>
      <w:i/>
      <w:iCs/>
      <w:color w:val="2E74B5"/>
      <w:szCs w:val="26"/>
      <w:lang w:val="vi-VN"/>
    </w:rPr>
  </w:style>
  <w:style w:type="paragraph" w:customStyle="1" w:styleId="NIDUNG0">
    <w:name w:val="NỘI DUNG"/>
    <w:basedOn w:val="Normal"/>
    <w:link w:val="NIDUNGChar0"/>
    <w:semiHidden/>
    <w:qFormat/>
    <w:rsid w:val="006F0797"/>
    <w:pPr>
      <w:spacing w:before="60" w:after="60" w:line="276" w:lineRule="auto"/>
      <w:ind w:firstLine="567"/>
      <w:jc w:val="both"/>
    </w:pPr>
    <w:rPr>
      <w:sz w:val="26"/>
      <w:lang w:val="nb-NO"/>
    </w:rPr>
  </w:style>
  <w:style w:type="character" w:customStyle="1" w:styleId="NIDUNGChar0">
    <w:name w:val="NỘI DUNG Char"/>
    <w:link w:val="NIDUNG0"/>
    <w:semiHidden/>
    <w:rsid w:val="006F0797"/>
    <w:rPr>
      <w:rFonts w:ascii="Times New Roman" w:eastAsia="Calibri" w:hAnsi="Times New Roman" w:cs="Times New Roman"/>
      <w:sz w:val="26"/>
      <w:szCs w:val="28"/>
      <w:lang w:val="nb-NO"/>
    </w:rPr>
  </w:style>
  <w:style w:type="character" w:customStyle="1" w:styleId="1Char1">
    <w:name w:val="(1). Char"/>
    <w:basedOn w:val="DefaultParagraphFont"/>
    <w:link w:val="1"/>
    <w:rsid w:val="006F0797"/>
    <w:rPr>
      <w:rFonts w:ascii="Times New Roman" w:eastAsia="Times New Roman" w:hAnsi="Times New Roman" w:cs="Times New Roman"/>
      <w:b/>
      <w:i/>
      <w:sz w:val="26"/>
      <w:szCs w:val="26"/>
      <w:lang w:val="vi-VN"/>
    </w:rPr>
  </w:style>
  <w:style w:type="paragraph" w:customStyle="1" w:styleId="NOIDUNG2">
    <w:name w:val="NOI DUNG_2"/>
    <w:basedOn w:val="Normal"/>
    <w:link w:val="NOIDUNG2Char"/>
    <w:semiHidden/>
    <w:qFormat/>
    <w:rsid w:val="006F0797"/>
    <w:pPr>
      <w:keepNext/>
      <w:numPr>
        <w:numId w:val="40"/>
      </w:numPr>
      <w:spacing w:before="60" w:after="60" w:line="276" w:lineRule="auto"/>
    </w:pPr>
    <w:rPr>
      <w:rFonts w:cs="Cambria"/>
      <w:b/>
      <w:i/>
      <w:color w:val="0D0D0D"/>
      <w:sz w:val="26"/>
      <w:szCs w:val="24"/>
      <w:lang w:val="vi-VN"/>
    </w:rPr>
  </w:style>
  <w:style w:type="character" w:customStyle="1" w:styleId="NOIDUNG2Char">
    <w:name w:val="NOI DUNG_2 Char"/>
    <w:link w:val="NOIDUNG2"/>
    <w:semiHidden/>
    <w:rsid w:val="006F0797"/>
    <w:rPr>
      <w:rFonts w:ascii="Times New Roman" w:eastAsia="Calibri" w:hAnsi="Times New Roman" w:cs="Cambria"/>
      <w:b/>
      <w:i/>
      <w:color w:val="0D0D0D"/>
      <w:sz w:val="26"/>
      <w:szCs w:val="24"/>
      <w:lang w:val="vi-VN"/>
    </w:rPr>
  </w:style>
  <w:style w:type="paragraph" w:customStyle="1" w:styleId="Bullet">
    <w:name w:val="Bullet +"/>
    <w:basedOn w:val="Normal"/>
    <w:next w:val="Normal"/>
    <w:semiHidden/>
    <w:qFormat/>
    <w:rsid w:val="006F0797"/>
    <w:pPr>
      <w:numPr>
        <w:numId w:val="41"/>
      </w:numPr>
      <w:tabs>
        <w:tab w:val="left" w:pos="709"/>
        <w:tab w:val="left" w:pos="4678"/>
      </w:tabs>
      <w:spacing w:before="60" w:after="60" w:line="276" w:lineRule="auto"/>
      <w:ind w:left="567" w:hanging="397"/>
    </w:pPr>
    <w:rPr>
      <w:rFonts w:eastAsia="Times New Roman"/>
      <w:sz w:val="26"/>
      <w:szCs w:val="26"/>
      <w:lang w:val="fr-FR"/>
    </w:rPr>
  </w:style>
  <w:style w:type="paragraph" w:customStyle="1" w:styleId="0Hoathi">
    <w:name w:val="0. Hoa thi"/>
    <w:basedOn w:val="Normal"/>
    <w:qFormat/>
    <w:rsid w:val="006F0797"/>
    <w:pPr>
      <w:numPr>
        <w:numId w:val="42"/>
      </w:numPr>
      <w:tabs>
        <w:tab w:val="left" w:pos="432"/>
        <w:tab w:val="left" w:pos="720"/>
      </w:tabs>
      <w:spacing w:before="120" w:after="120" w:line="288" w:lineRule="auto"/>
      <w:jc w:val="both"/>
    </w:pPr>
    <w:rPr>
      <w:rFonts w:cstheme="majorHAnsi"/>
      <w:b/>
      <w:sz w:val="26"/>
      <w:szCs w:val="26"/>
      <w:lang w:val="vi-VN"/>
    </w:rPr>
  </w:style>
  <w:style w:type="character" w:customStyle="1" w:styleId="Bulet-CharChar">
    <w:name w:val="Bulet - Char Char"/>
    <w:link w:val="Bulet-"/>
    <w:semiHidden/>
    <w:locked/>
    <w:rsid w:val="006F0797"/>
    <w:rPr>
      <w:rFonts w:eastAsia="Calibri" w:cs="Times New Roman"/>
      <w:sz w:val="26"/>
      <w:lang w:eastAsia="zh-CN"/>
    </w:rPr>
  </w:style>
  <w:style w:type="paragraph" w:customStyle="1" w:styleId="Bulet-">
    <w:name w:val="Bulet -"/>
    <w:basedOn w:val="Normal"/>
    <w:link w:val="Bulet-CharChar"/>
    <w:semiHidden/>
    <w:qFormat/>
    <w:rsid w:val="006F0797"/>
    <w:pPr>
      <w:tabs>
        <w:tab w:val="left" w:pos="284"/>
      </w:tabs>
      <w:spacing w:before="120" w:after="120" w:line="240" w:lineRule="auto"/>
      <w:ind w:firstLine="720"/>
      <w:jc w:val="both"/>
    </w:pPr>
    <w:rPr>
      <w:rFonts w:asciiTheme="minorHAnsi" w:hAnsiTheme="minorHAnsi"/>
      <w:sz w:val="26"/>
      <w:szCs w:val="22"/>
      <w:lang w:eastAsia="zh-CN"/>
    </w:rPr>
  </w:style>
  <w:style w:type="paragraph" w:customStyle="1" w:styleId="Tiucp1">
    <w:name w:val="Tiêu đề cấp 1"/>
    <w:basedOn w:val="Normal"/>
    <w:semiHidden/>
    <w:qFormat/>
    <w:rsid w:val="006F0797"/>
    <w:pPr>
      <w:numPr>
        <w:numId w:val="43"/>
      </w:numPr>
      <w:spacing w:before="120" w:after="120" w:line="280" w:lineRule="auto"/>
      <w:jc w:val="both"/>
    </w:pPr>
    <w:rPr>
      <w:rFonts w:eastAsia="Times New Roman" w:cs="Angsana New"/>
      <w:sz w:val="26"/>
      <w:szCs w:val="26"/>
    </w:rPr>
  </w:style>
  <w:style w:type="paragraph" w:customStyle="1" w:styleId="Tiucp2">
    <w:name w:val="Tiêu đề cấp 2"/>
    <w:basedOn w:val="Normal"/>
    <w:semiHidden/>
    <w:rsid w:val="006F0797"/>
    <w:pPr>
      <w:numPr>
        <w:ilvl w:val="1"/>
        <w:numId w:val="43"/>
      </w:numPr>
      <w:spacing w:before="120" w:after="120" w:line="280" w:lineRule="auto"/>
    </w:pPr>
    <w:rPr>
      <w:rFonts w:eastAsia="Times New Roman" w:cs="Angsana New"/>
      <w:b/>
      <w:sz w:val="26"/>
      <w:szCs w:val="26"/>
    </w:rPr>
  </w:style>
  <w:style w:type="table" w:customStyle="1" w:styleId="EndnoteTextChar17">
    <w:name w:val="Endnote Text Char17"/>
    <w:basedOn w:val="TableNormal"/>
    <w:qFormat/>
    <w:rsid w:val="006F0797"/>
    <w:pPr>
      <w:widowControl w:val="0"/>
      <w:autoSpaceDE w:val="0"/>
      <w:autoSpaceDN w:val="0"/>
      <w:spacing w:after="0" w:line="240" w:lineRule="auto"/>
    </w:pPr>
    <w:rPr>
      <w:rFonts w:ascii="Times New Roman" w:eastAsia="SimSun"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8">
    <w:name w:val="Endnote Text Char18"/>
    <w:basedOn w:val="TableNormal"/>
    <w:qFormat/>
    <w:rsid w:val="006F0797"/>
    <w:pPr>
      <w:widowControl w:val="0"/>
      <w:autoSpaceDE w:val="0"/>
      <w:autoSpaceDN w:val="0"/>
      <w:spacing w:after="0" w:line="240" w:lineRule="auto"/>
    </w:pPr>
    <w:rPr>
      <w:rFonts w:ascii="Times New Roman" w:eastAsia="SimSun"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9">
    <w:name w:val="Endnote Text Char19"/>
    <w:basedOn w:val="TableNormal"/>
    <w:qFormat/>
    <w:rsid w:val="006F0797"/>
    <w:pPr>
      <w:widowControl w:val="0"/>
      <w:autoSpaceDE w:val="0"/>
      <w:autoSpaceDN w:val="0"/>
      <w:spacing w:after="0" w:line="240" w:lineRule="auto"/>
    </w:pPr>
    <w:rPr>
      <w:rFonts w:ascii="Times New Roman" w:eastAsia="SimSun"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semiHidden/>
    <w:qFormat/>
    <w:rsid w:val="006F0797"/>
    <w:pPr>
      <w:spacing w:line="324" w:lineRule="auto"/>
      <w:contextualSpacing/>
      <w:jc w:val="both"/>
      <w:outlineLvl w:val="9"/>
    </w:pPr>
  </w:style>
  <w:style w:type="character" w:customStyle="1" w:styleId="BookTitle2">
    <w:name w:val="Book Title2"/>
    <w:uiPriority w:val="33"/>
    <w:semiHidden/>
    <w:qFormat/>
    <w:rsid w:val="006F0797"/>
    <w:rPr>
      <w:b/>
      <w:bCs/>
      <w:i/>
      <w:iCs/>
      <w:spacing w:val="5"/>
    </w:rPr>
  </w:style>
  <w:style w:type="character" w:customStyle="1" w:styleId="IntenseReference2">
    <w:name w:val="Intense Reference2"/>
    <w:uiPriority w:val="32"/>
    <w:semiHidden/>
    <w:qFormat/>
    <w:rsid w:val="006F0797"/>
    <w:rPr>
      <w:b/>
      <w:bCs/>
      <w:smallCaps/>
      <w:color w:val="4472C4"/>
      <w:spacing w:val="5"/>
    </w:rPr>
  </w:style>
  <w:style w:type="character" w:customStyle="1" w:styleId="SubtleReference2">
    <w:name w:val="Subtle Reference2"/>
    <w:uiPriority w:val="31"/>
    <w:semiHidden/>
    <w:qFormat/>
    <w:rsid w:val="006F0797"/>
    <w:rPr>
      <w:smallCaps/>
      <w:color w:val="5A5A5A"/>
    </w:rPr>
  </w:style>
  <w:style w:type="paragraph" w:customStyle="1" w:styleId="Revision2">
    <w:name w:val="Revision2"/>
    <w:hidden/>
    <w:uiPriority w:val="99"/>
    <w:semiHidden/>
    <w:rsid w:val="006F0797"/>
    <w:pPr>
      <w:spacing w:after="0" w:line="240" w:lineRule="auto"/>
    </w:pPr>
    <w:rPr>
      <w:rFonts w:ascii="Times New Roman" w:eastAsia="Calibri" w:hAnsi="Times New Roman" w:cs="Times New Roman"/>
      <w:sz w:val="24"/>
    </w:rPr>
  </w:style>
  <w:style w:type="character" w:customStyle="1" w:styleId="IntenseEmphasis2">
    <w:name w:val="Intense Emphasis2"/>
    <w:uiPriority w:val="21"/>
    <w:semiHidden/>
    <w:qFormat/>
    <w:rsid w:val="006F0797"/>
    <w:rPr>
      <w:i/>
      <w:iCs/>
      <w:color w:val="4472C4"/>
    </w:rPr>
  </w:style>
  <w:style w:type="paragraph" w:customStyle="1" w:styleId="Source0">
    <w:name w:val="Source"/>
    <w:aliases w:val="_Nguon"/>
    <w:basedOn w:val="Normal"/>
    <w:qFormat/>
    <w:rsid w:val="006F0797"/>
    <w:pPr>
      <w:spacing w:before="60" w:after="60" w:line="276" w:lineRule="auto"/>
      <w:jc w:val="right"/>
    </w:pPr>
    <w:rPr>
      <w:rFonts w:eastAsia="Times New Roman"/>
      <w:i/>
      <w:iCs/>
      <w:sz w:val="26"/>
      <w:szCs w:val="26"/>
    </w:rPr>
  </w:style>
  <w:style w:type="paragraph" w:customStyle="1" w:styleId="113">
    <w:name w:val="_1.1."/>
    <w:basedOn w:val="Heading4"/>
    <w:link w:val="11Char0"/>
    <w:semiHidden/>
    <w:qFormat/>
    <w:rsid w:val="006F0797"/>
    <w:pPr>
      <w:spacing w:after="120" w:line="240" w:lineRule="auto"/>
      <w:ind w:left="720"/>
      <w:jc w:val="both"/>
    </w:pPr>
    <w:rPr>
      <w:rFonts w:ascii="Times New Roman" w:eastAsia="Times New Roman" w:hAnsi="Times New Roman" w:cs="Times New Roman"/>
      <w:b/>
      <w:color w:val="2E74B5"/>
      <w:sz w:val="26"/>
      <w:szCs w:val="24"/>
    </w:rPr>
  </w:style>
  <w:style w:type="character" w:customStyle="1" w:styleId="11Char0">
    <w:name w:val="_1.1. Char"/>
    <w:link w:val="113"/>
    <w:semiHidden/>
    <w:rsid w:val="006F0797"/>
    <w:rPr>
      <w:rFonts w:ascii="Times New Roman" w:eastAsia="Times New Roman" w:hAnsi="Times New Roman" w:cs="Times New Roman"/>
      <w:b/>
      <w:i/>
      <w:iCs/>
      <w:color w:val="2E74B5"/>
      <w:sz w:val="26"/>
      <w:szCs w:val="24"/>
    </w:rPr>
  </w:style>
  <w:style w:type="character" w:customStyle="1" w:styleId="SubtleEmphasis2">
    <w:name w:val="Subtle Emphasis2"/>
    <w:uiPriority w:val="19"/>
    <w:semiHidden/>
    <w:qFormat/>
    <w:rsid w:val="006F0797"/>
    <w:rPr>
      <w:i/>
      <w:iCs/>
      <w:color w:val="404040"/>
    </w:rPr>
  </w:style>
  <w:style w:type="paragraph" w:customStyle="1" w:styleId="Bullets">
    <w:name w:val="Bullets"/>
    <w:basedOn w:val="BasicParagraph"/>
    <w:uiPriority w:val="99"/>
    <w:semiHidden/>
    <w:rsid w:val="006F0797"/>
    <w:pPr>
      <w:tabs>
        <w:tab w:val="left" w:pos="340"/>
      </w:tabs>
      <w:ind w:left="340" w:hanging="283"/>
    </w:pPr>
  </w:style>
  <w:style w:type="table" w:customStyle="1" w:styleId="TableGrid6">
    <w:name w:val="Table Grid6"/>
    <w:basedOn w:val="TableNormal"/>
    <w:uiPriority w:val="39"/>
    <w:rsid w:val="006F0797"/>
    <w:pPr>
      <w:spacing w:after="0" w:line="240" w:lineRule="auto"/>
    </w:pPr>
    <w:rPr>
      <w:lang w:val="vi-V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c">
    <w:name w:val="cc"/>
    <w:basedOn w:val="Heading1"/>
    <w:link w:val="ccChar"/>
    <w:qFormat/>
    <w:rsid w:val="006F0797"/>
    <w:pPr>
      <w:keepLines w:val="0"/>
      <w:spacing w:before="0" w:after="120" w:line="240" w:lineRule="auto"/>
      <w:jc w:val="center"/>
    </w:pPr>
    <w:rPr>
      <w:rFonts w:ascii="Times New Roman" w:eastAsia="Times New Roman" w:hAnsi="Times New Roman" w:cs="Times New Roman"/>
      <w:b/>
      <w:color w:val="auto"/>
      <w:sz w:val="26"/>
      <w:szCs w:val="20"/>
    </w:rPr>
  </w:style>
  <w:style w:type="character" w:customStyle="1" w:styleId="ccChar">
    <w:name w:val="cc Char"/>
    <w:link w:val="cc"/>
    <w:rsid w:val="006F0797"/>
    <w:rPr>
      <w:rFonts w:ascii="Times New Roman" w:eastAsia="Times New Roman" w:hAnsi="Times New Roman" w:cs="Times New Roman"/>
      <w:b/>
      <w:sz w:val="26"/>
      <w:szCs w:val="20"/>
    </w:rPr>
  </w:style>
  <w:style w:type="character" w:customStyle="1" w:styleId="anhoChar0">
    <w:name w:val="_a nho Char"/>
    <w:basedOn w:val="DefaultParagraphFont"/>
    <w:link w:val="anho0"/>
    <w:locked/>
    <w:rsid w:val="006F0797"/>
    <w:rPr>
      <w:rFonts w:eastAsiaTheme="majorEastAsia"/>
      <w:i/>
      <w:iCs/>
      <w:sz w:val="26"/>
      <w:szCs w:val="26"/>
    </w:rPr>
  </w:style>
  <w:style w:type="paragraph" w:customStyle="1" w:styleId="anho0">
    <w:name w:val="_a nho"/>
    <w:basedOn w:val="Normal"/>
    <w:link w:val="anhoChar0"/>
    <w:qFormat/>
    <w:rsid w:val="006F0797"/>
    <w:pPr>
      <w:keepNext/>
      <w:keepLines/>
      <w:spacing w:before="40" w:after="0" w:line="312" w:lineRule="auto"/>
      <w:ind w:firstLine="709"/>
      <w:outlineLvl w:val="4"/>
    </w:pPr>
    <w:rPr>
      <w:rFonts w:asciiTheme="minorHAnsi" w:eastAsiaTheme="majorEastAsia" w:hAnsiTheme="minorHAnsi" w:cstheme="minorBidi"/>
      <w:i/>
      <w:iCs/>
      <w:sz w:val="26"/>
      <w:szCs w:val="26"/>
    </w:rPr>
  </w:style>
  <w:style w:type="paragraph" w:customStyle="1" w:styleId="CT10">
    <w:name w:val="@CT 1"/>
    <w:basedOn w:val="Heading3"/>
    <w:uiPriority w:val="99"/>
    <w:qFormat/>
    <w:rsid w:val="006F0797"/>
    <w:pPr>
      <w:keepLines w:val="0"/>
      <w:tabs>
        <w:tab w:val="left" w:pos="360"/>
      </w:tabs>
      <w:spacing w:before="120" w:after="120" w:line="276" w:lineRule="auto"/>
      <w:jc w:val="both"/>
    </w:pPr>
    <w:rPr>
      <w:rFonts w:ascii="Times New Roman" w:eastAsia="Calibri" w:hAnsi="Times New Roman" w:cs="Times New Roman"/>
      <w:b/>
      <w:color w:val="000000"/>
      <w:sz w:val="26"/>
      <w:szCs w:val="20"/>
      <w:lang w:val="vi-VN" w:eastAsia="vi-VN"/>
    </w:rPr>
  </w:style>
  <w:style w:type="character" w:customStyle="1" w:styleId="UnresolvedMention8">
    <w:name w:val="Unresolved Mention8"/>
    <w:uiPriority w:val="99"/>
    <w:semiHidden/>
    <w:rsid w:val="006F0797"/>
    <w:rPr>
      <w:color w:val="605E5C"/>
      <w:shd w:val="clear" w:color="auto" w:fill="E1DFDD"/>
    </w:rPr>
  </w:style>
  <w:style w:type="table" w:customStyle="1" w:styleId="HocTable2">
    <w:name w:val="HocTable2"/>
    <w:basedOn w:val="TableNormal"/>
    <w:uiPriority w:val="39"/>
    <w:qFormat/>
    <w:rsid w:val="006F0797"/>
    <w:pPr>
      <w:numPr>
        <w:ilvl w:val="4"/>
        <w:numId w:val="22"/>
      </w:numPr>
      <w:tabs>
        <w:tab w:val="num" w:pos="3600"/>
      </w:tabs>
      <w:spacing w:after="0" w:line="240" w:lineRule="auto"/>
      <w:ind w:left="964" w:hanging="964"/>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3">
    <w:name w:val="HocTable3"/>
    <w:basedOn w:val="TableNormal"/>
    <w:uiPriority w:val="39"/>
    <w:qFormat/>
    <w:rsid w:val="006F0797"/>
    <w:pPr>
      <w:numPr>
        <w:ilvl w:val="4"/>
        <w:numId w:val="22"/>
      </w:numPr>
      <w:tabs>
        <w:tab w:val="num" w:pos="3600"/>
      </w:tabs>
      <w:spacing w:after="0" w:line="240" w:lineRule="auto"/>
      <w:ind w:left="964" w:hanging="964"/>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0797"/>
    <w:pPr>
      <w:spacing w:after="0" w:line="240" w:lineRule="auto"/>
    </w:pPr>
    <w:rPr>
      <w:rFonts w:ascii="Times New Roman" w:eastAsia="Calibri" w:hAnsi="Times New Roman" w:cs="Times New Roman"/>
      <w:sz w:val="24"/>
    </w:rPr>
  </w:style>
  <w:style w:type="numbering" w:customStyle="1" w:styleId="111111500">
    <w:name w:val="111111500"/>
    <w:rsid w:val="006F0797"/>
    <w:pPr>
      <w:numPr>
        <w:numId w:val="45"/>
      </w:numPr>
    </w:pPr>
  </w:style>
  <w:style w:type="paragraph" w:customStyle="1" w:styleId="00-Doanvan">
    <w:name w:val="00-Doanvan"/>
    <w:basedOn w:val="TOC9"/>
    <w:qFormat/>
    <w:rsid w:val="006F0797"/>
    <w:pPr>
      <w:spacing w:before="60" w:after="0" w:line="360" w:lineRule="auto"/>
      <w:ind w:left="0"/>
      <w:jc w:val="both"/>
    </w:pPr>
    <w:rPr>
      <w:rFonts w:ascii="Times New Roman" w:eastAsia="Times New Roman" w:hAnsi="Times New Roman" w:cs="Calibri"/>
      <w:noProof/>
      <w:sz w:val="26"/>
      <w:szCs w:val="27"/>
    </w:rPr>
  </w:style>
  <w:style w:type="character" w:customStyle="1" w:styleId="st1">
    <w:name w:val="st1"/>
    <w:rsid w:val="006F0797"/>
  </w:style>
  <w:style w:type="paragraph" w:customStyle="1" w:styleId="bng1">
    <w:name w:val="bảng"/>
    <w:basedOn w:val="Normal"/>
    <w:qFormat/>
    <w:rsid w:val="006F0797"/>
    <w:pPr>
      <w:spacing w:after="120" w:line="240" w:lineRule="auto"/>
      <w:jc w:val="center"/>
    </w:pPr>
    <w:rPr>
      <w:rFonts w:eastAsia="SimSun"/>
      <w:b/>
      <w:color w:val="000000"/>
      <w:sz w:val="26"/>
      <w:szCs w:val="26"/>
    </w:rPr>
  </w:style>
  <w:style w:type="paragraph" w:customStyle="1" w:styleId="biu">
    <w:name w:val="biểu đồ"/>
    <w:basedOn w:val="Normal"/>
    <w:link w:val="biuChar"/>
    <w:qFormat/>
    <w:rsid w:val="006F0797"/>
    <w:pPr>
      <w:spacing w:after="120" w:line="240" w:lineRule="auto"/>
      <w:jc w:val="center"/>
    </w:pPr>
    <w:rPr>
      <w:rFonts w:eastAsia="SimSun"/>
      <w:b/>
      <w:sz w:val="26"/>
      <w:szCs w:val="22"/>
    </w:rPr>
  </w:style>
  <w:style w:type="character" w:customStyle="1" w:styleId="biuChar">
    <w:name w:val="biểu đồ Char"/>
    <w:link w:val="biu"/>
    <w:qFormat/>
    <w:rsid w:val="006F0797"/>
    <w:rPr>
      <w:rFonts w:ascii="Times New Roman" w:eastAsia="SimSun" w:hAnsi="Times New Roman" w:cs="Times New Roman"/>
      <w:b/>
      <w:sz w:val="26"/>
    </w:rPr>
  </w:style>
  <w:style w:type="paragraph" w:customStyle="1" w:styleId="Doan0">
    <w:name w:val="Doan"/>
    <w:basedOn w:val="Normal"/>
    <w:link w:val="DoanChar0"/>
    <w:qFormat/>
    <w:rsid w:val="006F0797"/>
    <w:pPr>
      <w:spacing w:before="120" w:after="120" w:line="240" w:lineRule="auto"/>
      <w:ind w:firstLine="720"/>
      <w:jc w:val="both"/>
    </w:pPr>
    <w:rPr>
      <w:rFonts w:eastAsia="Yu Mincho"/>
      <w:noProof/>
      <w:sz w:val="26"/>
      <w:szCs w:val="22"/>
      <w:lang w:eastAsia="ja-JP"/>
    </w:rPr>
  </w:style>
  <w:style w:type="character" w:customStyle="1" w:styleId="DoanChar0">
    <w:name w:val="Doan Char"/>
    <w:link w:val="Doan0"/>
    <w:rsid w:val="006F0797"/>
    <w:rPr>
      <w:rFonts w:ascii="Times New Roman" w:eastAsia="Yu Mincho" w:hAnsi="Times New Roman" w:cs="Times New Roman"/>
      <w:noProof/>
      <w:sz w:val="26"/>
      <w:lang w:eastAsia="ja-JP"/>
    </w:rPr>
  </w:style>
  <w:style w:type="paragraph" w:customStyle="1" w:styleId="PhuLucList">
    <w:name w:val="_PhuLucList"/>
    <w:basedOn w:val="Normal"/>
    <w:qFormat/>
    <w:rsid w:val="006F0797"/>
    <w:pPr>
      <w:tabs>
        <w:tab w:val="left" w:pos="630"/>
        <w:tab w:val="left" w:pos="720"/>
      </w:tabs>
      <w:spacing w:before="120" w:after="120" w:line="276" w:lineRule="auto"/>
      <w:ind w:left="720" w:hanging="720"/>
      <w:jc w:val="center"/>
    </w:pPr>
    <w:rPr>
      <w:rFonts w:eastAsia="Times New Roman"/>
      <w:b/>
      <w:bCs/>
      <w:lang w:val="vi-VN"/>
    </w:rPr>
  </w:style>
  <w:style w:type="paragraph" w:customStyle="1" w:styleId="StyleBodyTextIndentTimesNewRomanBlueJustifiedBeforeChar">
    <w:name w:val="Style Body Text Indent + Times New Roman Blue Justified Before: ... Char"/>
    <w:basedOn w:val="BodyTextIndent"/>
    <w:link w:val="StyleBodyTextIndentTimesNewRomanBlueJustifiedBeforeCharChar"/>
    <w:qFormat/>
    <w:rsid w:val="006F0797"/>
    <w:pPr>
      <w:spacing w:before="240" w:after="0" w:line="288" w:lineRule="auto"/>
      <w:ind w:left="0" w:firstLine="737"/>
      <w:jc w:val="both"/>
    </w:pPr>
    <w:rPr>
      <w:sz w:val="28"/>
      <w:szCs w:val="28"/>
    </w:rPr>
  </w:style>
  <w:style w:type="character" w:customStyle="1" w:styleId="StyleBodyTextIndentTimesNewRomanBlueJustifiedBeforeCharChar">
    <w:name w:val="Style Body Text Indent + Times New Roman Blue Justified Before: ... Char Char"/>
    <w:link w:val="StyleBodyTextIndentTimesNewRomanBlueJustifiedBeforeChar"/>
    <w:qFormat/>
    <w:rsid w:val="006F0797"/>
    <w:rPr>
      <w:rFonts w:ascii="Times New Roman" w:eastAsia="Times New Roman" w:hAnsi="Times New Roman" w:cs="Times New Roman"/>
      <w:sz w:val="28"/>
      <w:szCs w:val="28"/>
    </w:rPr>
  </w:style>
  <w:style w:type="paragraph" w:customStyle="1" w:styleId="StyleHeading314ptJustifiedFirstline089cmAfter1">
    <w:name w:val="Style Heading 3 + 14 pt Justified First line:  089 cm After:  1..."/>
    <w:basedOn w:val="Heading3"/>
    <w:qFormat/>
    <w:rsid w:val="006F0797"/>
    <w:pPr>
      <w:keepLines w:val="0"/>
      <w:spacing w:before="240" w:after="120" w:line="288" w:lineRule="auto"/>
      <w:ind w:firstLine="680"/>
      <w:jc w:val="both"/>
    </w:pPr>
    <w:rPr>
      <w:rFonts w:ascii="Times New Roman" w:eastAsia="Times New Roman" w:hAnsi="Times New Roman" w:cs="Times New Roman"/>
      <w:b/>
      <w:bCs/>
      <w:iCs/>
      <w:color w:val="800000"/>
      <w:spacing w:val="-14"/>
      <w:sz w:val="28"/>
      <w:szCs w:val="28"/>
    </w:rPr>
  </w:style>
  <w:style w:type="paragraph" w:customStyle="1" w:styleId="Bang3">
    <w:name w:val="_Bang"/>
    <w:basedOn w:val="B"/>
    <w:autoRedefine/>
    <w:qFormat/>
    <w:rsid w:val="006F0797"/>
    <w:pPr>
      <w:tabs>
        <w:tab w:val="clear" w:pos="993"/>
      </w:tabs>
      <w:spacing w:after="120" w:line="276" w:lineRule="auto"/>
    </w:pPr>
    <w:rPr>
      <w:rFonts w:eastAsia="Calibri"/>
      <w:noProof/>
      <w:lang w:val="da-DK"/>
    </w:rPr>
  </w:style>
  <w:style w:type="numbering" w:customStyle="1" w:styleId="111111119121">
    <w:name w:val="1 / 1.1 / 1.1.1119121"/>
    <w:rsid w:val="006F0797"/>
    <w:pPr>
      <w:numPr>
        <w:numId w:val="46"/>
      </w:numPr>
    </w:pPr>
  </w:style>
  <w:style w:type="paragraph" w:customStyle="1" w:styleId="RefChar">
    <w:name w:val="Ref Char"/>
    <w:aliases w:val="de nota al pie Char,Ref1 Char,BVI fnr Char Char Char Char Char Char Char,BVI fnr Car Car Char Char Char Char Char Char Char,BVI fnr Car Char Char Char Char Char Char Char,FNRefe,Footnote text + 13 pt,Footnote Char,Footnote text Char,ftref Char"/>
    <w:basedOn w:val="Normal"/>
    <w:uiPriority w:val="99"/>
    <w:qFormat/>
    <w:rsid w:val="006F0797"/>
    <w:pPr>
      <w:spacing w:line="240" w:lineRule="exact"/>
    </w:pPr>
    <w:rPr>
      <w:rFonts w:eastAsia="Times New Roman"/>
      <w:sz w:val="20"/>
      <w:szCs w:val="20"/>
      <w:vertAlign w:val="superscript"/>
    </w:rPr>
  </w:style>
  <w:style w:type="paragraph" w:customStyle="1" w:styleId="Bang4">
    <w:name w:val="__Bang"/>
    <w:basedOn w:val="Caption"/>
    <w:link w:val="BangChar0"/>
    <w:autoRedefine/>
    <w:rsid w:val="006F0797"/>
    <w:pPr>
      <w:spacing w:before="120" w:after="0" w:line="360" w:lineRule="auto"/>
    </w:pPr>
    <w:rPr>
      <w:rFonts w:eastAsia="MS Mincho"/>
      <w:color w:val="000000"/>
      <w:sz w:val="28"/>
      <w:lang w:val="vi-VN" w:eastAsia="en-GB"/>
    </w:rPr>
  </w:style>
  <w:style w:type="character" w:customStyle="1" w:styleId="BangChar0">
    <w:name w:val="__Bang Char"/>
    <w:basedOn w:val="DefaultParagraphFont"/>
    <w:link w:val="Bang4"/>
    <w:rsid w:val="006F0797"/>
    <w:rPr>
      <w:rFonts w:ascii="Times New Roman" w:eastAsia="MS Mincho" w:hAnsi="Times New Roman" w:cs="Times New Roman"/>
      <w:b/>
      <w:bCs/>
      <w:color w:val="000000"/>
      <w:sz w:val="28"/>
      <w:szCs w:val="20"/>
      <w:lang w:val="vi-VN" w:eastAsia="en-GB"/>
    </w:rPr>
  </w:style>
  <w:style w:type="paragraph" w:customStyle="1" w:styleId="PhnI">
    <w:name w:val="Phần I"/>
    <w:basedOn w:val="Normal"/>
    <w:qFormat/>
    <w:rsid w:val="006F0797"/>
    <w:pPr>
      <w:numPr>
        <w:numId w:val="47"/>
      </w:numPr>
      <w:shd w:val="clear" w:color="auto" w:fill="FFFFFF"/>
      <w:spacing w:before="120"/>
      <w:ind w:left="0" w:firstLine="0"/>
      <w:jc w:val="center"/>
    </w:pPr>
    <w:rPr>
      <w:rFonts w:eastAsia="Times New Roman"/>
      <w:b/>
      <w:color w:val="385623" w:themeColor="accent6" w:themeShade="80"/>
      <w:sz w:val="26"/>
      <w:szCs w:val="26"/>
      <w:lang w:val="nl-NL"/>
    </w:rPr>
  </w:style>
  <w:style w:type="paragraph" w:customStyle="1" w:styleId="McI">
    <w:name w:val="Mục I."/>
    <w:basedOn w:val="Normal"/>
    <w:qFormat/>
    <w:rsid w:val="006F0797"/>
    <w:pPr>
      <w:numPr>
        <w:ilvl w:val="1"/>
        <w:numId w:val="47"/>
      </w:numPr>
      <w:shd w:val="clear" w:color="auto" w:fill="FFFFFF"/>
      <w:tabs>
        <w:tab w:val="clear" w:pos="284"/>
        <w:tab w:val="num" w:pos="426"/>
      </w:tabs>
      <w:spacing w:after="80"/>
      <w:ind w:left="0" w:firstLine="0"/>
      <w:jc w:val="both"/>
      <w:outlineLvl w:val="1"/>
    </w:pPr>
    <w:rPr>
      <w:rFonts w:eastAsia="+mn-ea"/>
      <w:b/>
      <w:color w:val="385623" w:themeColor="accent6" w:themeShade="80"/>
      <w:sz w:val="26"/>
      <w:szCs w:val="26"/>
      <w:lang w:val="nl-NL"/>
    </w:rPr>
  </w:style>
  <w:style w:type="paragraph" w:customStyle="1" w:styleId="Mc1">
    <w:name w:val="Mục 1."/>
    <w:basedOn w:val="McI"/>
    <w:link w:val="Mc1Char0"/>
    <w:qFormat/>
    <w:rsid w:val="006F0797"/>
    <w:pPr>
      <w:numPr>
        <w:ilvl w:val="2"/>
      </w:numPr>
      <w:tabs>
        <w:tab w:val="clear" w:pos="5953"/>
        <w:tab w:val="num" w:pos="284"/>
      </w:tabs>
      <w:ind w:left="0" w:firstLine="0"/>
      <w:outlineLvl w:val="2"/>
    </w:pPr>
  </w:style>
  <w:style w:type="paragraph" w:customStyle="1" w:styleId="Mc11">
    <w:name w:val="Mục1.1."/>
    <w:basedOn w:val="Mc1"/>
    <w:qFormat/>
    <w:rsid w:val="006F0797"/>
    <w:pPr>
      <w:numPr>
        <w:ilvl w:val="3"/>
      </w:numPr>
      <w:tabs>
        <w:tab w:val="num" w:pos="360"/>
        <w:tab w:val="left" w:pos="426"/>
        <w:tab w:val="num" w:pos="567"/>
      </w:tabs>
      <w:ind w:left="0" w:firstLine="0"/>
    </w:pPr>
    <w:rPr>
      <w:i/>
      <w:color w:val="auto"/>
    </w:rPr>
  </w:style>
  <w:style w:type="character" w:customStyle="1" w:styleId="Mc1Char0">
    <w:name w:val="Mục 1. Char"/>
    <w:basedOn w:val="DefaultParagraphFont"/>
    <w:link w:val="Mc1"/>
    <w:rsid w:val="006F0797"/>
    <w:rPr>
      <w:rFonts w:ascii="Times New Roman" w:eastAsia="+mn-ea" w:hAnsi="Times New Roman" w:cs="Times New Roman"/>
      <w:b/>
      <w:color w:val="385623" w:themeColor="accent6" w:themeShade="80"/>
      <w:sz w:val="26"/>
      <w:szCs w:val="26"/>
      <w:shd w:val="clear" w:color="auto" w:fill="FFFFFF"/>
      <w:lang w:val="nl-NL"/>
    </w:rPr>
  </w:style>
  <w:style w:type="paragraph" w:customStyle="1" w:styleId="McI11">
    <w:name w:val="Mục I.1.1."/>
    <w:basedOn w:val="Mc11"/>
    <w:qFormat/>
    <w:rsid w:val="006F0797"/>
    <w:pPr>
      <w:numPr>
        <w:ilvl w:val="4"/>
      </w:numPr>
      <w:tabs>
        <w:tab w:val="num" w:pos="360"/>
        <w:tab w:val="num" w:pos="567"/>
        <w:tab w:val="num" w:pos="709"/>
      </w:tabs>
      <w:ind w:left="0" w:firstLine="0"/>
    </w:pPr>
    <w:rPr>
      <w:b w:val="0"/>
    </w:rPr>
  </w:style>
  <w:style w:type="paragraph" w:customStyle="1" w:styleId="Mc1111">
    <w:name w:val="Mục 1.1.1.1."/>
    <w:basedOn w:val="McI"/>
    <w:qFormat/>
    <w:rsid w:val="006F0797"/>
    <w:pPr>
      <w:numPr>
        <w:ilvl w:val="5"/>
      </w:numPr>
      <w:tabs>
        <w:tab w:val="left" w:pos="993"/>
      </w:tabs>
      <w:ind w:left="0" w:firstLine="0"/>
    </w:pPr>
    <w:rPr>
      <w:b w:val="0"/>
    </w:rPr>
  </w:style>
  <w:style w:type="paragraph" w:customStyle="1" w:styleId="Tablecaption1">
    <w:name w:val="Table caption1"/>
    <w:basedOn w:val="Normal"/>
    <w:rsid w:val="006F0797"/>
    <w:pPr>
      <w:widowControl w:val="0"/>
      <w:shd w:val="clear" w:color="auto" w:fill="FFFFFF"/>
      <w:spacing w:before="40" w:after="0" w:line="240" w:lineRule="atLeast"/>
      <w:ind w:hanging="340"/>
      <w:jc w:val="both"/>
    </w:pPr>
    <w:rPr>
      <w:rFonts w:eastAsia="Times New Roman"/>
      <w:sz w:val="20"/>
      <w:szCs w:val="20"/>
    </w:rPr>
  </w:style>
  <w:style w:type="character" w:customStyle="1" w:styleId="Tablecaption2">
    <w:name w:val="Table caption2"/>
    <w:rsid w:val="006F0797"/>
  </w:style>
  <w:style w:type="paragraph" w:customStyle="1" w:styleId="mc111">
    <w:name w:val="mục 1.1.1"/>
    <w:basedOn w:val="Normal"/>
    <w:autoRedefine/>
    <w:rsid w:val="006F0797"/>
    <w:pPr>
      <w:widowControl w:val="0"/>
      <w:spacing w:after="0" w:line="360" w:lineRule="auto"/>
      <w:ind w:left="21" w:hanging="21"/>
      <w:jc w:val="both"/>
    </w:pPr>
    <w:rPr>
      <w:rFonts w:ascii="Arial" w:eastAsia="MS Mincho" w:hAnsi="Arial"/>
      <w:color w:val="00577E"/>
      <w:sz w:val="20"/>
      <w:szCs w:val="20"/>
      <w:lang w:eastAsia="ja-JP"/>
    </w:rPr>
  </w:style>
  <w:style w:type="paragraph" w:customStyle="1" w:styleId="daucong">
    <w:name w:val="dau cong"/>
    <w:basedOn w:val="Normal"/>
    <w:rsid w:val="006F0797"/>
    <w:pPr>
      <w:numPr>
        <w:numId w:val="48"/>
      </w:numPr>
      <w:spacing w:before="60" w:after="60" w:line="240" w:lineRule="auto"/>
      <w:jc w:val="both"/>
    </w:pPr>
    <w:rPr>
      <w:rFonts w:eastAsia="Times New Roman"/>
      <w:sz w:val="26"/>
      <w:szCs w:val="26"/>
    </w:rPr>
  </w:style>
  <w:style w:type="paragraph" w:customStyle="1" w:styleId="Listing1">
    <w:name w:val="Listing 1"/>
    <w:basedOn w:val="ListParagraph"/>
    <w:qFormat/>
    <w:rsid w:val="006F0797"/>
    <w:pPr>
      <w:spacing w:after="60" w:line="360" w:lineRule="auto"/>
      <w:ind w:left="737" w:hanging="397"/>
      <w:contextualSpacing w:val="0"/>
      <w:jc w:val="both"/>
    </w:pPr>
    <w:rPr>
      <w:rFonts w:ascii="Arial" w:eastAsiaTheme="minorHAnsi" w:cs="Arial"/>
      <w:sz w:val="24"/>
      <w:szCs w:val="28"/>
      <w:lang w:val="vi-VN"/>
    </w:rPr>
  </w:style>
  <w:style w:type="paragraph" w:customStyle="1" w:styleId="01bulletdash">
    <w:name w:val="01 bullet dash"/>
    <w:basedOn w:val="Normal"/>
    <w:qFormat/>
    <w:rsid w:val="006F0797"/>
    <w:pPr>
      <w:widowControl w:val="0"/>
      <w:tabs>
        <w:tab w:val="num" w:pos="1008"/>
      </w:tabs>
      <w:spacing w:before="60" w:after="60" w:line="240" w:lineRule="auto"/>
      <w:ind w:firstLine="720"/>
      <w:jc w:val="both"/>
    </w:pPr>
    <w:rPr>
      <w:rFonts w:ascii="Arial"/>
      <w:sz w:val="26"/>
      <w:szCs w:val="20"/>
      <w:lang w:val="vi-VN"/>
    </w:rPr>
  </w:style>
  <w:style w:type="paragraph" w:customStyle="1" w:styleId="02bulletplus">
    <w:name w:val="02 bullet plus"/>
    <w:basedOn w:val="01bulletdash"/>
    <w:qFormat/>
    <w:rsid w:val="006F0797"/>
    <w:pPr>
      <w:tabs>
        <w:tab w:val="clear" w:pos="1008"/>
        <w:tab w:val="num" w:pos="1213"/>
      </w:tabs>
      <w:ind w:left="1211" w:hanging="284"/>
    </w:pPr>
  </w:style>
  <w:style w:type="paragraph" w:customStyle="1" w:styleId="03opensquarebullet">
    <w:name w:val="03 open square bullet"/>
    <w:basedOn w:val="Normal"/>
    <w:uiPriority w:val="5"/>
    <w:qFormat/>
    <w:rsid w:val="006F0797"/>
    <w:pPr>
      <w:widowControl w:val="0"/>
      <w:tabs>
        <w:tab w:val="num" w:pos="924"/>
        <w:tab w:val="left" w:pos="1152"/>
      </w:tabs>
      <w:spacing w:before="60" w:after="60" w:line="240" w:lineRule="auto"/>
      <w:ind w:left="927" w:hanging="283"/>
      <w:jc w:val="both"/>
    </w:pPr>
    <w:rPr>
      <w:rFonts w:ascii="Arial" w:eastAsiaTheme="minorEastAsia"/>
      <w:sz w:val="26"/>
      <w:lang w:val="vi-VN"/>
    </w:rPr>
  </w:style>
  <w:style w:type="paragraph" w:customStyle="1" w:styleId="00Body">
    <w:name w:val="00 Body"/>
    <w:basedOn w:val="Normal"/>
    <w:link w:val="00BodyChar"/>
    <w:qFormat/>
    <w:rsid w:val="006F0797"/>
    <w:pPr>
      <w:spacing w:before="120" w:after="120" w:line="264" w:lineRule="auto"/>
      <w:ind w:firstLine="737"/>
      <w:jc w:val="both"/>
    </w:pPr>
    <w:rPr>
      <w:rFonts w:eastAsiaTheme="minorHAnsi" w:cstheme="minorBidi"/>
      <w:noProof/>
      <w:lang w:val="vi-VN"/>
    </w:rPr>
  </w:style>
  <w:style w:type="character" w:customStyle="1" w:styleId="00BodyChar">
    <w:name w:val="00 Body Char"/>
    <w:basedOn w:val="DefaultParagraphFont"/>
    <w:link w:val="00Body"/>
    <w:qFormat/>
    <w:rsid w:val="006F0797"/>
    <w:rPr>
      <w:rFonts w:ascii="Times New Roman" w:hAnsi="Times New Roman"/>
      <w:noProof/>
      <w:sz w:val="28"/>
      <w:szCs w:val="28"/>
      <w:lang w:val="vi-VN"/>
    </w:rPr>
  </w:style>
  <w:style w:type="paragraph" w:customStyle="1" w:styleId="TabletList">
    <w:name w:val="TabletList"/>
    <w:aliases w:val="_ListBang"/>
    <w:basedOn w:val="ListParagraph"/>
    <w:autoRedefine/>
    <w:qFormat/>
    <w:rsid w:val="006F0797"/>
    <w:pPr>
      <w:numPr>
        <w:numId w:val="51"/>
      </w:numPr>
      <w:spacing w:after="0" w:line="240" w:lineRule="auto"/>
      <w:ind w:left="0" w:firstLine="0"/>
      <w:contextualSpacing w:val="0"/>
      <w:jc w:val="center"/>
    </w:pPr>
    <w:rPr>
      <w:rFonts w:eastAsiaTheme="minorHAnsi"/>
      <w:b/>
      <w:bCs/>
      <w:szCs w:val="26"/>
      <w:lang w:val="vi-VN"/>
    </w:rPr>
  </w:style>
  <w:style w:type="table" w:customStyle="1" w:styleId="TableGrid61">
    <w:name w:val="Table Grid61"/>
    <w:basedOn w:val="TableNormal"/>
    <w:next w:val="TableGrid"/>
    <w:uiPriority w:val="39"/>
    <w:rsid w:val="006F0797"/>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10">
    <w:name w:val="Endnote Text Char110"/>
    <w:basedOn w:val="TableNormal"/>
    <w:next w:val="TableGrid"/>
    <w:uiPriority w:val="39"/>
    <w:qFormat/>
    <w:rsid w:val="006F0797"/>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HDHVTable1">
    <w:name w:val="RHDHV Table1"/>
    <w:basedOn w:val="TableNormal"/>
    <w:uiPriority w:val="99"/>
    <w:unhideWhenUsed/>
    <w:rsid w:val="006F0797"/>
    <w:pPr>
      <w:spacing w:after="0" w:line="271" w:lineRule="auto"/>
    </w:pPr>
    <w:rPr>
      <w:rFonts w:ascii="Calibri" w:eastAsia="MS Mincho" w:hAnsi="Calibri" w:cs="Times New Roman"/>
      <w:color w:val="00577E"/>
      <w:sz w:val="20"/>
      <w:szCs w:val="20"/>
      <w:lang w:val="en-GB" w:eastAsia="en-GB"/>
    </w:rPr>
    <w:tblPr>
      <w:tblBorders>
        <w:insideH w:val="single" w:sz="8" w:space="0" w:color="FFFFFF"/>
        <w:insideV w:val="single" w:sz="8" w:space="0" w:color="FFFFFF"/>
      </w:tblBorders>
      <w:tblCellMar>
        <w:top w:w="57" w:type="dxa"/>
        <w:left w:w="0" w:type="dxa"/>
        <w:bottom w:w="57" w:type="dxa"/>
        <w:right w:w="0" w:type="dxa"/>
      </w:tblCellMar>
    </w:tblPr>
    <w:tcPr>
      <w:shd w:val="clear" w:color="auto" w:fill="B2E7FF"/>
      <w:vAlign w:val="center"/>
    </w:tcPr>
    <w:tblStylePr w:type="firstRow">
      <w:rPr>
        <w:b/>
        <w:color w:val="FFFFFF"/>
      </w:rPr>
      <w:tblPr/>
      <w:tcPr>
        <w:tcBorders>
          <w:top w:val="nil"/>
          <w:left w:val="nil"/>
          <w:bottom w:val="nil"/>
          <w:right w:val="nil"/>
          <w:insideH w:val="nil"/>
          <w:insideV w:val="single" w:sz="8" w:space="0" w:color="FFFFFF"/>
          <w:tl2br w:val="nil"/>
          <w:tr2bl w:val="nil"/>
        </w:tcBorders>
        <w:shd w:val="clear" w:color="auto" w:fill="00577E"/>
      </w:tcPr>
    </w:tblStylePr>
    <w:tblStylePr w:type="lastRow">
      <w:tblPr/>
      <w:tcPr>
        <w:tcBorders>
          <w:top w:val="nil"/>
          <w:left w:val="nil"/>
          <w:bottom w:val="nil"/>
          <w:right w:val="nil"/>
          <w:insideH w:val="nil"/>
          <w:insideV w:val="single" w:sz="8" w:space="0" w:color="FFFFFF"/>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EndnoteTextChar111">
    <w:name w:val="Endnote Text Char111"/>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21">
    <w:name w:val="Endnote Text Char121"/>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11">
    <w:name w:val="HocTable11"/>
    <w:basedOn w:val="TableNormal"/>
    <w:next w:val="TableGrid"/>
    <w:uiPriority w:val="39"/>
    <w:qFormat/>
    <w:rsid w:val="006F0797"/>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31">
    <w:name w:val="Grid Table 4 - Accent 131"/>
    <w:basedOn w:val="TableNormal"/>
    <w:next w:val="TableNormal"/>
    <w:uiPriority w:val="49"/>
    <w:rsid w:val="006F0797"/>
    <w:pPr>
      <w:spacing w:after="0" w:line="240" w:lineRule="auto"/>
    </w:pPr>
    <w:rPr>
      <w:rFonts w:ascii="Calibri" w:eastAsia="Calibri" w:hAnsi="Calibri" w:cs="Times New Roman"/>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HocTable21">
    <w:name w:val="HocTable21"/>
    <w:basedOn w:val="TableNormal"/>
    <w:next w:val="TableGrid"/>
    <w:uiPriority w:val="39"/>
    <w:qFormat/>
    <w:rsid w:val="006F0797"/>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31">
    <w:name w:val="Endnote Text Char131"/>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31">
    <w:name w:val="HocTable31"/>
    <w:basedOn w:val="TableNormal"/>
    <w:next w:val="TableGrid"/>
    <w:uiPriority w:val="39"/>
    <w:qFormat/>
    <w:rsid w:val="006F0797"/>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41">
    <w:name w:val="Endnote Text Char141"/>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51">
    <w:name w:val="Endnote Text Char151"/>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61">
    <w:name w:val="Endnote Text Char161"/>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71">
    <w:name w:val="Endnote Text Char171"/>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81">
    <w:name w:val="Endnote Text Char181"/>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91">
    <w:name w:val="Endnote Text Char191"/>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6F079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191211">
    <w:name w:val="1 / 1.1 / 1.1.11191211"/>
    <w:rsid w:val="006F0797"/>
    <w:pPr>
      <w:numPr>
        <w:numId w:val="49"/>
      </w:numPr>
    </w:pPr>
  </w:style>
  <w:style w:type="table" w:customStyle="1" w:styleId="TableGrid62">
    <w:name w:val="Table Grid62"/>
    <w:basedOn w:val="TableNormal"/>
    <w:next w:val="TableGrid"/>
    <w:uiPriority w:val="39"/>
    <w:rsid w:val="006F0797"/>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12">
    <w:name w:val="Endnote Text Char112"/>
    <w:basedOn w:val="TableNormal"/>
    <w:next w:val="TableGrid"/>
    <w:uiPriority w:val="39"/>
    <w:qFormat/>
    <w:rsid w:val="006F0797"/>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HDHVTable2">
    <w:name w:val="RHDHV Table2"/>
    <w:basedOn w:val="TableNormal"/>
    <w:uiPriority w:val="99"/>
    <w:unhideWhenUsed/>
    <w:rsid w:val="006F0797"/>
    <w:pPr>
      <w:spacing w:after="0" w:line="271" w:lineRule="auto"/>
    </w:pPr>
    <w:rPr>
      <w:rFonts w:ascii="Calibri" w:eastAsia="MS Mincho" w:hAnsi="Calibri" w:cs="Times New Roman"/>
      <w:color w:val="00577E"/>
      <w:sz w:val="20"/>
      <w:szCs w:val="20"/>
      <w:lang w:val="en-GB" w:eastAsia="en-GB"/>
    </w:rPr>
    <w:tblPr>
      <w:tblBorders>
        <w:insideH w:val="single" w:sz="8" w:space="0" w:color="FFFFFF"/>
        <w:insideV w:val="single" w:sz="8" w:space="0" w:color="FFFFFF"/>
      </w:tblBorders>
      <w:tblCellMar>
        <w:top w:w="57" w:type="dxa"/>
        <w:left w:w="0" w:type="dxa"/>
        <w:bottom w:w="57" w:type="dxa"/>
        <w:right w:w="0" w:type="dxa"/>
      </w:tblCellMar>
    </w:tblPr>
    <w:tcPr>
      <w:shd w:val="clear" w:color="auto" w:fill="B2E7FF"/>
      <w:vAlign w:val="center"/>
    </w:tcPr>
    <w:tblStylePr w:type="firstRow">
      <w:rPr>
        <w:b/>
        <w:color w:val="FFFFFF"/>
      </w:rPr>
      <w:tblPr/>
      <w:tcPr>
        <w:tcBorders>
          <w:top w:val="nil"/>
          <w:left w:val="nil"/>
          <w:bottom w:val="nil"/>
          <w:right w:val="nil"/>
          <w:insideH w:val="nil"/>
          <w:insideV w:val="single" w:sz="8" w:space="0" w:color="FFFFFF"/>
          <w:tl2br w:val="nil"/>
          <w:tr2bl w:val="nil"/>
        </w:tcBorders>
        <w:shd w:val="clear" w:color="auto" w:fill="00577E"/>
      </w:tcPr>
    </w:tblStylePr>
    <w:tblStylePr w:type="lastRow">
      <w:tblPr/>
      <w:tcPr>
        <w:tcBorders>
          <w:top w:val="nil"/>
          <w:left w:val="nil"/>
          <w:bottom w:val="nil"/>
          <w:right w:val="nil"/>
          <w:insideH w:val="nil"/>
          <w:insideV w:val="single" w:sz="8" w:space="0" w:color="FFFFFF"/>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EndnoteTextChar113">
    <w:name w:val="Endnote Text Char113"/>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22">
    <w:name w:val="Endnote Text Char122"/>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12">
    <w:name w:val="HocTable12"/>
    <w:basedOn w:val="TableNormal"/>
    <w:next w:val="TableGrid"/>
    <w:uiPriority w:val="39"/>
    <w:qFormat/>
    <w:rsid w:val="006F0797"/>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32">
    <w:name w:val="Grid Table 4 - Accent 132"/>
    <w:basedOn w:val="TableNormal"/>
    <w:next w:val="TableNormal"/>
    <w:uiPriority w:val="49"/>
    <w:rsid w:val="006F0797"/>
    <w:pPr>
      <w:spacing w:after="0" w:line="240" w:lineRule="auto"/>
    </w:pPr>
    <w:rPr>
      <w:rFonts w:ascii="Calibri" w:eastAsia="Calibri" w:hAnsi="Calibri" w:cs="Times New Roman"/>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HocTable22">
    <w:name w:val="HocTable22"/>
    <w:basedOn w:val="TableNormal"/>
    <w:next w:val="TableGrid"/>
    <w:uiPriority w:val="39"/>
    <w:qFormat/>
    <w:rsid w:val="006F0797"/>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32">
    <w:name w:val="Endnote Text Char132"/>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32">
    <w:name w:val="HocTable32"/>
    <w:basedOn w:val="TableNormal"/>
    <w:next w:val="TableGrid"/>
    <w:uiPriority w:val="39"/>
    <w:qFormat/>
    <w:rsid w:val="006F0797"/>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42">
    <w:name w:val="Endnote Text Char142"/>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52">
    <w:name w:val="Endnote Text Char152"/>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001">
    <w:name w:val="1111115001"/>
    <w:rsid w:val="006F0797"/>
    <w:pPr>
      <w:numPr>
        <w:numId w:val="44"/>
      </w:numPr>
    </w:pPr>
  </w:style>
  <w:style w:type="table" w:customStyle="1" w:styleId="EndnoteTextChar162">
    <w:name w:val="Endnote Text Char162"/>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72">
    <w:name w:val="Endnote Text Char172"/>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82">
    <w:name w:val="Endnote Text Char182"/>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92">
    <w:name w:val="Endnote Text Char192"/>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6F079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6F079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6F079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
    <w:name w:val="Table Grid611"/>
    <w:basedOn w:val="TableNormal"/>
    <w:next w:val="TableGrid"/>
    <w:uiPriority w:val="39"/>
    <w:rsid w:val="006F0797"/>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101">
    <w:name w:val="Endnote Text Char1101"/>
    <w:basedOn w:val="TableNormal"/>
    <w:next w:val="TableGrid"/>
    <w:uiPriority w:val="39"/>
    <w:qFormat/>
    <w:rsid w:val="006F0797"/>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HDHVTable11">
    <w:name w:val="RHDHV Table11"/>
    <w:basedOn w:val="TableNormal"/>
    <w:uiPriority w:val="99"/>
    <w:unhideWhenUsed/>
    <w:rsid w:val="006F0797"/>
    <w:pPr>
      <w:spacing w:after="0" w:line="271" w:lineRule="auto"/>
    </w:pPr>
    <w:rPr>
      <w:rFonts w:ascii="Calibri" w:eastAsia="MS Mincho" w:hAnsi="Calibri" w:cs="Times New Roman"/>
      <w:color w:val="00577E"/>
      <w:sz w:val="20"/>
      <w:szCs w:val="20"/>
      <w:lang w:val="en-GB" w:eastAsia="en-GB"/>
    </w:rPr>
    <w:tblPr>
      <w:tblBorders>
        <w:insideH w:val="single" w:sz="8" w:space="0" w:color="FFFFFF"/>
        <w:insideV w:val="single" w:sz="8" w:space="0" w:color="FFFFFF"/>
      </w:tblBorders>
      <w:tblCellMar>
        <w:top w:w="57" w:type="dxa"/>
        <w:left w:w="0" w:type="dxa"/>
        <w:bottom w:w="57" w:type="dxa"/>
        <w:right w:w="0" w:type="dxa"/>
      </w:tblCellMar>
    </w:tblPr>
    <w:tcPr>
      <w:shd w:val="clear" w:color="auto" w:fill="B2E7FF"/>
      <w:vAlign w:val="center"/>
    </w:tcPr>
    <w:tblStylePr w:type="firstRow">
      <w:rPr>
        <w:b/>
        <w:color w:val="FFFFFF"/>
      </w:rPr>
      <w:tblPr/>
      <w:tcPr>
        <w:tcBorders>
          <w:top w:val="nil"/>
          <w:left w:val="nil"/>
          <w:bottom w:val="nil"/>
          <w:right w:val="nil"/>
          <w:insideH w:val="nil"/>
          <w:insideV w:val="single" w:sz="8" w:space="0" w:color="FFFFFF"/>
          <w:tl2br w:val="nil"/>
          <w:tr2bl w:val="nil"/>
        </w:tcBorders>
        <w:shd w:val="clear" w:color="auto" w:fill="00577E"/>
      </w:tcPr>
    </w:tblStylePr>
    <w:tblStylePr w:type="lastRow">
      <w:tblPr/>
      <w:tcPr>
        <w:tcBorders>
          <w:top w:val="nil"/>
          <w:left w:val="nil"/>
          <w:bottom w:val="nil"/>
          <w:right w:val="nil"/>
          <w:insideH w:val="nil"/>
          <w:insideV w:val="single" w:sz="8" w:space="0" w:color="FFFFFF"/>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EndnoteTextChar1111">
    <w:name w:val="Endnote Text Char1111"/>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211">
    <w:name w:val="Endnote Text Char1211"/>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111">
    <w:name w:val="HocTable111"/>
    <w:basedOn w:val="TableNormal"/>
    <w:next w:val="TableGrid"/>
    <w:uiPriority w:val="39"/>
    <w:qFormat/>
    <w:rsid w:val="006F0797"/>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311">
    <w:name w:val="Grid Table 4 - Accent 1311"/>
    <w:basedOn w:val="TableNormal"/>
    <w:next w:val="TableNormal"/>
    <w:uiPriority w:val="49"/>
    <w:rsid w:val="006F0797"/>
    <w:pPr>
      <w:spacing w:after="0" w:line="240" w:lineRule="auto"/>
    </w:pPr>
    <w:rPr>
      <w:rFonts w:ascii="Calibri" w:eastAsia="Calibri" w:hAnsi="Calibri" w:cs="Times New Roman"/>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HocTable211">
    <w:name w:val="HocTable211"/>
    <w:basedOn w:val="TableNormal"/>
    <w:next w:val="TableGrid"/>
    <w:uiPriority w:val="39"/>
    <w:qFormat/>
    <w:rsid w:val="006F0797"/>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311">
    <w:name w:val="Endnote Text Char1311"/>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311">
    <w:name w:val="HocTable311"/>
    <w:basedOn w:val="TableNormal"/>
    <w:next w:val="TableGrid"/>
    <w:uiPriority w:val="39"/>
    <w:qFormat/>
    <w:rsid w:val="006F0797"/>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411">
    <w:name w:val="Endnote Text Char1411"/>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511">
    <w:name w:val="Endnote Text Char1511"/>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611">
    <w:name w:val="Endnote Text Char1611"/>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711">
    <w:name w:val="Endnote Text Char1711"/>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811">
    <w:name w:val="Endnote Text Char1811"/>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911">
    <w:name w:val="Endnote Text Char1911"/>
    <w:basedOn w:val="TableNormal"/>
    <w:next w:val="TableGrid"/>
    <w:qFormat/>
    <w:rsid w:val="006F079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6F079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6F079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6F079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1912111">
    <w:name w:val="1 / 1.1 / 1.1.111912111"/>
    <w:rsid w:val="006F0797"/>
    <w:pPr>
      <w:numPr>
        <w:numId w:val="50"/>
      </w:numPr>
    </w:pPr>
  </w:style>
  <w:style w:type="paragraph" w:customStyle="1" w:styleId="idtabs-new-bottom-lag">
    <w:name w:val="idtabs-new-bottom-lag"/>
    <w:basedOn w:val="Normal"/>
    <w:rsid w:val="00A62D33"/>
    <w:pPr>
      <w:spacing w:before="100" w:beforeAutospacing="1" w:after="100" w:afterAutospacing="1" w:line="240" w:lineRule="auto"/>
    </w:pPr>
    <w:rPr>
      <w:rFonts w:eastAsia="Times New Roman"/>
      <w:sz w:val="24"/>
      <w:szCs w:val="24"/>
    </w:rPr>
  </w:style>
  <w:style w:type="character" w:customStyle="1" w:styleId="fontstyle11">
    <w:name w:val="fontstyle11"/>
    <w:basedOn w:val="DefaultParagraphFont"/>
    <w:rsid w:val="00A62D33"/>
    <w:rPr>
      <w:rFonts w:ascii="Times New Roman" w:hAnsi="Times New Roman" w:cs="Times New Roman" w:hint="default"/>
      <w:b/>
      <w:bCs/>
      <w:i w:val="0"/>
      <w:iCs w:val="0"/>
      <w:color w:val="000000"/>
      <w:sz w:val="28"/>
      <w:szCs w:val="28"/>
    </w:rPr>
  </w:style>
  <w:style w:type="table" w:customStyle="1" w:styleId="HocTable23">
    <w:name w:val="HocTable23"/>
    <w:basedOn w:val="TableNormal"/>
    <w:uiPriority w:val="39"/>
    <w:qFormat/>
    <w:rsid w:val="006954A5"/>
    <w:pPr>
      <w:numPr>
        <w:ilvl w:val="4"/>
        <w:numId w:val="22"/>
      </w:numPr>
      <w:tabs>
        <w:tab w:val="num" w:pos="3600"/>
      </w:tabs>
      <w:spacing w:after="0" w:line="240" w:lineRule="auto"/>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33">
    <w:name w:val="HocTable33"/>
    <w:basedOn w:val="TableNormal"/>
    <w:uiPriority w:val="39"/>
    <w:qFormat/>
    <w:rsid w:val="006954A5"/>
    <w:pPr>
      <w:numPr>
        <w:ilvl w:val="4"/>
        <w:numId w:val="22"/>
      </w:numPr>
      <w:tabs>
        <w:tab w:val="num" w:pos="3600"/>
      </w:tabs>
      <w:spacing w:after="0" w:line="240" w:lineRule="auto"/>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112">
    <w:name w:val="HocTable112"/>
    <w:basedOn w:val="TableNormal"/>
    <w:next w:val="TableGrid"/>
    <w:uiPriority w:val="39"/>
    <w:qFormat/>
    <w:rsid w:val="006954A5"/>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212">
    <w:name w:val="HocTable212"/>
    <w:basedOn w:val="TableNormal"/>
    <w:next w:val="TableGrid"/>
    <w:uiPriority w:val="39"/>
    <w:qFormat/>
    <w:rsid w:val="006954A5"/>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312">
    <w:name w:val="HocTable312"/>
    <w:basedOn w:val="TableNormal"/>
    <w:next w:val="TableGrid"/>
    <w:uiPriority w:val="39"/>
    <w:qFormat/>
    <w:rsid w:val="006954A5"/>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121">
    <w:name w:val="HocTable121"/>
    <w:basedOn w:val="TableNormal"/>
    <w:next w:val="TableGrid"/>
    <w:uiPriority w:val="39"/>
    <w:qFormat/>
    <w:rsid w:val="006954A5"/>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221">
    <w:name w:val="HocTable221"/>
    <w:basedOn w:val="TableNormal"/>
    <w:next w:val="TableGrid"/>
    <w:uiPriority w:val="39"/>
    <w:qFormat/>
    <w:rsid w:val="006954A5"/>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321">
    <w:name w:val="HocTable321"/>
    <w:basedOn w:val="TableNormal"/>
    <w:next w:val="TableGrid"/>
    <w:uiPriority w:val="39"/>
    <w:qFormat/>
    <w:rsid w:val="006954A5"/>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1111">
    <w:name w:val="HocTable1111"/>
    <w:basedOn w:val="TableNormal"/>
    <w:next w:val="TableGrid"/>
    <w:uiPriority w:val="39"/>
    <w:qFormat/>
    <w:rsid w:val="006954A5"/>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2111">
    <w:name w:val="HocTable2111"/>
    <w:basedOn w:val="TableNormal"/>
    <w:next w:val="TableGrid"/>
    <w:uiPriority w:val="39"/>
    <w:qFormat/>
    <w:rsid w:val="006954A5"/>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3111">
    <w:name w:val="HocTable3111"/>
    <w:basedOn w:val="TableNormal"/>
    <w:next w:val="TableGrid"/>
    <w:uiPriority w:val="39"/>
    <w:qFormat/>
    <w:rsid w:val="006954A5"/>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14">
    <w:name w:val="Endnote Text Char114"/>
    <w:basedOn w:val="TableNormal"/>
    <w:next w:val="TableGrid"/>
    <w:qFormat/>
    <w:rsid w:val="006954A5"/>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HDHVTable3">
    <w:name w:val="RHDHV Table3"/>
    <w:basedOn w:val="TableNormal"/>
    <w:uiPriority w:val="99"/>
    <w:unhideWhenUsed/>
    <w:rsid w:val="006954A5"/>
    <w:pPr>
      <w:spacing w:after="0" w:line="271" w:lineRule="auto"/>
    </w:pPr>
    <w:rPr>
      <w:rFonts w:ascii="Calibri" w:eastAsia="MS Mincho" w:hAnsi="Calibri" w:cs="Times New Roman"/>
      <w:color w:val="00577E"/>
      <w:sz w:val="20"/>
      <w:szCs w:val="20"/>
      <w:lang w:val="en-GB" w:eastAsia="en-GB"/>
    </w:rPr>
    <w:tblPr>
      <w:tblBorders>
        <w:insideH w:val="single" w:sz="8" w:space="0" w:color="FFFFFF"/>
        <w:insideV w:val="single" w:sz="8" w:space="0" w:color="FFFFFF"/>
      </w:tblBorders>
      <w:tblCellMar>
        <w:top w:w="57" w:type="dxa"/>
        <w:left w:w="0" w:type="dxa"/>
        <w:bottom w:w="57" w:type="dxa"/>
        <w:right w:w="0" w:type="dxa"/>
      </w:tblCellMar>
    </w:tblPr>
    <w:tcPr>
      <w:shd w:val="clear" w:color="auto" w:fill="B2E7FF"/>
      <w:vAlign w:val="center"/>
    </w:tcPr>
    <w:tblStylePr w:type="firstRow">
      <w:rPr>
        <w:b/>
        <w:color w:val="FFFFFF"/>
      </w:rPr>
      <w:tblPr/>
      <w:tcPr>
        <w:tcBorders>
          <w:top w:val="nil"/>
          <w:left w:val="nil"/>
          <w:bottom w:val="nil"/>
          <w:right w:val="nil"/>
          <w:insideH w:val="nil"/>
          <w:insideV w:val="single" w:sz="8" w:space="0" w:color="FFFFFF"/>
          <w:tl2br w:val="nil"/>
          <w:tr2bl w:val="nil"/>
        </w:tcBorders>
        <w:shd w:val="clear" w:color="auto" w:fill="00577E"/>
      </w:tcPr>
    </w:tblStylePr>
    <w:tblStylePr w:type="lastRow">
      <w:tblPr/>
      <w:tcPr>
        <w:tcBorders>
          <w:top w:val="nil"/>
          <w:left w:val="nil"/>
          <w:bottom w:val="nil"/>
          <w:right w:val="nil"/>
          <w:insideH w:val="nil"/>
          <w:insideV w:val="single" w:sz="8" w:space="0" w:color="FFFFFF"/>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EndnoteTextChar115">
    <w:name w:val="Endnote Text Char115"/>
    <w:basedOn w:val="TableNormal"/>
    <w:next w:val="TableGrid"/>
    <w:qFormat/>
    <w:rsid w:val="006954A5"/>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23">
    <w:name w:val="Endnote Text Char123"/>
    <w:basedOn w:val="TableNormal"/>
    <w:next w:val="TableGrid"/>
    <w:qFormat/>
    <w:rsid w:val="006954A5"/>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13">
    <w:name w:val="HocTable13"/>
    <w:basedOn w:val="TableNormal"/>
    <w:next w:val="TableGrid"/>
    <w:uiPriority w:val="39"/>
    <w:qFormat/>
    <w:rsid w:val="006954A5"/>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33">
    <w:name w:val="Grid Table 4 - Accent 133"/>
    <w:basedOn w:val="TableNormal"/>
    <w:next w:val="TableNormal"/>
    <w:uiPriority w:val="49"/>
    <w:rsid w:val="006954A5"/>
    <w:pPr>
      <w:spacing w:after="0" w:line="240" w:lineRule="auto"/>
    </w:pPr>
    <w:rPr>
      <w:rFonts w:ascii="Calibri" w:eastAsia="Calibri" w:hAnsi="Calibri" w:cs="Times New Roman"/>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HocTable231">
    <w:name w:val="HocTable231"/>
    <w:basedOn w:val="TableNormal"/>
    <w:next w:val="TableGrid"/>
    <w:uiPriority w:val="39"/>
    <w:qFormat/>
    <w:rsid w:val="006954A5"/>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33">
    <w:name w:val="Endnote Text Char133"/>
    <w:basedOn w:val="TableNormal"/>
    <w:next w:val="TableGrid"/>
    <w:qFormat/>
    <w:rsid w:val="006954A5"/>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331">
    <w:name w:val="HocTable331"/>
    <w:basedOn w:val="TableNormal"/>
    <w:next w:val="TableGrid"/>
    <w:uiPriority w:val="39"/>
    <w:qFormat/>
    <w:rsid w:val="006954A5"/>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43">
    <w:name w:val="Endnote Text Char143"/>
    <w:basedOn w:val="TableNormal"/>
    <w:next w:val="TableGrid"/>
    <w:qFormat/>
    <w:rsid w:val="006954A5"/>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53">
    <w:name w:val="Endnote Text Char153"/>
    <w:basedOn w:val="TableNormal"/>
    <w:next w:val="TableGrid"/>
    <w:qFormat/>
    <w:rsid w:val="006954A5"/>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63">
    <w:name w:val="Endnote Text Char163"/>
    <w:basedOn w:val="TableNormal"/>
    <w:next w:val="TableGrid"/>
    <w:qFormat/>
    <w:rsid w:val="006954A5"/>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73">
    <w:name w:val="Endnote Text Char173"/>
    <w:basedOn w:val="TableNormal"/>
    <w:next w:val="TableGrid"/>
    <w:qFormat/>
    <w:rsid w:val="006954A5"/>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83">
    <w:name w:val="Endnote Text Char183"/>
    <w:basedOn w:val="TableNormal"/>
    <w:next w:val="TableGrid"/>
    <w:qFormat/>
    <w:rsid w:val="006954A5"/>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93">
    <w:name w:val="Endnote Text Char193"/>
    <w:basedOn w:val="TableNormal"/>
    <w:next w:val="TableGrid"/>
    <w:qFormat/>
    <w:rsid w:val="006954A5"/>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6954A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6954A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6954A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HocTable1121">
    <w:name w:val="HocTable1121"/>
    <w:basedOn w:val="TableNormal"/>
    <w:next w:val="TableGrid"/>
    <w:uiPriority w:val="39"/>
    <w:qFormat/>
    <w:rsid w:val="006954A5"/>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2121">
    <w:name w:val="HocTable2121"/>
    <w:basedOn w:val="TableNormal"/>
    <w:next w:val="TableGrid"/>
    <w:uiPriority w:val="39"/>
    <w:qFormat/>
    <w:rsid w:val="006954A5"/>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3121">
    <w:name w:val="HocTable3121"/>
    <w:basedOn w:val="TableNormal"/>
    <w:next w:val="TableGrid"/>
    <w:uiPriority w:val="39"/>
    <w:qFormat/>
    <w:rsid w:val="006954A5"/>
    <w:pPr>
      <w:numPr>
        <w:ilvl w:val="4"/>
        <w:numId w:val="53"/>
      </w:numPr>
      <w:tabs>
        <w:tab w:val="num" w:pos="3600"/>
      </w:tabs>
      <w:spacing w:after="0" w:line="240" w:lineRule="auto"/>
      <w:ind w:left="3600" w:hanging="720"/>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6954A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912112">
    <w:name w:val="1 / 1.1 / 1.1.111912112"/>
    <w:rsid w:val="006954A5"/>
    <w:pPr>
      <w:numPr>
        <w:numId w:val="53"/>
      </w:numPr>
    </w:pPr>
  </w:style>
  <w:style w:type="table" w:customStyle="1" w:styleId="TableGrid43">
    <w:name w:val="Table Grid43"/>
    <w:basedOn w:val="TableNormal"/>
    <w:next w:val="TableGrid"/>
    <w:uiPriority w:val="39"/>
    <w:rsid w:val="006954A5"/>
    <w:pPr>
      <w:spacing w:after="0" w:line="240" w:lineRule="auto"/>
    </w:pPr>
    <w:rPr>
      <w:rFonts w:ascii="Calibri" w:eastAsia="Calibri" w:hAnsi="Calibri" w:cs="Times New Roman"/>
      <w:sz w:val="20"/>
      <w:szCs w:val="20"/>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Normal"/>
    <w:next w:val="FootnoteText"/>
    <w:uiPriority w:val="99"/>
    <w:semiHidden/>
    <w:qFormat/>
    <w:rsid w:val="006954A5"/>
    <w:pPr>
      <w:spacing w:after="0" w:line="240" w:lineRule="auto"/>
    </w:pPr>
    <w:rPr>
      <w:rFonts w:asciiTheme="minorHAnsi" w:eastAsiaTheme="minorHAnsi" w:hAnsiTheme="minorHAnsi" w:cstheme="minorBidi"/>
      <w:sz w:val="20"/>
      <w:szCs w:val="20"/>
    </w:rPr>
  </w:style>
  <w:style w:type="table" w:customStyle="1" w:styleId="EndnoteTextChar1131">
    <w:name w:val="Endnote Text Char1131"/>
    <w:basedOn w:val="TableNormal"/>
    <w:next w:val="TableGrid"/>
    <w:uiPriority w:val="39"/>
    <w:qFormat/>
    <w:rsid w:val="00695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0">
    <w:name w:val="paragraph"/>
    <w:basedOn w:val="Normal"/>
    <w:semiHidden/>
    <w:rsid w:val="006954A5"/>
    <w:pPr>
      <w:spacing w:before="100" w:beforeAutospacing="1" w:after="100" w:afterAutospacing="1" w:line="240" w:lineRule="auto"/>
    </w:pPr>
    <w:rPr>
      <w:rFonts w:eastAsia="Times New Roman"/>
      <w:sz w:val="24"/>
      <w:szCs w:val="24"/>
    </w:rPr>
  </w:style>
  <w:style w:type="character" w:customStyle="1" w:styleId="normaltextrun">
    <w:name w:val="normaltextrun"/>
    <w:basedOn w:val="DefaultParagraphFont"/>
    <w:semiHidden/>
    <w:rsid w:val="006954A5"/>
  </w:style>
  <w:style w:type="character" w:customStyle="1" w:styleId="eop">
    <w:name w:val="eop"/>
    <w:basedOn w:val="DefaultParagraphFont"/>
    <w:semiHidden/>
    <w:rsid w:val="006954A5"/>
  </w:style>
  <w:style w:type="character" w:customStyle="1" w:styleId="1111Char">
    <w:name w:val="1.1.1.1 Char"/>
    <w:basedOn w:val="DefaultParagraphFont"/>
    <w:link w:val="1111"/>
    <w:rsid w:val="006954A5"/>
    <w:rPr>
      <w:rFonts w:ascii="Times New Roman" w:eastAsia="Times New Roman" w:hAnsi="Times New Roman" w:cs="Times New Roman"/>
      <w:b/>
      <w:i/>
      <w:sz w:val="26"/>
      <w:szCs w:val="26"/>
      <w:lang w:val="vi-VN" w:eastAsia="vi-VN"/>
    </w:rPr>
  </w:style>
  <w:style w:type="character" w:customStyle="1" w:styleId="Heading21">
    <w:name w:val="Heading #2_"/>
    <w:basedOn w:val="DefaultParagraphFont"/>
    <w:link w:val="Heading2"/>
    <w:rsid w:val="006954A5"/>
    <w:rPr>
      <w:rFonts w:ascii="Times New Roman" w:eastAsia="Calibri" w:hAnsi="Times New Roman" w:cs="Times New Roman"/>
      <w:b/>
      <w:bCs/>
      <w:iCs/>
      <w:spacing w:val="-2"/>
      <w:sz w:val="28"/>
      <w:szCs w:val="33"/>
      <w:shd w:val="clear" w:color="auto" w:fill="FFFFFF"/>
    </w:rPr>
  </w:style>
  <w:style w:type="table" w:customStyle="1" w:styleId="TableGrid52">
    <w:name w:val="Table Grid52"/>
    <w:basedOn w:val="TableNormal"/>
    <w:next w:val="TableGrid"/>
    <w:uiPriority w:val="39"/>
    <w:rsid w:val="006954A5"/>
    <w:pPr>
      <w:spacing w:after="0" w:line="240" w:lineRule="auto"/>
    </w:pPr>
    <w:rPr>
      <w:rFonts w:ascii="Calibri" w:eastAsia="Calibri" w:hAnsi="Calibri" w:cs="Times New Roman"/>
      <w:sz w:val="20"/>
      <w:szCs w:val="20"/>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basedOn w:val="NormalIndent"/>
    <w:rsid w:val="006954A5"/>
    <w:pPr>
      <w:spacing w:before="120" w:after="120"/>
      <w:ind w:left="0"/>
      <w:jc w:val="both"/>
    </w:pPr>
    <w:rPr>
      <w:rFonts w:eastAsia="Calibri"/>
    </w:rPr>
  </w:style>
  <w:style w:type="character" w:customStyle="1" w:styleId="UnresolvedMention9">
    <w:name w:val="Unresolved Mention9"/>
    <w:uiPriority w:val="99"/>
    <w:semiHidden/>
    <w:unhideWhenUsed/>
    <w:rsid w:val="006954A5"/>
    <w:rPr>
      <w:color w:val="605E5C"/>
      <w:shd w:val="clear" w:color="auto" w:fill="E1DFDD"/>
    </w:rPr>
  </w:style>
  <w:style w:type="numbering" w:customStyle="1" w:styleId="NoList1">
    <w:name w:val="No List1"/>
    <w:next w:val="NoList"/>
    <w:uiPriority w:val="99"/>
    <w:semiHidden/>
    <w:unhideWhenUsed/>
    <w:rsid w:val="0027471E"/>
  </w:style>
  <w:style w:type="table" w:customStyle="1" w:styleId="vedaukhidamatemroiVedaukhibaonhieumomonggiodavotanVedautoibietdivedauhttpwwwfreewebtowncomnhatquanglanindexhtml5">
    <w:name w:val="ve dau khi da mat em roi? Ve dau khi bao nhieu mo mong gio da vo tan... Ve dau toi biet di ve dau?    http://www.freewebtown.com/nhatquanglan/index.html5"/>
    <w:basedOn w:val="TableNormal"/>
    <w:next w:val="TableGrid"/>
    <w:uiPriority w:val="39"/>
    <w:rsid w:val="00BC4E4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02muc10">
    <w:name w:val="02.muc 1"/>
    <w:basedOn w:val="Normal"/>
    <w:qFormat/>
    <w:rsid w:val="00EE114C"/>
    <w:pPr>
      <w:spacing w:after="80" w:line="276" w:lineRule="auto"/>
      <w:ind w:firstLine="720"/>
      <w:jc w:val="both"/>
      <w:outlineLvl w:val="1"/>
    </w:pPr>
    <w:rPr>
      <w:b/>
      <w:noProof/>
      <w:sz w:val="26"/>
      <w:szCs w:val="26"/>
      <w:lang w:val="vi-VN"/>
    </w:rPr>
  </w:style>
  <w:style w:type="paragraph" w:customStyle="1" w:styleId="InNghieng">
    <w:name w:val="InNghieng"/>
    <w:aliases w:val="_Nghieng"/>
    <w:basedOn w:val="Normal"/>
    <w:autoRedefine/>
    <w:qFormat/>
    <w:rsid w:val="00AD466E"/>
    <w:pPr>
      <w:spacing w:before="120" w:after="120" w:line="240" w:lineRule="auto"/>
      <w:jc w:val="center"/>
    </w:pPr>
    <w:rPr>
      <w:i/>
      <w:szCs w:val="26"/>
    </w:rPr>
  </w:style>
  <w:style w:type="table" w:styleId="TableProfessional">
    <w:name w:val="Table Professional"/>
    <w:basedOn w:val="TableNormal"/>
    <w:unhideWhenUsed/>
    <w:rsid w:val="003C6876"/>
    <w:pPr>
      <w:spacing w:before="60" w:after="60" w:line="240" w:lineRule="auto"/>
      <w:ind w:firstLine="720"/>
      <w:jc w:val="highKashida"/>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BnhthngChar">
    <w:name w:val="Bình thường Char"/>
    <w:basedOn w:val="DefaultParagraphFont"/>
    <w:link w:val="Bnhthng"/>
    <w:rsid w:val="0019021D"/>
    <w:rPr>
      <w:rFonts w:ascii="Times New Roman" w:eastAsia="Times New Roman" w:hAnsi="Times New Roman" w:cs="Times New Roman"/>
      <w:sz w:val="28"/>
      <w:szCs w:val="28"/>
      <w:lang w:val="pt-BR"/>
    </w:rPr>
  </w:style>
  <w:style w:type="table" w:customStyle="1" w:styleId="TableGrid7">
    <w:name w:val="Table Grid7"/>
    <w:basedOn w:val="TableNormal"/>
    <w:next w:val="TableGrid"/>
    <w:uiPriority w:val="39"/>
    <w:rsid w:val="007B4AA0"/>
    <w:pPr>
      <w:spacing w:after="0" w:line="240" w:lineRule="auto"/>
    </w:pPr>
    <w:rPr>
      <w:rFonts w:eastAsia="Calibri"/>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CharCharCharChar">
    <w:name w:val="Footnote Char Char Char Char"/>
    <w:aliases w:val="Footnote text Char1 Char Char Char,ftref Char1 Char Char Char,BearingPoint Char1 Char Char Char,16 Point Char1 Char Char Char,Superscript 6 Point Char1 Char Char Char,fr Char1 Char Char Char,Footnote Char1 Char Char Char"/>
    <w:basedOn w:val="Normal"/>
    <w:uiPriority w:val="99"/>
    <w:qFormat/>
    <w:rsid w:val="008555AB"/>
    <w:pPr>
      <w:spacing w:line="240" w:lineRule="exact"/>
    </w:pPr>
    <w:rPr>
      <w:rFonts w:ascii="Calibri" w:hAnsi="Calibri"/>
      <w:sz w:val="20"/>
      <w:szCs w:val="20"/>
      <w:vertAlign w:val="superscript"/>
      <w:lang w:val="vi-VN" w:eastAsia="vi-VN"/>
    </w:rPr>
  </w:style>
  <w:style w:type="numbering" w:customStyle="1" w:styleId="LFO2">
    <w:name w:val="LFO2"/>
    <w:basedOn w:val="NoList"/>
    <w:rsid w:val="00B90E36"/>
    <w:pPr>
      <w:numPr>
        <w:numId w:val="6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4803">
      <w:bodyDiv w:val="1"/>
      <w:marLeft w:val="0"/>
      <w:marRight w:val="0"/>
      <w:marTop w:val="0"/>
      <w:marBottom w:val="0"/>
      <w:divBdr>
        <w:top w:val="none" w:sz="0" w:space="0" w:color="auto"/>
        <w:left w:val="none" w:sz="0" w:space="0" w:color="auto"/>
        <w:bottom w:val="none" w:sz="0" w:space="0" w:color="auto"/>
        <w:right w:val="none" w:sz="0" w:space="0" w:color="auto"/>
      </w:divBdr>
    </w:div>
    <w:div w:id="6450214">
      <w:bodyDiv w:val="1"/>
      <w:marLeft w:val="0"/>
      <w:marRight w:val="0"/>
      <w:marTop w:val="0"/>
      <w:marBottom w:val="0"/>
      <w:divBdr>
        <w:top w:val="none" w:sz="0" w:space="0" w:color="auto"/>
        <w:left w:val="none" w:sz="0" w:space="0" w:color="auto"/>
        <w:bottom w:val="none" w:sz="0" w:space="0" w:color="auto"/>
        <w:right w:val="none" w:sz="0" w:space="0" w:color="auto"/>
      </w:divBdr>
    </w:div>
    <w:div w:id="22829729">
      <w:bodyDiv w:val="1"/>
      <w:marLeft w:val="0"/>
      <w:marRight w:val="0"/>
      <w:marTop w:val="0"/>
      <w:marBottom w:val="0"/>
      <w:divBdr>
        <w:top w:val="none" w:sz="0" w:space="0" w:color="auto"/>
        <w:left w:val="none" w:sz="0" w:space="0" w:color="auto"/>
        <w:bottom w:val="none" w:sz="0" w:space="0" w:color="auto"/>
        <w:right w:val="none" w:sz="0" w:space="0" w:color="auto"/>
      </w:divBdr>
    </w:div>
    <w:div w:id="26757884">
      <w:bodyDiv w:val="1"/>
      <w:marLeft w:val="0"/>
      <w:marRight w:val="0"/>
      <w:marTop w:val="0"/>
      <w:marBottom w:val="0"/>
      <w:divBdr>
        <w:top w:val="none" w:sz="0" w:space="0" w:color="auto"/>
        <w:left w:val="none" w:sz="0" w:space="0" w:color="auto"/>
        <w:bottom w:val="none" w:sz="0" w:space="0" w:color="auto"/>
        <w:right w:val="none" w:sz="0" w:space="0" w:color="auto"/>
      </w:divBdr>
    </w:div>
    <w:div w:id="32775707">
      <w:bodyDiv w:val="1"/>
      <w:marLeft w:val="0"/>
      <w:marRight w:val="0"/>
      <w:marTop w:val="0"/>
      <w:marBottom w:val="0"/>
      <w:divBdr>
        <w:top w:val="none" w:sz="0" w:space="0" w:color="auto"/>
        <w:left w:val="none" w:sz="0" w:space="0" w:color="auto"/>
        <w:bottom w:val="none" w:sz="0" w:space="0" w:color="auto"/>
        <w:right w:val="none" w:sz="0" w:space="0" w:color="auto"/>
      </w:divBdr>
      <w:divsChild>
        <w:div w:id="200090403">
          <w:marLeft w:val="0"/>
          <w:marRight w:val="0"/>
          <w:marTop w:val="120"/>
          <w:marBottom w:val="120"/>
          <w:divBdr>
            <w:top w:val="none" w:sz="0" w:space="0" w:color="auto"/>
            <w:left w:val="none" w:sz="0" w:space="0" w:color="auto"/>
            <w:bottom w:val="none" w:sz="0" w:space="0" w:color="auto"/>
            <w:right w:val="none" w:sz="0" w:space="0" w:color="auto"/>
          </w:divBdr>
        </w:div>
      </w:divsChild>
    </w:div>
    <w:div w:id="46420136">
      <w:bodyDiv w:val="1"/>
      <w:marLeft w:val="0"/>
      <w:marRight w:val="0"/>
      <w:marTop w:val="0"/>
      <w:marBottom w:val="0"/>
      <w:divBdr>
        <w:top w:val="none" w:sz="0" w:space="0" w:color="auto"/>
        <w:left w:val="none" w:sz="0" w:space="0" w:color="auto"/>
        <w:bottom w:val="none" w:sz="0" w:space="0" w:color="auto"/>
        <w:right w:val="none" w:sz="0" w:space="0" w:color="auto"/>
      </w:divBdr>
    </w:div>
    <w:div w:id="56368951">
      <w:bodyDiv w:val="1"/>
      <w:marLeft w:val="0"/>
      <w:marRight w:val="0"/>
      <w:marTop w:val="0"/>
      <w:marBottom w:val="0"/>
      <w:divBdr>
        <w:top w:val="none" w:sz="0" w:space="0" w:color="auto"/>
        <w:left w:val="none" w:sz="0" w:space="0" w:color="auto"/>
        <w:bottom w:val="none" w:sz="0" w:space="0" w:color="auto"/>
        <w:right w:val="none" w:sz="0" w:space="0" w:color="auto"/>
      </w:divBdr>
    </w:div>
    <w:div w:id="58095764">
      <w:bodyDiv w:val="1"/>
      <w:marLeft w:val="0"/>
      <w:marRight w:val="0"/>
      <w:marTop w:val="0"/>
      <w:marBottom w:val="0"/>
      <w:divBdr>
        <w:top w:val="none" w:sz="0" w:space="0" w:color="auto"/>
        <w:left w:val="none" w:sz="0" w:space="0" w:color="auto"/>
        <w:bottom w:val="none" w:sz="0" w:space="0" w:color="auto"/>
        <w:right w:val="none" w:sz="0" w:space="0" w:color="auto"/>
      </w:divBdr>
    </w:div>
    <w:div w:id="59447221">
      <w:bodyDiv w:val="1"/>
      <w:marLeft w:val="0"/>
      <w:marRight w:val="0"/>
      <w:marTop w:val="0"/>
      <w:marBottom w:val="0"/>
      <w:divBdr>
        <w:top w:val="none" w:sz="0" w:space="0" w:color="auto"/>
        <w:left w:val="none" w:sz="0" w:space="0" w:color="auto"/>
        <w:bottom w:val="none" w:sz="0" w:space="0" w:color="auto"/>
        <w:right w:val="none" w:sz="0" w:space="0" w:color="auto"/>
      </w:divBdr>
    </w:div>
    <w:div w:id="67700082">
      <w:bodyDiv w:val="1"/>
      <w:marLeft w:val="0"/>
      <w:marRight w:val="0"/>
      <w:marTop w:val="0"/>
      <w:marBottom w:val="0"/>
      <w:divBdr>
        <w:top w:val="none" w:sz="0" w:space="0" w:color="auto"/>
        <w:left w:val="none" w:sz="0" w:space="0" w:color="auto"/>
        <w:bottom w:val="none" w:sz="0" w:space="0" w:color="auto"/>
        <w:right w:val="none" w:sz="0" w:space="0" w:color="auto"/>
      </w:divBdr>
      <w:divsChild>
        <w:div w:id="1394767121">
          <w:marLeft w:val="850"/>
          <w:marRight w:val="0"/>
          <w:marTop w:val="120"/>
          <w:marBottom w:val="120"/>
          <w:divBdr>
            <w:top w:val="none" w:sz="0" w:space="0" w:color="auto"/>
            <w:left w:val="none" w:sz="0" w:space="0" w:color="auto"/>
            <w:bottom w:val="none" w:sz="0" w:space="0" w:color="auto"/>
            <w:right w:val="none" w:sz="0" w:space="0" w:color="auto"/>
          </w:divBdr>
        </w:div>
        <w:div w:id="1249659478">
          <w:marLeft w:val="850"/>
          <w:marRight w:val="0"/>
          <w:marTop w:val="120"/>
          <w:marBottom w:val="120"/>
          <w:divBdr>
            <w:top w:val="none" w:sz="0" w:space="0" w:color="auto"/>
            <w:left w:val="none" w:sz="0" w:space="0" w:color="auto"/>
            <w:bottom w:val="none" w:sz="0" w:space="0" w:color="auto"/>
            <w:right w:val="none" w:sz="0" w:space="0" w:color="auto"/>
          </w:divBdr>
        </w:div>
        <w:div w:id="1507137793">
          <w:marLeft w:val="850"/>
          <w:marRight w:val="0"/>
          <w:marTop w:val="120"/>
          <w:marBottom w:val="120"/>
          <w:divBdr>
            <w:top w:val="none" w:sz="0" w:space="0" w:color="auto"/>
            <w:left w:val="none" w:sz="0" w:space="0" w:color="auto"/>
            <w:bottom w:val="none" w:sz="0" w:space="0" w:color="auto"/>
            <w:right w:val="none" w:sz="0" w:space="0" w:color="auto"/>
          </w:divBdr>
        </w:div>
        <w:div w:id="1092774015">
          <w:marLeft w:val="850"/>
          <w:marRight w:val="0"/>
          <w:marTop w:val="120"/>
          <w:marBottom w:val="120"/>
          <w:divBdr>
            <w:top w:val="none" w:sz="0" w:space="0" w:color="auto"/>
            <w:left w:val="none" w:sz="0" w:space="0" w:color="auto"/>
            <w:bottom w:val="none" w:sz="0" w:space="0" w:color="auto"/>
            <w:right w:val="none" w:sz="0" w:space="0" w:color="auto"/>
          </w:divBdr>
        </w:div>
        <w:div w:id="1394354285">
          <w:marLeft w:val="850"/>
          <w:marRight w:val="0"/>
          <w:marTop w:val="120"/>
          <w:marBottom w:val="120"/>
          <w:divBdr>
            <w:top w:val="none" w:sz="0" w:space="0" w:color="auto"/>
            <w:left w:val="none" w:sz="0" w:space="0" w:color="auto"/>
            <w:bottom w:val="none" w:sz="0" w:space="0" w:color="auto"/>
            <w:right w:val="none" w:sz="0" w:space="0" w:color="auto"/>
          </w:divBdr>
        </w:div>
        <w:div w:id="1005940231">
          <w:marLeft w:val="850"/>
          <w:marRight w:val="0"/>
          <w:marTop w:val="120"/>
          <w:marBottom w:val="120"/>
          <w:divBdr>
            <w:top w:val="none" w:sz="0" w:space="0" w:color="auto"/>
            <w:left w:val="none" w:sz="0" w:space="0" w:color="auto"/>
            <w:bottom w:val="none" w:sz="0" w:space="0" w:color="auto"/>
            <w:right w:val="none" w:sz="0" w:space="0" w:color="auto"/>
          </w:divBdr>
        </w:div>
        <w:div w:id="391390818">
          <w:marLeft w:val="850"/>
          <w:marRight w:val="0"/>
          <w:marTop w:val="120"/>
          <w:marBottom w:val="120"/>
          <w:divBdr>
            <w:top w:val="none" w:sz="0" w:space="0" w:color="auto"/>
            <w:left w:val="none" w:sz="0" w:space="0" w:color="auto"/>
            <w:bottom w:val="none" w:sz="0" w:space="0" w:color="auto"/>
            <w:right w:val="none" w:sz="0" w:space="0" w:color="auto"/>
          </w:divBdr>
        </w:div>
        <w:div w:id="1914387984">
          <w:marLeft w:val="850"/>
          <w:marRight w:val="0"/>
          <w:marTop w:val="120"/>
          <w:marBottom w:val="120"/>
          <w:divBdr>
            <w:top w:val="none" w:sz="0" w:space="0" w:color="auto"/>
            <w:left w:val="none" w:sz="0" w:space="0" w:color="auto"/>
            <w:bottom w:val="none" w:sz="0" w:space="0" w:color="auto"/>
            <w:right w:val="none" w:sz="0" w:space="0" w:color="auto"/>
          </w:divBdr>
        </w:div>
        <w:div w:id="1045712429">
          <w:marLeft w:val="850"/>
          <w:marRight w:val="0"/>
          <w:marTop w:val="120"/>
          <w:marBottom w:val="120"/>
          <w:divBdr>
            <w:top w:val="none" w:sz="0" w:space="0" w:color="auto"/>
            <w:left w:val="none" w:sz="0" w:space="0" w:color="auto"/>
            <w:bottom w:val="none" w:sz="0" w:space="0" w:color="auto"/>
            <w:right w:val="none" w:sz="0" w:space="0" w:color="auto"/>
          </w:divBdr>
        </w:div>
        <w:div w:id="382028528">
          <w:marLeft w:val="850"/>
          <w:marRight w:val="0"/>
          <w:marTop w:val="120"/>
          <w:marBottom w:val="120"/>
          <w:divBdr>
            <w:top w:val="none" w:sz="0" w:space="0" w:color="auto"/>
            <w:left w:val="none" w:sz="0" w:space="0" w:color="auto"/>
            <w:bottom w:val="none" w:sz="0" w:space="0" w:color="auto"/>
            <w:right w:val="none" w:sz="0" w:space="0" w:color="auto"/>
          </w:divBdr>
        </w:div>
      </w:divsChild>
    </w:div>
    <w:div w:id="69550111">
      <w:bodyDiv w:val="1"/>
      <w:marLeft w:val="0"/>
      <w:marRight w:val="0"/>
      <w:marTop w:val="0"/>
      <w:marBottom w:val="0"/>
      <w:divBdr>
        <w:top w:val="none" w:sz="0" w:space="0" w:color="auto"/>
        <w:left w:val="none" w:sz="0" w:space="0" w:color="auto"/>
        <w:bottom w:val="none" w:sz="0" w:space="0" w:color="auto"/>
        <w:right w:val="none" w:sz="0" w:space="0" w:color="auto"/>
      </w:divBdr>
    </w:div>
    <w:div w:id="70541173">
      <w:bodyDiv w:val="1"/>
      <w:marLeft w:val="0"/>
      <w:marRight w:val="0"/>
      <w:marTop w:val="0"/>
      <w:marBottom w:val="0"/>
      <w:divBdr>
        <w:top w:val="none" w:sz="0" w:space="0" w:color="auto"/>
        <w:left w:val="none" w:sz="0" w:space="0" w:color="auto"/>
        <w:bottom w:val="none" w:sz="0" w:space="0" w:color="auto"/>
        <w:right w:val="none" w:sz="0" w:space="0" w:color="auto"/>
      </w:divBdr>
    </w:div>
    <w:div w:id="71512432">
      <w:bodyDiv w:val="1"/>
      <w:marLeft w:val="0"/>
      <w:marRight w:val="0"/>
      <w:marTop w:val="0"/>
      <w:marBottom w:val="0"/>
      <w:divBdr>
        <w:top w:val="none" w:sz="0" w:space="0" w:color="auto"/>
        <w:left w:val="none" w:sz="0" w:space="0" w:color="auto"/>
        <w:bottom w:val="none" w:sz="0" w:space="0" w:color="auto"/>
        <w:right w:val="none" w:sz="0" w:space="0" w:color="auto"/>
      </w:divBdr>
    </w:div>
    <w:div w:id="78717504">
      <w:bodyDiv w:val="1"/>
      <w:marLeft w:val="0"/>
      <w:marRight w:val="0"/>
      <w:marTop w:val="0"/>
      <w:marBottom w:val="0"/>
      <w:divBdr>
        <w:top w:val="none" w:sz="0" w:space="0" w:color="auto"/>
        <w:left w:val="none" w:sz="0" w:space="0" w:color="auto"/>
        <w:bottom w:val="none" w:sz="0" w:space="0" w:color="auto"/>
        <w:right w:val="none" w:sz="0" w:space="0" w:color="auto"/>
      </w:divBdr>
    </w:div>
    <w:div w:id="83386372">
      <w:bodyDiv w:val="1"/>
      <w:marLeft w:val="0"/>
      <w:marRight w:val="0"/>
      <w:marTop w:val="0"/>
      <w:marBottom w:val="0"/>
      <w:divBdr>
        <w:top w:val="none" w:sz="0" w:space="0" w:color="auto"/>
        <w:left w:val="none" w:sz="0" w:space="0" w:color="auto"/>
        <w:bottom w:val="none" w:sz="0" w:space="0" w:color="auto"/>
        <w:right w:val="none" w:sz="0" w:space="0" w:color="auto"/>
      </w:divBdr>
    </w:div>
    <w:div w:id="85418834">
      <w:bodyDiv w:val="1"/>
      <w:marLeft w:val="0"/>
      <w:marRight w:val="0"/>
      <w:marTop w:val="0"/>
      <w:marBottom w:val="0"/>
      <w:divBdr>
        <w:top w:val="none" w:sz="0" w:space="0" w:color="auto"/>
        <w:left w:val="none" w:sz="0" w:space="0" w:color="auto"/>
        <w:bottom w:val="none" w:sz="0" w:space="0" w:color="auto"/>
        <w:right w:val="none" w:sz="0" w:space="0" w:color="auto"/>
      </w:divBdr>
    </w:div>
    <w:div w:id="88241687">
      <w:bodyDiv w:val="1"/>
      <w:marLeft w:val="0"/>
      <w:marRight w:val="0"/>
      <w:marTop w:val="0"/>
      <w:marBottom w:val="0"/>
      <w:divBdr>
        <w:top w:val="none" w:sz="0" w:space="0" w:color="auto"/>
        <w:left w:val="none" w:sz="0" w:space="0" w:color="auto"/>
        <w:bottom w:val="none" w:sz="0" w:space="0" w:color="auto"/>
        <w:right w:val="none" w:sz="0" w:space="0" w:color="auto"/>
      </w:divBdr>
    </w:div>
    <w:div w:id="88814387">
      <w:bodyDiv w:val="1"/>
      <w:marLeft w:val="0"/>
      <w:marRight w:val="0"/>
      <w:marTop w:val="0"/>
      <w:marBottom w:val="0"/>
      <w:divBdr>
        <w:top w:val="none" w:sz="0" w:space="0" w:color="auto"/>
        <w:left w:val="none" w:sz="0" w:space="0" w:color="auto"/>
        <w:bottom w:val="none" w:sz="0" w:space="0" w:color="auto"/>
        <w:right w:val="none" w:sz="0" w:space="0" w:color="auto"/>
      </w:divBdr>
      <w:divsChild>
        <w:div w:id="1372220468">
          <w:marLeft w:val="446"/>
          <w:marRight w:val="0"/>
          <w:marTop w:val="120"/>
          <w:marBottom w:val="120"/>
          <w:divBdr>
            <w:top w:val="none" w:sz="0" w:space="0" w:color="auto"/>
            <w:left w:val="none" w:sz="0" w:space="0" w:color="auto"/>
            <w:bottom w:val="none" w:sz="0" w:space="0" w:color="auto"/>
            <w:right w:val="none" w:sz="0" w:space="0" w:color="auto"/>
          </w:divBdr>
        </w:div>
        <w:div w:id="2144155999">
          <w:marLeft w:val="446"/>
          <w:marRight w:val="0"/>
          <w:marTop w:val="120"/>
          <w:marBottom w:val="120"/>
          <w:divBdr>
            <w:top w:val="none" w:sz="0" w:space="0" w:color="auto"/>
            <w:left w:val="none" w:sz="0" w:space="0" w:color="auto"/>
            <w:bottom w:val="none" w:sz="0" w:space="0" w:color="auto"/>
            <w:right w:val="none" w:sz="0" w:space="0" w:color="auto"/>
          </w:divBdr>
        </w:div>
        <w:div w:id="905142626">
          <w:marLeft w:val="446"/>
          <w:marRight w:val="0"/>
          <w:marTop w:val="120"/>
          <w:marBottom w:val="120"/>
          <w:divBdr>
            <w:top w:val="none" w:sz="0" w:space="0" w:color="auto"/>
            <w:left w:val="none" w:sz="0" w:space="0" w:color="auto"/>
            <w:bottom w:val="none" w:sz="0" w:space="0" w:color="auto"/>
            <w:right w:val="none" w:sz="0" w:space="0" w:color="auto"/>
          </w:divBdr>
        </w:div>
        <w:div w:id="529608579">
          <w:marLeft w:val="446"/>
          <w:marRight w:val="0"/>
          <w:marTop w:val="120"/>
          <w:marBottom w:val="120"/>
          <w:divBdr>
            <w:top w:val="none" w:sz="0" w:space="0" w:color="auto"/>
            <w:left w:val="none" w:sz="0" w:space="0" w:color="auto"/>
            <w:bottom w:val="none" w:sz="0" w:space="0" w:color="auto"/>
            <w:right w:val="none" w:sz="0" w:space="0" w:color="auto"/>
          </w:divBdr>
        </w:div>
        <w:div w:id="1994723422">
          <w:marLeft w:val="446"/>
          <w:marRight w:val="0"/>
          <w:marTop w:val="120"/>
          <w:marBottom w:val="120"/>
          <w:divBdr>
            <w:top w:val="none" w:sz="0" w:space="0" w:color="auto"/>
            <w:left w:val="none" w:sz="0" w:space="0" w:color="auto"/>
            <w:bottom w:val="none" w:sz="0" w:space="0" w:color="auto"/>
            <w:right w:val="none" w:sz="0" w:space="0" w:color="auto"/>
          </w:divBdr>
        </w:div>
        <w:div w:id="600262886">
          <w:marLeft w:val="446"/>
          <w:marRight w:val="0"/>
          <w:marTop w:val="120"/>
          <w:marBottom w:val="120"/>
          <w:divBdr>
            <w:top w:val="none" w:sz="0" w:space="0" w:color="auto"/>
            <w:left w:val="none" w:sz="0" w:space="0" w:color="auto"/>
            <w:bottom w:val="none" w:sz="0" w:space="0" w:color="auto"/>
            <w:right w:val="none" w:sz="0" w:space="0" w:color="auto"/>
          </w:divBdr>
        </w:div>
        <w:div w:id="1944611979">
          <w:marLeft w:val="446"/>
          <w:marRight w:val="0"/>
          <w:marTop w:val="120"/>
          <w:marBottom w:val="120"/>
          <w:divBdr>
            <w:top w:val="none" w:sz="0" w:space="0" w:color="auto"/>
            <w:left w:val="none" w:sz="0" w:space="0" w:color="auto"/>
            <w:bottom w:val="none" w:sz="0" w:space="0" w:color="auto"/>
            <w:right w:val="none" w:sz="0" w:space="0" w:color="auto"/>
          </w:divBdr>
        </w:div>
        <w:div w:id="708841810">
          <w:marLeft w:val="446"/>
          <w:marRight w:val="0"/>
          <w:marTop w:val="120"/>
          <w:marBottom w:val="120"/>
          <w:divBdr>
            <w:top w:val="none" w:sz="0" w:space="0" w:color="auto"/>
            <w:left w:val="none" w:sz="0" w:space="0" w:color="auto"/>
            <w:bottom w:val="none" w:sz="0" w:space="0" w:color="auto"/>
            <w:right w:val="none" w:sz="0" w:space="0" w:color="auto"/>
          </w:divBdr>
        </w:div>
      </w:divsChild>
    </w:div>
    <w:div w:id="89275767">
      <w:bodyDiv w:val="1"/>
      <w:marLeft w:val="0"/>
      <w:marRight w:val="0"/>
      <w:marTop w:val="0"/>
      <w:marBottom w:val="0"/>
      <w:divBdr>
        <w:top w:val="none" w:sz="0" w:space="0" w:color="auto"/>
        <w:left w:val="none" w:sz="0" w:space="0" w:color="auto"/>
        <w:bottom w:val="none" w:sz="0" w:space="0" w:color="auto"/>
        <w:right w:val="none" w:sz="0" w:space="0" w:color="auto"/>
      </w:divBdr>
    </w:div>
    <w:div w:id="91098761">
      <w:bodyDiv w:val="1"/>
      <w:marLeft w:val="0"/>
      <w:marRight w:val="0"/>
      <w:marTop w:val="0"/>
      <w:marBottom w:val="0"/>
      <w:divBdr>
        <w:top w:val="none" w:sz="0" w:space="0" w:color="auto"/>
        <w:left w:val="none" w:sz="0" w:space="0" w:color="auto"/>
        <w:bottom w:val="none" w:sz="0" w:space="0" w:color="auto"/>
        <w:right w:val="none" w:sz="0" w:space="0" w:color="auto"/>
      </w:divBdr>
    </w:div>
    <w:div w:id="93130741">
      <w:bodyDiv w:val="1"/>
      <w:marLeft w:val="0"/>
      <w:marRight w:val="0"/>
      <w:marTop w:val="0"/>
      <w:marBottom w:val="0"/>
      <w:divBdr>
        <w:top w:val="none" w:sz="0" w:space="0" w:color="auto"/>
        <w:left w:val="none" w:sz="0" w:space="0" w:color="auto"/>
        <w:bottom w:val="none" w:sz="0" w:space="0" w:color="auto"/>
        <w:right w:val="none" w:sz="0" w:space="0" w:color="auto"/>
      </w:divBdr>
    </w:div>
    <w:div w:id="93987630">
      <w:bodyDiv w:val="1"/>
      <w:marLeft w:val="0"/>
      <w:marRight w:val="0"/>
      <w:marTop w:val="0"/>
      <w:marBottom w:val="0"/>
      <w:divBdr>
        <w:top w:val="none" w:sz="0" w:space="0" w:color="auto"/>
        <w:left w:val="none" w:sz="0" w:space="0" w:color="auto"/>
        <w:bottom w:val="none" w:sz="0" w:space="0" w:color="auto"/>
        <w:right w:val="none" w:sz="0" w:space="0" w:color="auto"/>
      </w:divBdr>
    </w:div>
    <w:div w:id="94978924">
      <w:bodyDiv w:val="1"/>
      <w:marLeft w:val="0"/>
      <w:marRight w:val="0"/>
      <w:marTop w:val="0"/>
      <w:marBottom w:val="0"/>
      <w:divBdr>
        <w:top w:val="none" w:sz="0" w:space="0" w:color="auto"/>
        <w:left w:val="none" w:sz="0" w:space="0" w:color="auto"/>
        <w:bottom w:val="none" w:sz="0" w:space="0" w:color="auto"/>
        <w:right w:val="none" w:sz="0" w:space="0" w:color="auto"/>
      </w:divBdr>
    </w:div>
    <w:div w:id="96560869">
      <w:bodyDiv w:val="1"/>
      <w:marLeft w:val="0"/>
      <w:marRight w:val="0"/>
      <w:marTop w:val="0"/>
      <w:marBottom w:val="0"/>
      <w:divBdr>
        <w:top w:val="none" w:sz="0" w:space="0" w:color="auto"/>
        <w:left w:val="none" w:sz="0" w:space="0" w:color="auto"/>
        <w:bottom w:val="none" w:sz="0" w:space="0" w:color="auto"/>
        <w:right w:val="none" w:sz="0" w:space="0" w:color="auto"/>
      </w:divBdr>
    </w:div>
    <w:div w:id="101729184">
      <w:bodyDiv w:val="1"/>
      <w:marLeft w:val="0"/>
      <w:marRight w:val="0"/>
      <w:marTop w:val="0"/>
      <w:marBottom w:val="0"/>
      <w:divBdr>
        <w:top w:val="none" w:sz="0" w:space="0" w:color="auto"/>
        <w:left w:val="none" w:sz="0" w:space="0" w:color="auto"/>
        <w:bottom w:val="none" w:sz="0" w:space="0" w:color="auto"/>
        <w:right w:val="none" w:sz="0" w:space="0" w:color="auto"/>
      </w:divBdr>
    </w:div>
    <w:div w:id="108397822">
      <w:bodyDiv w:val="1"/>
      <w:marLeft w:val="0"/>
      <w:marRight w:val="0"/>
      <w:marTop w:val="0"/>
      <w:marBottom w:val="0"/>
      <w:divBdr>
        <w:top w:val="none" w:sz="0" w:space="0" w:color="auto"/>
        <w:left w:val="none" w:sz="0" w:space="0" w:color="auto"/>
        <w:bottom w:val="none" w:sz="0" w:space="0" w:color="auto"/>
        <w:right w:val="none" w:sz="0" w:space="0" w:color="auto"/>
      </w:divBdr>
    </w:div>
    <w:div w:id="118109425">
      <w:bodyDiv w:val="1"/>
      <w:marLeft w:val="0"/>
      <w:marRight w:val="0"/>
      <w:marTop w:val="0"/>
      <w:marBottom w:val="0"/>
      <w:divBdr>
        <w:top w:val="none" w:sz="0" w:space="0" w:color="auto"/>
        <w:left w:val="none" w:sz="0" w:space="0" w:color="auto"/>
        <w:bottom w:val="none" w:sz="0" w:space="0" w:color="auto"/>
        <w:right w:val="none" w:sz="0" w:space="0" w:color="auto"/>
      </w:divBdr>
      <w:divsChild>
        <w:div w:id="340595689">
          <w:marLeft w:val="0"/>
          <w:marRight w:val="0"/>
          <w:marTop w:val="60"/>
          <w:marBottom w:val="60"/>
          <w:divBdr>
            <w:top w:val="none" w:sz="0" w:space="0" w:color="auto"/>
            <w:left w:val="none" w:sz="0" w:space="0" w:color="auto"/>
            <w:bottom w:val="none" w:sz="0" w:space="0" w:color="auto"/>
            <w:right w:val="none" w:sz="0" w:space="0" w:color="auto"/>
          </w:divBdr>
        </w:div>
        <w:div w:id="854610307">
          <w:marLeft w:val="0"/>
          <w:marRight w:val="0"/>
          <w:marTop w:val="60"/>
          <w:marBottom w:val="60"/>
          <w:divBdr>
            <w:top w:val="none" w:sz="0" w:space="0" w:color="auto"/>
            <w:left w:val="none" w:sz="0" w:space="0" w:color="auto"/>
            <w:bottom w:val="none" w:sz="0" w:space="0" w:color="auto"/>
            <w:right w:val="none" w:sz="0" w:space="0" w:color="auto"/>
          </w:divBdr>
        </w:div>
        <w:div w:id="1735742013">
          <w:marLeft w:val="0"/>
          <w:marRight w:val="0"/>
          <w:marTop w:val="60"/>
          <w:marBottom w:val="60"/>
          <w:divBdr>
            <w:top w:val="none" w:sz="0" w:space="0" w:color="auto"/>
            <w:left w:val="none" w:sz="0" w:space="0" w:color="auto"/>
            <w:bottom w:val="none" w:sz="0" w:space="0" w:color="auto"/>
            <w:right w:val="none" w:sz="0" w:space="0" w:color="auto"/>
          </w:divBdr>
        </w:div>
        <w:div w:id="1768115458">
          <w:marLeft w:val="0"/>
          <w:marRight w:val="0"/>
          <w:marTop w:val="60"/>
          <w:marBottom w:val="60"/>
          <w:divBdr>
            <w:top w:val="none" w:sz="0" w:space="0" w:color="auto"/>
            <w:left w:val="none" w:sz="0" w:space="0" w:color="auto"/>
            <w:bottom w:val="none" w:sz="0" w:space="0" w:color="auto"/>
            <w:right w:val="none" w:sz="0" w:space="0" w:color="auto"/>
          </w:divBdr>
        </w:div>
        <w:div w:id="768626012">
          <w:marLeft w:val="0"/>
          <w:marRight w:val="0"/>
          <w:marTop w:val="60"/>
          <w:marBottom w:val="60"/>
          <w:divBdr>
            <w:top w:val="none" w:sz="0" w:space="0" w:color="auto"/>
            <w:left w:val="none" w:sz="0" w:space="0" w:color="auto"/>
            <w:bottom w:val="none" w:sz="0" w:space="0" w:color="auto"/>
            <w:right w:val="none" w:sz="0" w:space="0" w:color="auto"/>
          </w:divBdr>
        </w:div>
        <w:div w:id="1031296003">
          <w:marLeft w:val="0"/>
          <w:marRight w:val="0"/>
          <w:marTop w:val="60"/>
          <w:marBottom w:val="60"/>
          <w:divBdr>
            <w:top w:val="none" w:sz="0" w:space="0" w:color="auto"/>
            <w:left w:val="none" w:sz="0" w:space="0" w:color="auto"/>
            <w:bottom w:val="none" w:sz="0" w:space="0" w:color="auto"/>
            <w:right w:val="none" w:sz="0" w:space="0" w:color="auto"/>
          </w:divBdr>
        </w:div>
      </w:divsChild>
    </w:div>
    <w:div w:id="119147966">
      <w:bodyDiv w:val="1"/>
      <w:marLeft w:val="0"/>
      <w:marRight w:val="0"/>
      <w:marTop w:val="0"/>
      <w:marBottom w:val="0"/>
      <w:divBdr>
        <w:top w:val="none" w:sz="0" w:space="0" w:color="auto"/>
        <w:left w:val="none" w:sz="0" w:space="0" w:color="auto"/>
        <w:bottom w:val="none" w:sz="0" w:space="0" w:color="auto"/>
        <w:right w:val="none" w:sz="0" w:space="0" w:color="auto"/>
      </w:divBdr>
      <w:divsChild>
        <w:div w:id="1147091599">
          <w:marLeft w:val="605"/>
          <w:marRight w:val="0"/>
          <w:marTop w:val="120"/>
          <w:marBottom w:val="120"/>
          <w:divBdr>
            <w:top w:val="none" w:sz="0" w:space="0" w:color="auto"/>
            <w:left w:val="none" w:sz="0" w:space="0" w:color="auto"/>
            <w:bottom w:val="none" w:sz="0" w:space="0" w:color="auto"/>
            <w:right w:val="none" w:sz="0" w:space="0" w:color="auto"/>
          </w:divBdr>
        </w:div>
      </w:divsChild>
    </w:div>
    <w:div w:id="119154651">
      <w:bodyDiv w:val="1"/>
      <w:marLeft w:val="0"/>
      <w:marRight w:val="0"/>
      <w:marTop w:val="0"/>
      <w:marBottom w:val="0"/>
      <w:divBdr>
        <w:top w:val="none" w:sz="0" w:space="0" w:color="auto"/>
        <w:left w:val="none" w:sz="0" w:space="0" w:color="auto"/>
        <w:bottom w:val="none" w:sz="0" w:space="0" w:color="auto"/>
        <w:right w:val="none" w:sz="0" w:space="0" w:color="auto"/>
      </w:divBdr>
    </w:div>
    <w:div w:id="127281418">
      <w:bodyDiv w:val="1"/>
      <w:marLeft w:val="0"/>
      <w:marRight w:val="0"/>
      <w:marTop w:val="0"/>
      <w:marBottom w:val="0"/>
      <w:divBdr>
        <w:top w:val="none" w:sz="0" w:space="0" w:color="auto"/>
        <w:left w:val="none" w:sz="0" w:space="0" w:color="auto"/>
        <w:bottom w:val="none" w:sz="0" w:space="0" w:color="auto"/>
        <w:right w:val="none" w:sz="0" w:space="0" w:color="auto"/>
      </w:divBdr>
    </w:div>
    <w:div w:id="128481890">
      <w:bodyDiv w:val="1"/>
      <w:marLeft w:val="0"/>
      <w:marRight w:val="0"/>
      <w:marTop w:val="0"/>
      <w:marBottom w:val="0"/>
      <w:divBdr>
        <w:top w:val="none" w:sz="0" w:space="0" w:color="auto"/>
        <w:left w:val="none" w:sz="0" w:space="0" w:color="auto"/>
        <w:bottom w:val="none" w:sz="0" w:space="0" w:color="auto"/>
        <w:right w:val="none" w:sz="0" w:space="0" w:color="auto"/>
      </w:divBdr>
    </w:div>
    <w:div w:id="134570132">
      <w:bodyDiv w:val="1"/>
      <w:marLeft w:val="0"/>
      <w:marRight w:val="0"/>
      <w:marTop w:val="0"/>
      <w:marBottom w:val="0"/>
      <w:divBdr>
        <w:top w:val="none" w:sz="0" w:space="0" w:color="auto"/>
        <w:left w:val="none" w:sz="0" w:space="0" w:color="auto"/>
        <w:bottom w:val="none" w:sz="0" w:space="0" w:color="auto"/>
        <w:right w:val="none" w:sz="0" w:space="0" w:color="auto"/>
      </w:divBdr>
    </w:div>
    <w:div w:id="156725705">
      <w:bodyDiv w:val="1"/>
      <w:marLeft w:val="0"/>
      <w:marRight w:val="0"/>
      <w:marTop w:val="0"/>
      <w:marBottom w:val="0"/>
      <w:divBdr>
        <w:top w:val="none" w:sz="0" w:space="0" w:color="auto"/>
        <w:left w:val="none" w:sz="0" w:space="0" w:color="auto"/>
        <w:bottom w:val="none" w:sz="0" w:space="0" w:color="auto"/>
        <w:right w:val="none" w:sz="0" w:space="0" w:color="auto"/>
      </w:divBdr>
    </w:div>
    <w:div w:id="159124905">
      <w:bodyDiv w:val="1"/>
      <w:marLeft w:val="0"/>
      <w:marRight w:val="0"/>
      <w:marTop w:val="0"/>
      <w:marBottom w:val="0"/>
      <w:divBdr>
        <w:top w:val="none" w:sz="0" w:space="0" w:color="auto"/>
        <w:left w:val="none" w:sz="0" w:space="0" w:color="auto"/>
        <w:bottom w:val="none" w:sz="0" w:space="0" w:color="auto"/>
        <w:right w:val="none" w:sz="0" w:space="0" w:color="auto"/>
      </w:divBdr>
    </w:div>
    <w:div w:id="160126028">
      <w:bodyDiv w:val="1"/>
      <w:marLeft w:val="0"/>
      <w:marRight w:val="0"/>
      <w:marTop w:val="0"/>
      <w:marBottom w:val="0"/>
      <w:divBdr>
        <w:top w:val="none" w:sz="0" w:space="0" w:color="auto"/>
        <w:left w:val="none" w:sz="0" w:space="0" w:color="auto"/>
        <w:bottom w:val="none" w:sz="0" w:space="0" w:color="auto"/>
        <w:right w:val="none" w:sz="0" w:space="0" w:color="auto"/>
      </w:divBdr>
    </w:div>
    <w:div w:id="161089808">
      <w:bodyDiv w:val="1"/>
      <w:marLeft w:val="0"/>
      <w:marRight w:val="0"/>
      <w:marTop w:val="0"/>
      <w:marBottom w:val="0"/>
      <w:divBdr>
        <w:top w:val="none" w:sz="0" w:space="0" w:color="auto"/>
        <w:left w:val="none" w:sz="0" w:space="0" w:color="auto"/>
        <w:bottom w:val="none" w:sz="0" w:space="0" w:color="auto"/>
        <w:right w:val="none" w:sz="0" w:space="0" w:color="auto"/>
      </w:divBdr>
    </w:div>
    <w:div w:id="177890455">
      <w:bodyDiv w:val="1"/>
      <w:marLeft w:val="0"/>
      <w:marRight w:val="0"/>
      <w:marTop w:val="0"/>
      <w:marBottom w:val="0"/>
      <w:divBdr>
        <w:top w:val="none" w:sz="0" w:space="0" w:color="auto"/>
        <w:left w:val="none" w:sz="0" w:space="0" w:color="auto"/>
        <w:bottom w:val="none" w:sz="0" w:space="0" w:color="auto"/>
        <w:right w:val="none" w:sz="0" w:space="0" w:color="auto"/>
      </w:divBdr>
    </w:div>
    <w:div w:id="182062722">
      <w:bodyDiv w:val="1"/>
      <w:marLeft w:val="0"/>
      <w:marRight w:val="0"/>
      <w:marTop w:val="0"/>
      <w:marBottom w:val="0"/>
      <w:divBdr>
        <w:top w:val="none" w:sz="0" w:space="0" w:color="auto"/>
        <w:left w:val="none" w:sz="0" w:space="0" w:color="auto"/>
        <w:bottom w:val="none" w:sz="0" w:space="0" w:color="auto"/>
        <w:right w:val="none" w:sz="0" w:space="0" w:color="auto"/>
      </w:divBdr>
    </w:div>
    <w:div w:id="194122994">
      <w:bodyDiv w:val="1"/>
      <w:marLeft w:val="0"/>
      <w:marRight w:val="0"/>
      <w:marTop w:val="0"/>
      <w:marBottom w:val="0"/>
      <w:divBdr>
        <w:top w:val="none" w:sz="0" w:space="0" w:color="auto"/>
        <w:left w:val="none" w:sz="0" w:space="0" w:color="auto"/>
        <w:bottom w:val="none" w:sz="0" w:space="0" w:color="auto"/>
        <w:right w:val="none" w:sz="0" w:space="0" w:color="auto"/>
      </w:divBdr>
    </w:div>
    <w:div w:id="194851965">
      <w:bodyDiv w:val="1"/>
      <w:marLeft w:val="0"/>
      <w:marRight w:val="0"/>
      <w:marTop w:val="0"/>
      <w:marBottom w:val="0"/>
      <w:divBdr>
        <w:top w:val="none" w:sz="0" w:space="0" w:color="auto"/>
        <w:left w:val="none" w:sz="0" w:space="0" w:color="auto"/>
        <w:bottom w:val="none" w:sz="0" w:space="0" w:color="auto"/>
        <w:right w:val="none" w:sz="0" w:space="0" w:color="auto"/>
      </w:divBdr>
    </w:div>
    <w:div w:id="203563311">
      <w:bodyDiv w:val="1"/>
      <w:marLeft w:val="0"/>
      <w:marRight w:val="0"/>
      <w:marTop w:val="0"/>
      <w:marBottom w:val="0"/>
      <w:divBdr>
        <w:top w:val="none" w:sz="0" w:space="0" w:color="auto"/>
        <w:left w:val="none" w:sz="0" w:space="0" w:color="auto"/>
        <w:bottom w:val="none" w:sz="0" w:space="0" w:color="auto"/>
        <w:right w:val="none" w:sz="0" w:space="0" w:color="auto"/>
      </w:divBdr>
    </w:div>
    <w:div w:id="210386623">
      <w:bodyDiv w:val="1"/>
      <w:marLeft w:val="0"/>
      <w:marRight w:val="0"/>
      <w:marTop w:val="0"/>
      <w:marBottom w:val="0"/>
      <w:divBdr>
        <w:top w:val="none" w:sz="0" w:space="0" w:color="auto"/>
        <w:left w:val="none" w:sz="0" w:space="0" w:color="auto"/>
        <w:bottom w:val="none" w:sz="0" w:space="0" w:color="auto"/>
        <w:right w:val="none" w:sz="0" w:space="0" w:color="auto"/>
      </w:divBdr>
    </w:div>
    <w:div w:id="210962996">
      <w:bodyDiv w:val="1"/>
      <w:marLeft w:val="0"/>
      <w:marRight w:val="0"/>
      <w:marTop w:val="0"/>
      <w:marBottom w:val="0"/>
      <w:divBdr>
        <w:top w:val="none" w:sz="0" w:space="0" w:color="auto"/>
        <w:left w:val="none" w:sz="0" w:space="0" w:color="auto"/>
        <w:bottom w:val="none" w:sz="0" w:space="0" w:color="auto"/>
        <w:right w:val="none" w:sz="0" w:space="0" w:color="auto"/>
      </w:divBdr>
    </w:div>
    <w:div w:id="211816860">
      <w:bodyDiv w:val="1"/>
      <w:marLeft w:val="0"/>
      <w:marRight w:val="0"/>
      <w:marTop w:val="0"/>
      <w:marBottom w:val="0"/>
      <w:divBdr>
        <w:top w:val="none" w:sz="0" w:space="0" w:color="auto"/>
        <w:left w:val="none" w:sz="0" w:space="0" w:color="auto"/>
        <w:bottom w:val="none" w:sz="0" w:space="0" w:color="auto"/>
        <w:right w:val="none" w:sz="0" w:space="0" w:color="auto"/>
      </w:divBdr>
    </w:div>
    <w:div w:id="215506027">
      <w:bodyDiv w:val="1"/>
      <w:marLeft w:val="0"/>
      <w:marRight w:val="0"/>
      <w:marTop w:val="0"/>
      <w:marBottom w:val="0"/>
      <w:divBdr>
        <w:top w:val="none" w:sz="0" w:space="0" w:color="auto"/>
        <w:left w:val="none" w:sz="0" w:space="0" w:color="auto"/>
        <w:bottom w:val="none" w:sz="0" w:space="0" w:color="auto"/>
        <w:right w:val="none" w:sz="0" w:space="0" w:color="auto"/>
      </w:divBdr>
    </w:div>
    <w:div w:id="221601808">
      <w:bodyDiv w:val="1"/>
      <w:marLeft w:val="0"/>
      <w:marRight w:val="0"/>
      <w:marTop w:val="0"/>
      <w:marBottom w:val="0"/>
      <w:divBdr>
        <w:top w:val="none" w:sz="0" w:space="0" w:color="auto"/>
        <w:left w:val="none" w:sz="0" w:space="0" w:color="auto"/>
        <w:bottom w:val="none" w:sz="0" w:space="0" w:color="auto"/>
        <w:right w:val="none" w:sz="0" w:space="0" w:color="auto"/>
      </w:divBdr>
    </w:div>
    <w:div w:id="224226488">
      <w:bodyDiv w:val="1"/>
      <w:marLeft w:val="0"/>
      <w:marRight w:val="0"/>
      <w:marTop w:val="0"/>
      <w:marBottom w:val="0"/>
      <w:divBdr>
        <w:top w:val="none" w:sz="0" w:space="0" w:color="auto"/>
        <w:left w:val="none" w:sz="0" w:space="0" w:color="auto"/>
        <w:bottom w:val="none" w:sz="0" w:space="0" w:color="auto"/>
        <w:right w:val="none" w:sz="0" w:space="0" w:color="auto"/>
      </w:divBdr>
    </w:div>
    <w:div w:id="224949251">
      <w:bodyDiv w:val="1"/>
      <w:marLeft w:val="0"/>
      <w:marRight w:val="0"/>
      <w:marTop w:val="0"/>
      <w:marBottom w:val="0"/>
      <w:divBdr>
        <w:top w:val="none" w:sz="0" w:space="0" w:color="auto"/>
        <w:left w:val="none" w:sz="0" w:space="0" w:color="auto"/>
        <w:bottom w:val="none" w:sz="0" w:space="0" w:color="auto"/>
        <w:right w:val="none" w:sz="0" w:space="0" w:color="auto"/>
      </w:divBdr>
    </w:div>
    <w:div w:id="231430798">
      <w:bodyDiv w:val="1"/>
      <w:marLeft w:val="0"/>
      <w:marRight w:val="0"/>
      <w:marTop w:val="0"/>
      <w:marBottom w:val="0"/>
      <w:divBdr>
        <w:top w:val="none" w:sz="0" w:space="0" w:color="auto"/>
        <w:left w:val="none" w:sz="0" w:space="0" w:color="auto"/>
        <w:bottom w:val="none" w:sz="0" w:space="0" w:color="auto"/>
        <w:right w:val="none" w:sz="0" w:space="0" w:color="auto"/>
      </w:divBdr>
    </w:div>
    <w:div w:id="235214602">
      <w:bodyDiv w:val="1"/>
      <w:marLeft w:val="0"/>
      <w:marRight w:val="0"/>
      <w:marTop w:val="0"/>
      <w:marBottom w:val="0"/>
      <w:divBdr>
        <w:top w:val="none" w:sz="0" w:space="0" w:color="auto"/>
        <w:left w:val="none" w:sz="0" w:space="0" w:color="auto"/>
        <w:bottom w:val="none" w:sz="0" w:space="0" w:color="auto"/>
        <w:right w:val="none" w:sz="0" w:space="0" w:color="auto"/>
      </w:divBdr>
    </w:div>
    <w:div w:id="257755580">
      <w:bodyDiv w:val="1"/>
      <w:marLeft w:val="0"/>
      <w:marRight w:val="0"/>
      <w:marTop w:val="0"/>
      <w:marBottom w:val="0"/>
      <w:divBdr>
        <w:top w:val="none" w:sz="0" w:space="0" w:color="auto"/>
        <w:left w:val="none" w:sz="0" w:space="0" w:color="auto"/>
        <w:bottom w:val="none" w:sz="0" w:space="0" w:color="auto"/>
        <w:right w:val="none" w:sz="0" w:space="0" w:color="auto"/>
      </w:divBdr>
    </w:div>
    <w:div w:id="262764240">
      <w:bodyDiv w:val="1"/>
      <w:marLeft w:val="0"/>
      <w:marRight w:val="0"/>
      <w:marTop w:val="0"/>
      <w:marBottom w:val="0"/>
      <w:divBdr>
        <w:top w:val="none" w:sz="0" w:space="0" w:color="auto"/>
        <w:left w:val="none" w:sz="0" w:space="0" w:color="auto"/>
        <w:bottom w:val="none" w:sz="0" w:space="0" w:color="auto"/>
        <w:right w:val="none" w:sz="0" w:space="0" w:color="auto"/>
      </w:divBdr>
    </w:div>
    <w:div w:id="284314433">
      <w:bodyDiv w:val="1"/>
      <w:marLeft w:val="0"/>
      <w:marRight w:val="0"/>
      <w:marTop w:val="0"/>
      <w:marBottom w:val="0"/>
      <w:divBdr>
        <w:top w:val="none" w:sz="0" w:space="0" w:color="auto"/>
        <w:left w:val="none" w:sz="0" w:space="0" w:color="auto"/>
        <w:bottom w:val="none" w:sz="0" w:space="0" w:color="auto"/>
        <w:right w:val="none" w:sz="0" w:space="0" w:color="auto"/>
      </w:divBdr>
    </w:div>
    <w:div w:id="291520563">
      <w:bodyDiv w:val="1"/>
      <w:marLeft w:val="0"/>
      <w:marRight w:val="0"/>
      <w:marTop w:val="0"/>
      <w:marBottom w:val="0"/>
      <w:divBdr>
        <w:top w:val="none" w:sz="0" w:space="0" w:color="auto"/>
        <w:left w:val="none" w:sz="0" w:space="0" w:color="auto"/>
        <w:bottom w:val="none" w:sz="0" w:space="0" w:color="auto"/>
        <w:right w:val="none" w:sz="0" w:space="0" w:color="auto"/>
      </w:divBdr>
    </w:div>
    <w:div w:id="298727829">
      <w:bodyDiv w:val="1"/>
      <w:marLeft w:val="0"/>
      <w:marRight w:val="0"/>
      <w:marTop w:val="0"/>
      <w:marBottom w:val="0"/>
      <w:divBdr>
        <w:top w:val="none" w:sz="0" w:space="0" w:color="auto"/>
        <w:left w:val="none" w:sz="0" w:space="0" w:color="auto"/>
        <w:bottom w:val="none" w:sz="0" w:space="0" w:color="auto"/>
        <w:right w:val="none" w:sz="0" w:space="0" w:color="auto"/>
      </w:divBdr>
    </w:div>
    <w:div w:id="300696740">
      <w:bodyDiv w:val="1"/>
      <w:marLeft w:val="0"/>
      <w:marRight w:val="0"/>
      <w:marTop w:val="0"/>
      <w:marBottom w:val="0"/>
      <w:divBdr>
        <w:top w:val="none" w:sz="0" w:space="0" w:color="auto"/>
        <w:left w:val="none" w:sz="0" w:space="0" w:color="auto"/>
        <w:bottom w:val="none" w:sz="0" w:space="0" w:color="auto"/>
        <w:right w:val="none" w:sz="0" w:space="0" w:color="auto"/>
      </w:divBdr>
    </w:div>
    <w:div w:id="301926833">
      <w:bodyDiv w:val="1"/>
      <w:marLeft w:val="0"/>
      <w:marRight w:val="0"/>
      <w:marTop w:val="0"/>
      <w:marBottom w:val="0"/>
      <w:divBdr>
        <w:top w:val="none" w:sz="0" w:space="0" w:color="auto"/>
        <w:left w:val="none" w:sz="0" w:space="0" w:color="auto"/>
        <w:bottom w:val="none" w:sz="0" w:space="0" w:color="auto"/>
        <w:right w:val="none" w:sz="0" w:space="0" w:color="auto"/>
      </w:divBdr>
    </w:div>
    <w:div w:id="306671929">
      <w:bodyDiv w:val="1"/>
      <w:marLeft w:val="0"/>
      <w:marRight w:val="0"/>
      <w:marTop w:val="0"/>
      <w:marBottom w:val="0"/>
      <w:divBdr>
        <w:top w:val="none" w:sz="0" w:space="0" w:color="auto"/>
        <w:left w:val="none" w:sz="0" w:space="0" w:color="auto"/>
        <w:bottom w:val="none" w:sz="0" w:space="0" w:color="auto"/>
        <w:right w:val="none" w:sz="0" w:space="0" w:color="auto"/>
      </w:divBdr>
    </w:div>
    <w:div w:id="307712916">
      <w:bodyDiv w:val="1"/>
      <w:marLeft w:val="0"/>
      <w:marRight w:val="0"/>
      <w:marTop w:val="0"/>
      <w:marBottom w:val="0"/>
      <w:divBdr>
        <w:top w:val="none" w:sz="0" w:space="0" w:color="auto"/>
        <w:left w:val="none" w:sz="0" w:space="0" w:color="auto"/>
        <w:bottom w:val="none" w:sz="0" w:space="0" w:color="auto"/>
        <w:right w:val="none" w:sz="0" w:space="0" w:color="auto"/>
      </w:divBdr>
    </w:div>
    <w:div w:id="309601806">
      <w:bodyDiv w:val="1"/>
      <w:marLeft w:val="0"/>
      <w:marRight w:val="0"/>
      <w:marTop w:val="0"/>
      <w:marBottom w:val="0"/>
      <w:divBdr>
        <w:top w:val="none" w:sz="0" w:space="0" w:color="auto"/>
        <w:left w:val="none" w:sz="0" w:space="0" w:color="auto"/>
        <w:bottom w:val="none" w:sz="0" w:space="0" w:color="auto"/>
        <w:right w:val="none" w:sz="0" w:space="0" w:color="auto"/>
      </w:divBdr>
    </w:div>
    <w:div w:id="315571143">
      <w:bodyDiv w:val="1"/>
      <w:marLeft w:val="0"/>
      <w:marRight w:val="0"/>
      <w:marTop w:val="0"/>
      <w:marBottom w:val="0"/>
      <w:divBdr>
        <w:top w:val="none" w:sz="0" w:space="0" w:color="auto"/>
        <w:left w:val="none" w:sz="0" w:space="0" w:color="auto"/>
        <w:bottom w:val="none" w:sz="0" w:space="0" w:color="auto"/>
        <w:right w:val="none" w:sz="0" w:space="0" w:color="auto"/>
      </w:divBdr>
    </w:div>
    <w:div w:id="321665641">
      <w:bodyDiv w:val="1"/>
      <w:marLeft w:val="0"/>
      <w:marRight w:val="0"/>
      <w:marTop w:val="0"/>
      <w:marBottom w:val="0"/>
      <w:divBdr>
        <w:top w:val="none" w:sz="0" w:space="0" w:color="auto"/>
        <w:left w:val="none" w:sz="0" w:space="0" w:color="auto"/>
        <w:bottom w:val="none" w:sz="0" w:space="0" w:color="auto"/>
        <w:right w:val="none" w:sz="0" w:space="0" w:color="auto"/>
      </w:divBdr>
    </w:div>
    <w:div w:id="324207198">
      <w:bodyDiv w:val="1"/>
      <w:marLeft w:val="0"/>
      <w:marRight w:val="0"/>
      <w:marTop w:val="0"/>
      <w:marBottom w:val="0"/>
      <w:divBdr>
        <w:top w:val="none" w:sz="0" w:space="0" w:color="auto"/>
        <w:left w:val="none" w:sz="0" w:space="0" w:color="auto"/>
        <w:bottom w:val="none" w:sz="0" w:space="0" w:color="auto"/>
        <w:right w:val="none" w:sz="0" w:space="0" w:color="auto"/>
      </w:divBdr>
    </w:div>
    <w:div w:id="330332127">
      <w:bodyDiv w:val="1"/>
      <w:marLeft w:val="0"/>
      <w:marRight w:val="0"/>
      <w:marTop w:val="0"/>
      <w:marBottom w:val="0"/>
      <w:divBdr>
        <w:top w:val="none" w:sz="0" w:space="0" w:color="auto"/>
        <w:left w:val="none" w:sz="0" w:space="0" w:color="auto"/>
        <w:bottom w:val="none" w:sz="0" w:space="0" w:color="auto"/>
        <w:right w:val="none" w:sz="0" w:space="0" w:color="auto"/>
      </w:divBdr>
    </w:div>
    <w:div w:id="334842575">
      <w:bodyDiv w:val="1"/>
      <w:marLeft w:val="0"/>
      <w:marRight w:val="0"/>
      <w:marTop w:val="0"/>
      <w:marBottom w:val="0"/>
      <w:divBdr>
        <w:top w:val="none" w:sz="0" w:space="0" w:color="auto"/>
        <w:left w:val="none" w:sz="0" w:space="0" w:color="auto"/>
        <w:bottom w:val="none" w:sz="0" w:space="0" w:color="auto"/>
        <w:right w:val="none" w:sz="0" w:space="0" w:color="auto"/>
      </w:divBdr>
    </w:div>
    <w:div w:id="350836723">
      <w:bodyDiv w:val="1"/>
      <w:marLeft w:val="0"/>
      <w:marRight w:val="0"/>
      <w:marTop w:val="0"/>
      <w:marBottom w:val="0"/>
      <w:divBdr>
        <w:top w:val="none" w:sz="0" w:space="0" w:color="auto"/>
        <w:left w:val="none" w:sz="0" w:space="0" w:color="auto"/>
        <w:bottom w:val="none" w:sz="0" w:space="0" w:color="auto"/>
        <w:right w:val="none" w:sz="0" w:space="0" w:color="auto"/>
      </w:divBdr>
    </w:div>
    <w:div w:id="357969710">
      <w:bodyDiv w:val="1"/>
      <w:marLeft w:val="0"/>
      <w:marRight w:val="0"/>
      <w:marTop w:val="0"/>
      <w:marBottom w:val="0"/>
      <w:divBdr>
        <w:top w:val="none" w:sz="0" w:space="0" w:color="auto"/>
        <w:left w:val="none" w:sz="0" w:space="0" w:color="auto"/>
        <w:bottom w:val="none" w:sz="0" w:space="0" w:color="auto"/>
        <w:right w:val="none" w:sz="0" w:space="0" w:color="auto"/>
      </w:divBdr>
    </w:div>
    <w:div w:id="363135177">
      <w:bodyDiv w:val="1"/>
      <w:marLeft w:val="0"/>
      <w:marRight w:val="0"/>
      <w:marTop w:val="0"/>
      <w:marBottom w:val="0"/>
      <w:divBdr>
        <w:top w:val="none" w:sz="0" w:space="0" w:color="auto"/>
        <w:left w:val="none" w:sz="0" w:space="0" w:color="auto"/>
        <w:bottom w:val="none" w:sz="0" w:space="0" w:color="auto"/>
        <w:right w:val="none" w:sz="0" w:space="0" w:color="auto"/>
      </w:divBdr>
    </w:div>
    <w:div w:id="374476208">
      <w:bodyDiv w:val="1"/>
      <w:marLeft w:val="0"/>
      <w:marRight w:val="0"/>
      <w:marTop w:val="0"/>
      <w:marBottom w:val="0"/>
      <w:divBdr>
        <w:top w:val="none" w:sz="0" w:space="0" w:color="auto"/>
        <w:left w:val="none" w:sz="0" w:space="0" w:color="auto"/>
        <w:bottom w:val="none" w:sz="0" w:space="0" w:color="auto"/>
        <w:right w:val="none" w:sz="0" w:space="0" w:color="auto"/>
      </w:divBdr>
      <w:divsChild>
        <w:div w:id="744256038">
          <w:marLeft w:val="446"/>
          <w:marRight w:val="0"/>
          <w:marTop w:val="120"/>
          <w:marBottom w:val="120"/>
          <w:divBdr>
            <w:top w:val="none" w:sz="0" w:space="0" w:color="auto"/>
            <w:left w:val="none" w:sz="0" w:space="0" w:color="auto"/>
            <w:bottom w:val="none" w:sz="0" w:space="0" w:color="auto"/>
            <w:right w:val="none" w:sz="0" w:space="0" w:color="auto"/>
          </w:divBdr>
        </w:div>
        <w:div w:id="1054619127">
          <w:marLeft w:val="446"/>
          <w:marRight w:val="0"/>
          <w:marTop w:val="120"/>
          <w:marBottom w:val="120"/>
          <w:divBdr>
            <w:top w:val="none" w:sz="0" w:space="0" w:color="auto"/>
            <w:left w:val="none" w:sz="0" w:space="0" w:color="auto"/>
            <w:bottom w:val="none" w:sz="0" w:space="0" w:color="auto"/>
            <w:right w:val="none" w:sz="0" w:space="0" w:color="auto"/>
          </w:divBdr>
        </w:div>
        <w:div w:id="107556069">
          <w:marLeft w:val="446"/>
          <w:marRight w:val="0"/>
          <w:marTop w:val="120"/>
          <w:marBottom w:val="120"/>
          <w:divBdr>
            <w:top w:val="none" w:sz="0" w:space="0" w:color="auto"/>
            <w:left w:val="none" w:sz="0" w:space="0" w:color="auto"/>
            <w:bottom w:val="none" w:sz="0" w:space="0" w:color="auto"/>
            <w:right w:val="none" w:sz="0" w:space="0" w:color="auto"/>
          </w:divBdr>
        </w:div>
        <w:div w:id="2095199886">
          <w:marLeft w:val="446"/>
          <w:marRight w:val="0"/>
          <w:marTop w:val="120"/>
          <w:marBottom w:val="120"/>
          <w:divBdr>
            <w:top w:val="none" w:sz="0" w:space="0" w:color="auto"/>
            <w:left w:val="none" w:sz="0" w:space="0" w:color="auto"/>
            <w:bottom w:val="none" w:sz="0" w:space="0" w:color="auto"/>
            <w:right w:val="none" w:sz="0" w:space="0" w:color="auto"/>
          </w:divBdr>
        </w:div>
        <w:div w:id="2118675285">
          <w:marLeft w:val="446"/>
          <w:marRight w:val="0"/>
          <w:marTop w:val="120"/>
          <w:marBottom w:val="120"/>
          <w:divBdr>
            <w:top w:val="none" w:sz="0" w:space="0" w:color="auto"/>
            <w:left w:val="none" w:sz="0" w:space="0" w:color="auto"/>
            <w:bottom w:val="none" w:sz="0" w:space="0" w:color="auto"/>
            <w:right w:val="none" w:sz="0" w:space="0" w:color="auto"/>
          </w:divBdr>
        </w:div>
        <w:div w:id="584146793">
          <w:marLeft w:val="446"/>
          <w:marRight w:val="0"/>
          <w:marTop w:val="120"/>
          <w:marBottom w:val="120"/>
          <w:divBdr>
            <w:top w:val="none" w:sz="0" w:space="0" w:color="auto"/>
            <w:left w:val="none" w:sz="0" w:space="0" w:color="auto"/>
            <w:bottom w:val="none" w:sz="0" w:space="0" w:color="auto"/>
            <w:right w:val="none" w:sz="0" w:space="0" w:color="auto"/>
          </w:divBdr>
        </w:div>
        <w:div w:id="1223247074">
          <w:marLeft w:val="446"/>
          <w:marRight w:val="0"/>
          <w:marTop w:val="120"/>
          <w:marBottom w:val="120"/>
          <w:divBdr>
            <w:top w:val="none" w:sz="0" w:space="0" w:color="auto"/>
            <w:left w:val="none" w:sz="0" w:space="0" w:color="auto"/>
            <w:bottom w:val="none" w:sz="0" w:space="0" w:color="auto"/>
            <w:right w:val="none" w:sz="0" w:space="0" w:color="auto"/>
          </w:divBdr>
        </w:div>
        <w:div w:id="1484195197">
          <w:marLeft w:val="446"/>
          <w:marRight w:val="0"/>
          <w:marTop w:val="120"/>
          <w:marBottom w:val="120"/>
          <w:divBdr>
            <w:top w:val="none" w:sz="0" w:space="0" w:color="auto"/>
            <w:left w:val="none" w:sz="0" w:space="0" w:color="auto"/>
            <w:bottom w:val="none" w:sz="0" w:space="0" w:color="auto"/>
            <w:right w:val="none" w:sz="0" w:space="0" w:color="auto"/>
          </w:divBdr>
        </w:div>
      </w:divsChild>
    </w:div>
    <w:div w:id="387806495">
      <w:bodyDiv w:val="1"/>
      <w:marLeft w:val="0"/>
      <w:marRight w:val="0"/>
      <w:marTop w:val="0"/>
      <w:marBottom w:val="0"/>
      <w:divBdr>
        <w:top w:val="none" w:sz="0" w:space="0" w:color="auto"/>
        <w:left w:val="none" w:sz="0" w:space="0" w:color="auto"/>
        <w:bottom w:val="none" w:sz="0" w:space="0" w:color="auto"/>
        <w:right w:val="none" w:sz="0" w:space="0" w:color="auto"/>
      </w:divBdr>
    </w:div>
    <w:div w:id="396590851">
      <w:bodyDiv w:val="1"/>
      <w:marLeft w:val="0"/>
      <w:marRight w:val="0"/>
      <w:marTop w:val="0"/>
      <w:marBottom w:val="0"/>
      <w:divBdr>
        <w:top w:val="none" w:sz="0" w:space="0" w:color="auto"/>
        <w:left w:val="none" w:sz="0" w:space="0" w:color="auto"/>
        <w:bottom w:val="none" w:sz="0" w:space="0" w:color="auto"/>
        <w:right w:val="none" w:sz="0" w:space="0" w:color="auto"/>
      </w:divBdr>
    </w:div>
    <w:div w:id="402878762">
      <w:bodyDiv w:val="1"/>
      <w:marLeft w:val="0"/>
      <w:marRight w:val="0"/>
      <w:marTop w:val="0"/>
      <w:marBottom w:val="0"/>
      <w:divBdr>
        <w:top w:val="none" w:sz="0" w:space="0" w:color="auto"/>
        <w:left w:val="none" w:sz="0" w:space="0" w:color="auto"/>
        <w:bottom w:val="none" w:sz="0" w:space="0" w:color="auto"/>
        <w:right w:val="none" w:sz="0" w:space="0" w:color="auto"/>
      </w:divBdr>
    </w:div>
    <w:div w:id="408112044">
      <w:bodyDiv w:val="1"/>
      <w:marLeft w:val="0"/>
      <w:marRight w:val="0"/>
      <w:marTop w:val="0"/>
      <w:marBottom w:val="0"/>
      <w:divBdr>
        <w:top w:val="none" w:sz="0" w:space="0" w:color="auto"/>
        <w:left w:val="none" w:sz="0" w:space="0" w:color="auto"/>
        <w:bottom w:val="none" w:sz="0" w:space="0" w:color="auto"/>
        <w:right w:val="none" w:sz="0" w:space="0" w:color="auto"/>
      </w:divBdr>
    </w:div>
    <w:div w:id="414782486">
      <w:bodyDiv w:val="1"/>
      <w:marLeft w:val="0"/>
      <w:marRight w:val="0"/>
      <w:marTop w:val="0"/>
      <w:marBottom w:val="0"/>
      <w:divBdr>
        <w:top w:val="none" w:sz="0" w:space="0" w:color="auto"/>
        <w:left w:val="none" w:sz="0" w:space="0" w:color="auto"/>
        <w:bottom w:val="none" w:sz="0" w:space="0" w:color="auto"/>
        <w:right w:val="none" w:sz="0" w:space="0" w:color="auto"/>
      </w:divBdr>
    </w:div>
    <w:div w:id="416899863">
      <w:bodyDiv w:val="1"/>
      <w:marLeft w:val="0"/>
      <w:marRight w:val="0"/>
      <w:marTop w:val="0"/>
      <w:marBottom w:val="0"/>
      <w:divBdr>
        <w:top w:val="none" w:sz="0" w:space="0" w:color="auto"/>
        <w:left w:val="none" w:sz="0" w:space="0" w:color="auto"/>
        <w:bottom w:val="none" w:sz="0" w:space="0" w:color="auto"/>
        <w:right w:val="none" w:sz="0" w:space="0" w:color="auto"/>
      </w:divBdr>
    </w:div>
    <w:div w:id="420878144">
      <w:bodyDiv w:val="1"/>
      <w:marLeft w:val="0"/>
      <w:marRight w:val="0"/>
      <w:marTop w:val="0"/>
      <w:marBottom w:val="0"/>
      <w:divBdr>
        <w:top w:val="none" w:sz="0" w:space="0" w:color="auto"/>
        <w:left w:val="none" w:sz="0" w:space="0" w:color="auto"/>
        <w:bottom w:val="none" w:sz="0" w:space="0" w:color="auto"/>
        <w:right w:val="none" w:sz="0" w:space="0" w:color="auto"/>
      </w:divBdr>
    </w:div>
    <w:div w:id="422577114">
      <w:bodyDiv w:val="1"/>
      <w:marLeft w:val="0"/>
      <w:marRight w:val="0"/>
      <w:marTop w:val="0"/>
      <w:marBottom w:val="0"/>
      <w:divBdr>
        <w:top w:val="none" w:sz="0" w:space="0" w:color="auto"/>
        <w:left w:val="none" w:sz="0" w:space="0" w:color="auto"/>
        <w:bottom w:val="none" w:sz="0" w:space="0" w:color="auto"/>
        <w:right w:val="none" w:sz="0" w:space="0" w:color="auto"/>
      </w:divBdr>
    </w:div>
    <w:div w:id="422725912">
      <w:bodyDiv w:val="1"/>
      <w:marLeft w:val="0"/>
      <w:marRight w:val="0"/>
      <w:marTop w:val="0"/>
      <w:marBottom w:val="0"/>
      <w:divBdr>
        <w:top w:val="none" w:sz="0" w:space="0" w:color="auto"/>
        <w:left w:val="none" w:sz="0" w:space="0" w:color="auto"/>
        <w:bottom w:val="none" w:sz="0" w:space="0" w:color="auto"/>
        <w:right w:val="none" w:sz="0" w:space="0" w:color="auto"/>
      </w:divBdr>
    </w:div>
    <w:div w:id="429155715">
      <w:bodyDiv w:val="1"/>
      <w:marLeft w:val="0"/>
      <w:marRight w:val="0"/>
      <w:marTop w:val="0"/>
      <w:marBottom w:val="0"/>
      <w:divBdr>
        <w:top w:val="none" w:sz="0" w:space="0" w:color="auto"/>
        <w:left w:val="none" w:sz="0" w:space="0" w:color="auto"/>
        <w:bottom w:val="none" w:sz="0" w:space="0" w:color="auto"/>
        <w:right w:val="none" w:sz="0" w:space="0" w:color="auto"/>
      </w:divBdr>
    </w:div>
    <w:div w:id="433328136">
      <w:bodyDiv w:val="1"/>
      <w:marLeft w:val="0"/>
      <w:marRight w:val="0"/>
      <w:marTop w:val="0"/>
      <w:marBottom w:val="0"/>
      <w:divBdr>
        <w:top w:val="none" w:sz="0" w:space="0" w:color="auto"/>
        <w:left w:val="none" w:sz="0" w:space="0" w:color="auto"/>
        <w:bottom w:val="none" w:sz="0" w:space="0" w:color="auto"/>
        <w:right w:val="none" w:sz="0" w:space="0" w:color="auto"/>
      </w:divBdr>
    </w:div>
    <w:div w:id="434178930">
      <w:bodyDiv w:val="1"/>
      <w:marLeft w:val="0"/>
      <w:marRight w:val="0"/>
      <w:marTop w:val="0"/>
      <w:marBottom w:val="0"/>
      <w:divBdr>
        <w:top w:val="none" w:sz="0" w:space="0" w:color="auto"/>
        <w:left w:val="none" w:sz="0" w:space="0" w:color="auto"/>
        <w:bottom w:val="none" w:sz="0" w:space="0" w:color="auto"/>
        <w:right w:val="none" w:sz="0" w:space="0" w:color="auto"/>
      </w:divBdr>
    </w:div>
    <w:div w:id="437797117">
      <w:bodyDiv w:val="1"/>
      <w:marLeft w:val="0"/>
      <w:marRight w:val="0"/>
      <w:marTop w:val="0"/>
      <w:marBottom w:val="0"/>
      <w:divBdr>
        <w:top w:val="none" w:sz="0" w:space="0" w:color="auto"/>
        <w:left w:val="none" w:sz="0" w:space="0" w:color="auto"/>
        <w:bottom w:val="none" w:sz="0" w:space="0" w:color="auto"/>
        <w:right w:val="none" w:sz="0" w:space="0" w:color="auto"/>
      </w:divBdr>
    </w:div>
    <w:div w:id="444735860">
      <w:bodyDiv w:val="1"/>
      <w:marLeft w:val="0"/>
      <w:marRight w:val="0"/>
      <w:marTop w:val="0"/>
      <w:marBottom w:val="0"/>
      <w:divBdr>
        <w:top w:val="none" w:sz="0" w:space="0" w:color="auto"/>
        <w:left w:val="none" w:sz="0" w:space="0" w:color="auto"/>
        <w:bottom w:val="none" w:sz="0" w:space="0" w:color="auto"/>
        <w:right w:val="none" w:sz="0" w:space="0" w:color="auto"/>
      </w:divBdr>
    </w:div>
    <w:div w:id="445317738">
      <w:bodyDiv w:val="1"/>
      <w:marLeft w:val="0"/>
      <w:marRight w:val="0"/>
      <w:marTop w:val="0"/>
      <w:marBottom w:val="0"/>
      <w:divBdr>
        <w:top w:val="none" w:sz="0" w:space="0" w:color="auto"/>
        <w:left w:val="none" w:sz="0" w:space="0" w:color="auto"/>
        <w:bottom w:val="none" w:sz="0" w:space="0" w:color="auto"/>
        <w:right w:val="none" w:sz="0" w:space="0" w:color="auto"/>
      </w:divBdr>
    </w:div>
    <w:div w:id="451750329">
      <w:bodyDiv w:val="1"/>
      <w:marLeft w:val="0"/>
      <w:marRight w:val="0"/>
      <w:marTop w:val="0"/>
      <w:marBottom w:val="0"/>
      <w:divBdr>
        <w:top w:val="none" w:sz="0" w:space="0" w:color="auto"/>
        <w:left w:val="none" w:sz="0" w:space="0" w:color="auto"/>
        <w:bottom w:val="none" w:sz="0" w:space="0" w:color="auto"/>
        <w:right w:val="none" w:sz="0" w:space="0" w:color="auto"/>
      </w:divBdr>
    </w:div>
    <w:div w:id="454566760">
      <w:bodyDiv w:val="1"/>
      <w:marLeft w:val="0"/>
      <w:marRight w:val="0"/>
      <w:marTop w:val="0"/>
      <w:marBottom w:val="0"/>
      <w:divBdr>
        <w:top w:val="none" w:sz="0" w:space="0" w:color="auto"/>
        <w:left w:val="none" w:sz="0" w:space="0" w:color="auto"/>
        <w:bottom w:val="none" w:sz="0" w:space="0" w:color="auto"/>
        <w:right w:val="none" w:sz="0" w:space="0" w:color="auto"/>
      </w:divBdr>
    </w:div>
    <w:div w:id="462233662">
      <w:bodyDiv w:val="1"/>
      <w:marLeft w:val="0"/>
      <w:marRight w:val="0"/>
      <w:marTop w:val="0"/>
      <w:marBottom w:val="0"/>
      <w:divBdr>
        <w:top w:val="none" w:sz="0" w:space="0" w:color="auto"/>
        <w:left w:val="none" w:sz="0" w:space="0" w:color="auto"/>
        <w:bottom w:val="none" w:sz="0" w:space="0" w:color="auto"/>
        <w:right w:val="none" w:sz="0" w:space="0" w:color="auto"/>
      </w:divBdr>
      <w:divsChild>
        <w:div w:id="735123820">
          <w:marLeft w:val="605"/>
          <w:marRight w:val="0"/>
          <w:marTop w:val="120"/>
          <w:marBottom w:val="120"/>
          <w:divBdr>
            <w:top w:val="none" w:sz="0" w:space="0" w:color="auto"/>
            <w:left w:val="none" w:sz="0" w:space="0" w:color="auto"/>
            <w:bottom w:val="none" w:sz="0" w:space="0" w:color="auto"/>
            <w:right w:val="none" w:sz="0" w:space="0" w:color="auto"/>
          </w:divBdr>
        </w:div>
        <w:div w:id="1318995322">
          <w:marLeft w:val="605"/>
          <w:marRight w:val="0"/>
          <w:marTop w:val="120"/>
          <w:marBottom w:val="120"/>
          <w:divBdr>
            <w:top w:val="none" w:sz="0" w:space="0" w:color="auto"/>
            <w:left w:val="none" w:sz="0" w:space="0" w:color="auto"/>
            <w:bottom w:val="none" w:sz="0" w:space="0" w:color="auto"/>
            <w:right w:val="none" w:sz="0" w:space="0" w:color="auto"/>
          </w:divBdr>
        </w:div>
        <w:div w:id="627978109">
          <w:marLeft w:val="605"/>
          <w:marRight w:val="0"/>
          <w:marTop w:val="120"/>
          <w:marBottom w:val="120"/>
          <w:divBdr>
            <w:top w:val="none" w:sz="0" w:space="0" w:color="auto"/>
            <w:left w:val="none" w:sz="0" w:space="0" w:color="auto"/>
            <w:bottom w:val="none" w:sz="0" w:space="0" w:color="auto"/>
            <w:right w:val="none" w:sz="0" w:space="0" w:color="auto"/>
          </w:divBdr>
        </w:div>
        <w:div w:id="1167594868">
          <w:marLeft w:val="605"/>
          <w:marRight w:val="0"/>
          <w:marTop w:val="120"/>
          <w:marBottom w:val="120"/>
          <w:divBdr>
            <w:top w:val="none" w:sz="0" w:space="0" w:color="auto"/>
            <w:left w:val="none" w:sz="0" w:space="0" w:color="auto"/>
            <w:bottom w:val="none" w:sz="0" w:space="0" w:color="auto"/>
            <w:right w:val="none" w:sz="0" w:space="0" w:color="auto"/>
          </w:divBdr>
        </w:div>
      </w:divsChild>
    </w:div>
    <w:div w:id="471875689">
      <w:bodyDiv w:val="1"/>
      <w:marLeft w:val="0"/>
      <w:marRight w:val="0"/>
      <w:marTop w:val="0"/>
      <w:marBottom w:val="0"/>
      <w:divBdr>
        <w:top w:val="none" w:sz="0" w:space="0" w:color="auto"/>
        <w:left w:val="none" w:sz="0" w:space="0" w:color="auto"/>
        <w:bottom w:val="none" w:sz="0" w:space="0" w:color="auto"/>
        <w:right w:val="none" w:sz="0" w:space="0" w:color="auto"/>
      </w:divBdr>
    </w:div>
    <w:div w:id="476344453">
      <w:bodyDiv w:val="1"/>
      <w:marLeft w:val="0"/>
      <w:marRight w:val="0"/>
      <w:marTop w:val="0"/>
      <w:marBottom w:val="0"/>
      <w:divBdr>
        <w:top w:val="none" w:sz="0" w:space="0" w:color="auto"/>
        <w:left w:val="none" w:sz="0" w:space="0" w:color="auto"/>
        <w:bottom w:val="none" w:sz="0" w:space="0" w:color="auto"/>
        <w:right w:val="none" w:sz="0" w:space="0" w:color="auto"/>
      </w:divBdr>
    </w:div>
    <w:div w:id="476729912">
      <w:bodyDiv w:val="1"/>
      <w:marLeft w:val="0"/>
      <w:marRight w:val="0"/>
      <w:marTop w:val="0"/>
      <w:marBottom w:val="0"/>
      <w:divBdr>
        <w:top w:val="none" w:sz="0" w:space="0" w:color="auto"/>
        <w:left w:val="none" w:sz="0" w:space="0" w:color="auto"/>
        <w:bottom w:val="none" w:sz="0" w:space="0" w:color="auto"/>
        <w:right w:val="none" w:sz="0" w:space="0" w:color="auto"/>
      </w:divBdr>
    </w:div>
    <w:div w:id="481391170">
      <w:bodyDiv w:val="1"/>
      <w:marLeft w:val="0"/>
      <w:marRight w:val="0"/>
      <w:marTop w:val="0"/>
      <w:marBottom w:val="0"/>
      <w:divBdr>
        <w:top w:val="none" w:sz="0" w:space="0" w:color="auto"/>
        <w:left w:val="none" w:sz="0" w:space="0" w:color="auto"/>
        <w:bottom w:val="none" w:sz="0" w:space="0" w:color="auto"/>
        <w:right w:val="none" w:sz="0" w:space="0" w:color="auto"/>
      </w:divBdr>
    </w:div>
    <w:div w:id="494152099">
      <w:bodyDiv w:val="1"/>
      <w:marLeft w:val="0"/>
      <w:marRight w:val="0"/>
      <w:marTop w:val="0"/>
      <w:marBottom w:val="0"/>
      <w:divBdr>
        <w:top w:val="none" w:sz="0" w:space="0" w:color="auto"/>
        <w:left w:val="none" w:sz="0" w:space="0" w:color="auto"/>
        <w:bottom w:val="none" w:sz="0" w:space="0" w:color="auto"/>
        <w:right w:val="none" w:sz="0" w:space="0" w:color="auto"/>
      </w:divBdr>
    </w:div>
    <w:div w:id="497775443">
      <w:bodyDiv w:val="1"/>
      <w:marLeft w:val="0"/>
      <w:marRight w:val="0"/>
      <w:marTop w:val="0"/>
      <w:marBottom w:val="0"/>
      <w:divBdr>
        <w:top w:val="none" w:sz="0" w:space="0" w:color="auto"/>
        <w:left w:val="none" w:sz="0" w:space="0" w:color="auto"/>
        <w:bottom w:val="none" w:sz="0" w:space="0" w:color="auto"/>
        <w:right w:val="none" w:sz="0" w:space="0" w:color="auto"/>
      </w:divBdr>
      <w:divsChild>
        <w:div w:id="1128089575">
          <w:marLeft w:val="605"/>
          <w:marRight w:val="0"/>
          <w:marTop w:val="120"/>
          <w:marBottom w:val="120"/>
          <w:divBdr>
            <w:top w:val="none" w:sz="0" w:space="0" w:color="auto"/>
            <w:left w:val="none" w:sz="0" w:space="0" w:color="auto"/>
            <w:bottom w:val="none" w:sz="0" w:space="0" w:color="auto"/>
            <w:right w:val="none" w:sz="0" w:space="0" w:color="auto"/>
          </w:divBdr>
        </w:div>
        <w:div w:id="604193811">
          <w:marLeft w:val="605"/>
          <w:marRight w:val="0"/>
          <w:marTop w:val="120"/>
          <w:marBottom w:val="120"/>
          <w:divBdr>
            <w:top w:val="none" w:sz="0" w:space="0" w:color="auto"/>
            <w:left w:val="none" w:sz="0" w:space="0" w:color="auto"/>
            <w:bottom w:val="none" w:sz="0" w:space="0" w:color="auto"/>
            <w:right w:val="none" w:sz="0" w:space="0" w:color="auto"/>
          </w:divBdr>
        </w:div>
      </w:divsChild>
    </w:div>
    <w:div w:id="506746889">
      <w:bodyDiv w:val="1"/>
      <w:marLeft w:val="0"/>
      <w:marRight w:val="0"/>
      <w:marTop w:val="0"/>
      <w:marBottom w:val="0"/>
      <w:divBdr>
        <w:top w:val="none" w:sz="0" w:space="0" w:color="auto"/>
        <w:left w:val="none" w:sz="0" w:space="0" w:color="auto"/>
        <w:bottom w:val="none" w:sz="0" w:space="0" w:color="auto"/>
        <w:right w:val="none" w:sz="0" w:space="0" w:color="auto"/>
      </w:divBdr>
    </w:div>
    <w:div w:id="509564054">
      <w:bodyDiv w:val="1"/>
      <w:marLeft w:val="0"/>
      <w:marRight w:val="0"/>
      <w:marTop w:val="0"/>
      <w:marBottom w:val="0"/>
      <w:divBdr>
        <w:top w:val="none" w:sz="0" w:space="0" w:color="auto"/>
        <w:left w:val="none" w:sz="0" w:space="0" w:color="auto"/>
        <w:bottom w:val="none" w:sz="0" w:space="0" w:color="auto"/>
        <w:right w:val="none" w:sz="0" w:space="0" w:color="auto"/>
      </w:divBdr>
    </w:div>
    <w:div w:id="510871864">
      <w:bodyDiv w:val="1"/>
      <w:marLeft w:val="0"/>
      <w:marRight w:val="0"/>
      <w:marTop w:val="0"/>
      <w:marBottom w:val="0"/>
      <w:divBdr>
        <w:top w:val="none" w:sz="0" w:space="0" w:color="auto"/>
        <w:left w:val="none" w:sz="0" w:space="0" w:color="auto"/>
        <w:bottom w:val="none" w:sz="0" w:space="0" w:color="auto"/>
        <w:right w:val="none" w:sz="0" w:space="0" w:color="auto"/>
      </w:divBdr>
    </w:div>
    <w:div w:id="513881515">
      <w:bodyDiv w:val="1"/>
      <w:marLeft w:val="0"/>
      <w:marRight w:val="0"/>
      <w:marTop w:val="0"/>
      <w:marBottom w:val="0"/>
      <w:divBdr>
        <w:top w:val="none" w:sz="0" w:space="0" w:color="auto"/>
        <w:left w:val="none" w:sz="0" w:space="0" w:color="auto"/>
        <w:bottom w:val="none" w:sz="0" w:space="0" w:color="auto"/>
        <w:right w:val="none" w:sz="0" w:space="0" w:color="auto"/>
      </w:divBdr>
    </w:div>
    <w:div w:id="517626776">
      <w:bodyDiv w:val="1"/>
      <w:marLeft w:val="0"/>
      <w:marRight w:val="0"/>
      <w:marTop w:val="0"/>
      <w:marBottom w:val="0"/>
      <w:divBdr>
        <w:top w:val="none" w:sz="0" w:space="0" w:color="auto"/>
        <w:left w:val="none" w:sz="0" w:space="0" w:color="auto"/>
        <w:bottom w:val="none" w:sz="0" w:space="0" w:color="auto"/>
        <w:right w:val="none" w:sz="0" w:space="0" w:color="auto"/>
      </w:divBdr>
    </w:div>
    <w:div w:id="519901936">
      <w:bodyDiv w:val="1"/>
      <w:marLeft w:val="0"/>
      <w:marRight w:val="0"/>
      <w:marTop w:val="0"/>
      <w:marBottom w:val="0"/>
      <w:divBdr>
        <w:top w:val="none" w:sz="0" w:space="0" w:color="auto"/>
        <w:left w:val="none" w:sz="0" w:space="0" w:color="auto"/>
        <w:bottom w:val="none" w:sz="0" w:space="0" w:color="auto"/>
        <w:right w:val="none" w:sz="0" w:space="0" w:color="auto"/>
      </w:divBdr>
    </w:div>
    <w:div w:id="521475978">
      <w:bodyDiv w:val="1"/>
      <w:marLeft w:val="0"/>
      <w:marRight w:val="0"/>
      <w:marTop w:val="0"/>
      <w:marBottom w:val="0"/>
      <w:divBdr>
        <w:top w:val="none" w:sz="0" w:space="0" w:color="auto"/>
        <w:left w:val="none" w:sz="0" w:space="0" w:color="auto"/>
        <w:bottom w:val="none" w:sz="0" w:space="0" w:color="auto"/>
        <w:right w:val="none" w:sz="0" w:space="0" w:color="auto"/>
      </w:divBdr>
    </w:div>
    <w:div w:id="521895026">
      <w:bodyDiv w:val="1"/>
      <w:marLeft w:val="0"/>
      <w:marRight w:val="0"/>
      <w:marTop w:val="0"/>
      <w:marBottom w:val="0"/>
      <w:divBdr>
        <w:top w:val="none" w:sz="0" w:space="0" w:color="auto"/>
        <w:left w:val="none" w:sz="0" w:space="0" w:color="auto"/>
        <w:bottom w:val="none" w:sz="0" w:space="0" w:color="auto"/>
        <w:right w:val="none" w:sz="0" w:space="0" w:color="auto"/>
      </w:divBdr>
    </w:div>
    <w:div w:id="524753471">
      <w:bodyDiv w:val="1"/>
      <w:marLeft w:val="0"/>
      <w:marRight w:val="0"/>
      <w:marTop w:val="0"/>
      <w:marBottom w:val="0"/>
      <w:divBdr>
        <w:top w:val="none" w:sz="0" w:space="0" w:color="auto"/>
        <w:left w:val="none" w:sz="0" w:space="0" w:color="auto"/>
        <w:bottom w:val="none" w:sz="0" w:space="0" w:color="auto"/>
        <w:right w:val="none" w:sz="0" w:space="0" w:color="auto"/>
      </w:divBdr>
    </w:div>
    <w:div w:id="525406860">
      <w:bodyDiv w:val="1"/>
      <w:marLeft w:val="0"/>
      <w:marRight w:val="0"/>
      <w:marTop w:val="0"/>
      <w:marBottom w:val="0"/>
      <w:divBdr>
        <w:top w:val="none" w:sz="0" w:space="0" w:color="auto"/>
        <w:left w:val="none" w:sz="0" w:space="0" w:color="auto"/>
        <w:bottom w:val="none" w:sz="0" w:space="0" w:color="auto"/>
        <w:right w:val="none" w:sz="0" w:space="0" w:color="auto"/>
      </w:divBdr>
    </w:div>
    <w:div w:id="529104266">
      <w:bodyDiv w:val="1"/>
      <w:marLeft w:val="0"/>
      <w:marRight w:val="0"/>
      <w:marTop w:val="0"/>
      <w:marBottom w:val="0"/>
      <w:divBdr>
        <w:top w:val="none" w:sz="0" w:space="0" w:color="auto"/>
        <w:left w:val="none" w:sz="0" w:space="0" w:color="auto"/>
        <w:bottom w:val="none" w:sz="0" w:space="0" w:color="auto"/>
        <w:right w:val="none" w:sz="0" w:space="0" w:color="auto"/>
      </w:divBdr>
    </w:div>
    <w:div w:id="533689633">
      <w:bodyDiv w:val="1"/>
      <w:marLeft w:val="0"/>
      <w:marRight w:val="0"/>
      <w:marTop w:val="0"/>
      <w:marBottom w:val="0"/>
      <w:divBdr>
        <w:top w:val="none" w:sz="0" w:space="0" w:color="auto"/>
        <w:left w:val="none" w:sz="0" w:space="0" w:color="auto"/>
        <w:bottom w:val="none" w:sz="0" w:space="0" w:color="auto"/>
        <w:right w:val="none" w:sz="0" w:space="0" w:color="auto"/>
      </w:divBdr>
    </w:div>
    <w:div w:id="543565186">
      <w:bodyDiv w:val="1"/>
      <w:marLeft w:val="0"/>
      <w:marRight w:val="0"/>
      <w:marTop w:val="0"/>
      <w:marBottom w:val="0"/>
      <w:divBdr>
        <w:top w:val="none" w:sz="0" w:space="0" w:color="auto"/>
        <w:left w:val="none" w:sz="0" w:space="0" w:color="auto"/>
        <w:bottom w:val="none" w:sz="0" w:space="0" w:color="auto"/>
        <w:right w:val="none" w:sz="0" w:space="0" w:color="auto"/>
      </w:divBdr>
    </w:div>
    <w:div w:id="546064568">
      <w:bodyDiv w:val="1"/>
      <w:marLeft w:val="0"/>
      <w:marRight w:val="0"/>
      <w:marTop w:val="0"/>
      <w:marBottom w:val="0"/>
      <w:divBdr>
        <w:top w:val="none" w:sz="0" w:space="0" w:color="auto"/>
        <w:left w:val="none" w:sz="0" w:space="0" w:color="auto"/>
        <w:bottom w:val="none" w:sz="0" w:space="0" w:color="auto"/>
        <w:right w:val="none" w:sz="0" w:space="0" w:color="auto"/>
      </w:divBdr>
    </w:div>
    <w:div w:id="549269406">
      <w:bodyDiv w:val="1"/>
      <w:marLeft w:val="0"/>
      <w:marRight w:val="0"/>
      <w:marTop w:val="0"/>
      <w:marBottom w:val="0"/>
      <w:divBdr>
        <w:top w:val="none" w:sz="0" w:space="0" w:color="auto"/>
        <w:left w:val="none" w:sz="0" w:space="0" w:color="auto"/>
        <w:bottom w:val="none" w:sz="0" w:space="0" w:color="auto"/>
        <w:right w:val="none" w:sz="0" w:space="0" w:color="auto"/>
      </w:divBdr>
    </w:div>
    <w:div w:id="550072553">
      <w:bodyDiv w:val="1"/>
      <w:marLeft w:val="0"/>
      <w:marRight w:val="0"/>
      <w:marTop w:val="0"/>
      <w:marBottom w:val="0"/>
      <w:divBdr>
        <w:top w:val="none" w:sz="0" w:space="0" w:color="auto"/>
        <w:left w:val="none" w:sz="0" w:space="0" w:color="auto"/>
        <w:bottom w:val="none" w:sz="0" w:space="0" w:color="auto"/>
        <w:right w:val="none" w:sz="0" w:space="0" w:color="auto"/>
      </w:divBdr>
    </w:div>
    <w:div w:id="550271793">
      <w:bodyDiv w:val="1"/>
      <w:marLeft w:val="0"/>
      <w:marRight w:val="0"/>
      <w:marTop w:val="0"/>
      <w:marBottom w:val="0"/>
      <w:divBdr>
        <w:top w:val="none" w:sz="0" w:space="0" w:color="auto"/>
        <w:left w:val="none" w:sz="0" w:space="0" w:color="auto"/>
        <w:bottom w:val="none" w:sz="0" w:space="0" w:color="auto"/>
        <w:right w:val="none" w:sz="0" w:space="0" w:color="auto"/>
      </w:divBdr>
    </w:div>
    <w:div w:id="553585600">
      <w:bodyDiv w:val="1"/>
      <w:marLeft w:val="0"/>
      <w:marRight w:val="0"/>
      <w:marTop w:val="0"/>
      <w:marBottom w:val="0"/>
      <w:divBdr>
        <w:top w:val="none" w:sz="0" w:space="0" w:color="auto"/>
        <w:left w:val="none" w:sz="0" w:space="0" w:color="auto"/>
        <w:bottom w:val="none" w:sz="0" w:space="0" w:color="auto"/>
        <w:right w:val="none" w:sz="0" w:space="0" w:color="auto"/>
      </w:divBdr>
    </w:div>
    <w:div w:id="557594772">
      <w:bodyDiv w:val="1"/>
      <w:marLeft w:val="0"/>
      <w:marRight w:val="0"/>
      <w:marTop w:val="0"/>
      <w:marBottom w:val="0"/>
      <w:divBdr>
        <w:top w:val="none" w:sz="0" w:space="0" w:color="auto"/>
        <w:left w:val="none" w:sz="0" w:space="0" w:color="auto"/>
        <w:bottom w:val="none" w:sz="0" w:space="0" w:color="auto"/>
        <w:right w:val="none" w:sz="0" w:space="0" w:color="auto"/>
      </w:divBdr>
    </w:div>
    <w:div w:id="562258570">
      <w:bodyDiv w:val="1"/>
      <w:marLeft w:val="0"/>
      <w:marRight w:val="0"/>
      <w:marTop w:val="0"/>
      <w:marBottom w:val="0"/>
      <w:divBdr>
        <w:top w:val="none" w:sz="0" w:space="0" w:color="auto"/>
        <w:left w:val="none" w:sz="0" w:space="0" w:color="auto"/>
        <w:bottom w:val="none" w:sz="0" w:space="0" w:color="auto"/>
        <w:right w:val="none" w:sz="0" w:space="0" w:color="auto"/>
      </w:divBdr>
    </w:div>
    <w:div w:id="562639282">
      <w:bodyDiv w:val="1"/>
      <w:marLeft w:val="0"/>
      <w:marRight w:val="0"/>
      <w:marTop w:val="0"/>
      <w:marBottom w:val="0"/>
      <w:divBdr>
        <w:top w:val="none" w:sz="0" w:space="0" w:color="auto"/>
        <w:left w:val="none" w:sz="0" w:space="0" w:color="auto"/>
        <w:bottom w:val="none" w:sz="0" w:space="0" w:color="auto"/>
        <w:right w:val="none" w:sz="0" w:space="0" w:color="auto"/>
      </w:divBdr>
      <w:divsChild>
        <w:div w:id="1483888093">
          <w:marLeft w:val="446"/>
          <w:marRight w:val="0"/>
          <w:marTop w:val="120"/>
          <w:marBottom w:val="120"/>
          <w:divBdr>
            <w:top w:val="none" w:sz="0" w:space="0" w:color="auto"/>
            <w:left w:val="none" w:sz="0" w:space="0" w:color="auto"/>
            <w:bottom w:val="none" w:sz="0" w:space="0" w:color="auto"/>
            <w:right w:val="none" w:sz="0" w:space="0" w:color="auto"/>
          </w:divBdr>
        </w:div>
        <w:div w:id="759449421">
          <w:marLeft w:val="446"/>
          <w:marRight w:val="0"/>
          <w:marTop w:val="120"/>
          <w:marBottom w:val="120"/>
          <w:divBdr>
            <w:top w:val="none" w:sz="0" w:space="0" w:color="auto"/>
            <w:left w:val="none" w:sz="0" w:space="0" w:color="auto"/>
            <w:bottom w:val="none" w:sz="0" w:space="0" w:color="auto"/>
            <w:right w:val="none" w:sz="0" w:space="0" w:color="auto"/>
          </w:divBdr>
        </w:div>
        <w:div w:id="412554999">
          <w:marLeft w:val="446"/>
          <w:marRight w:val="0"/>
          <w:marTop w:val="120"/>
          <w:marBottom w:val="120"/>
          <w:divBdr>
            <w:top w:val="none" w:sz="0" w:space="0" w:color="auto"/>
            <w:left w:val="none" w:sz="0" w:space="0" w:color="auto"/>
            <w:bottom w:val="none" w:sz="0" w:space="0" w:color="auto"/>
            <w:right w:val="none" w:sz="0" w:space="0" w:color="auto"/>
          </w:divBdr>
        </w:div>
      </w:divsChild>
    </w:div>
    <w:div w:id="566645042">
      <w:bodyDiv w:val="1"/>
      <w:marLeft w:val="0"/>
      <w:marRight w:val="0"/>
      <w:marTop w:val="0"/>
      <w:marBottom w:val="0"/>
      <w:divBdr>
        <w:top w:val="none" w:sz="0" w:space="0" w:color="auto"/>
        <w:left w:val="none" w:sz="0" w:space="0" w:color="auto"/>
        <w:bottom w:val="none" w:sz="0" w:space="0" w:color="auto"/>
        <w:right w:val="none" w:sz="0" w:space="0" w:color="auto"/>
      </w:divBdr>
    </w:div>
    <w:div w:id="572543446">
      <w:bodyDiv w:val="1"/>
      <w:marLeft w:val="0"/>
      <w:marRight w:val="0"/>
      <w:marTop w:val="0"/>
      <w:marBottom w:val="0"/>
      <w:divBdr>
        <w:top w:val="none" w:sz="0" w:space="0" w:color="auto"/>
        <w:left w:val="none" w:sz="0" w:space="0" w:color="auto"/>
        <w:bottom w:val="none" w:sz="0" w:space="0" w:color="auto"/>
        <w:right w:val="none" w:sz="0" w:space="0" w:color="auto"/>
      </w:divBdr>
    </w:div>
    <w:div w:id="577055790">
      <w:bodyDiv w:val="1"/>
      <w:marLeft w:val="0"/>
      <w:marRight w:val="0"/>
      <w:marTop w:val="0"/>
      <w:marBottom w:val="0"/>
      <w:divBdr>
        <w:top w:val="none" w:sz="0" w:space="0" w:color="auto"/>
        <w:left w:val="none" w:sz="0" w:space="0" w:color="auto"/>
        <w:bottom w:val="none" w:sz="0" w:space="0" w:color="auto"/>
        <w:right w:val="none" w:sz="0" w:space="0" w:color="auto"/>
      </w:divBdr>
    </w:div>
    <w:div w:id="580985715">
      <w:bodyDiv w:val="1"/>
      <w:marLeft w:val="0"/>
      <w:marRight w:val="0"/>
      <w:marTop w:val="0"/>
      <w:marBottom w:val="0"/>
      <w:divBdr>
        <w:top w:val="none" w:sz="0" w:space="0" w:color="auto"/>
        <w:left w:val="none" w:sz="0" w:space="0" w:color="auto"/>
        <w:bottom w:val="none" w:sz="0" w:space="0" w:color="auto"/>
        <w:right w:val="none" w:sz="0" w:space="0" w:color="auto"/>
      </w:divBdr>
    </w:div>
    <w:div w:id="581377754">
      <w:bodyDiv w:val="1"/>
      <w:marLeft w:val="0"/>
      <w:marRight w:val="0"/>
      <w:marTop w:val="0"/>
      <w:marBottom w:val="0"/>
      <w:divBdr>
        <w:top w:val="none" w:sz="0" w:space="0" w:color="auto"/>
        <w:left w:val="none" w:sz="0" w:space="0" w:color="auto"/>
        <w:bottom w:val="none" w:sz="0" w:space="0" w:color="auto"/>
        <w:right w:val="none" w:sz="0" w:space="0" w:color="auto"/>
      </w:divBdr>
    </w:div>
    <w:div w:id="583877276">
      <w:bodyDiv w:val="1"/>
      <w:marLeft w:val="0"/>
      <w:marRight w:val="0"/>
      <w:marTop w:val="0"/>
      <w:marBottom w:val="0"/>
      <w:divBdr>
        <w:top w:val="none" w:sz="0" w:space="0" w:color="auto"/>
        <w:left w:val="none" w:sz="0" w:space="0" w:color="auto"/>
        <w:bottom w:val="none" w:sz="0" w:space="0" w:color="auto"/>
        <w:right w:val="none" w:sz="0" w:space="0" w:color="auto"/>
      </w:divBdr>
    </w:div>
    <w:div w:id="583996401">
      <w:bodyDiv w:val="1"/>
      <w:marLeft w:val="0"/>
      <w:marRight w:val="0"/>
      <w:marTop w:val="0"/>
      <w:marBottom w:val="0"/>
      <w:divBdr>
        <w:top w:val="none" w:sz="0" w:space="0" w:color="auto"/>
        <w:left w:val="none" w:sz="0" w:space="0" w:color="auto"/>
        <w:bottom w:val="none" w:sz="0" w:space="0" w:color="auto"/>
        <w:right w:val="none" w:sz="0" w:space="0" w:color="auto"/>
      </w:divBdr>
    </w:div>
    <w:div w:id="584149238">
      <w:bodyDiv w:val="1"/>
      <w:marLeft w:val="0"/>
      <w:marRight w:val="0"/>
      <w:marTop w:val="0"/>
      <w:marBottom w:val="0"/>
      <w:divBdr>
        <w:top w:val="none" w:sz="0" w:space="0" w:color="auto"/>
        <w:left w:val="none" w:sz="0" w:space="0" w:color="auto"/>
        <w:bottom w:val="none" w:sz="0" w:space="0" w:color="auto"/>
        <w:right w:val="none" w:sz="0" w:space="0" w:color="auto"/>
      </w:divBdr>
    </w:div>
    <w:div w:id="585842009">
      <w:bodyDiv w:val="1"/>
      <w:marLeft w:val="0"/>
      <w:marRight w:val="0"/>
      <w:marTop w:val="0"/>
      <w:marBottom w:val="0"/>
      <w:divBdr>
        <w:top w:val="none" w:sz="0" w:space="0" w:color="auto"/>
        <w:left w:val="none" w:sz="0" w:space="0" w:color="auto"/>
        <w:bottom w:val="none" w:sz="0" w:space="0" w:color="auto"/>
        <w:right w:val="none" w:sz="0" w:space="0" w:color="auto"/>
      </w:divBdr>
    </w:div>
    <w:div w:id="586040584">
      <w:bodyDiv w:val="1"/>
      <w:marLeft w:val="0"/>
      <w:marRight w:val="0"/>
      <w:marTop w:val="0"/>
      <w:marBottom w:val="0"/>
      <w:divBdr>
        <w:top w:val="none" w:sz="0" w:space="0" w:color="auto"/>
        <w:left w:val="none" w:sz="0" w:space="0" w:color="auto"/>
        <w:bottom w:val="none" w:sz="0" w:space="0" w:color="auto"/>
        <w:right w:val="none" w:sz="0" w:space="0" w:color="auto"/>
      </w:divBdr>
    </w:div>
    <w:div w:id="592058143">
      <w:bodyDiv w:val="1"/>
      <w:marLeft w:val="0"/>
      <w:marRight w:val="0"/>
      <w:marTop w:val="0"/>
      <w:marBottom w:val="0"/>
      <w:divBdr>
        <w:top w:val="none" w:sz="0" w:space="0" w:color="auto"/>
        <w:left w:val="none" w:sz="0" w:space="0" w:color="auto"/>
        <w:bottom w:val="none" w:sz="0" w:space="0" w:color="auto"/>
        <w:right w:val="none" w:sz="0" w:space="0" w:color="auto"/>
      </w:divBdr>
    </w:div>
    <w:div w:id="596670949">
      <w:bodyDiv w:val="1"/>
      <w:marLeft w:val="0"/>
      <w:marRight w:val="0"/>
      <w:marTop w:val="0"/>
      <w:marBottom w:val="0"/>
      <w:divBdr>
        <w:top w:val="none" w:sz="0" w:space="0" w:color="auto"/>
        <w:left w:val="none" w:sz="0" w:space="0" w:color="auto"/>
        <w:bottom w:val="none" w:sz="0" w:space="0" w:color="auto"/>
        <w:right w:val="none" w:sz="0" w:space="0" w:color="auto"/>
      </w:divBdr>
    </w:div>
    <w:div w:id="601574883">
      <w:bodyDiv w:val="1"/>
      <w:marLeft w:val="0"/>
      <w:marRight w:val="0"/>
      <w:marTop w:val="0"/>
      <w:marBottom w:val="0"/>
      <w:divBdr>
        <w:top w:val="none" w:sz="0" w:space="0" w:color="auto"/>
        <w:left w:val="none" w:sz="0" w:space="0" w:color="auto"/>
        <w:bottom w:val="none" w:sz="0" w:space="0" w:color="auto"/>
        <w:right w:val="none" w:sz="0" w:space="0" w:color="auto"/>
      </w:divBdr>
    </w:div>
    <w:div w:id="605772009">
      <w:bodyDiv w:val="1"/>
      <w:marLeft w:val="0"/>
      <w:marRight w:val="0"/>
      <w:marTop w:val="0"/>
      <w:marBottom w:val="0"/>
      <w:divBdr>
        <w:top w:val="none" w:sz="0" w:space="0" w:color="auto"/>
        <w:left w:val="none" w:sz="0" w:space="0" w:color="auto"/>
        <w:bottom w:val="none" w:sz="0" w:space="0" w:color="auto"/>
        <w:right w:val="none" w:sz="0" w:space="0" w:color="auto"/>
      </w:divBdr>
    </w:div>
    <w:div w:id="607155980">
      <w:bodyDiv w:val="1"/>
      <w:marLeft w:val="0"/>
      <w:marRight w:val="0"/>
      <w:marTop w:val="0"/>
      <w:marBottom w:val="0"/>
      <w:divBdr>
        <w:top w:val="none" w:sz="0" w:space="0" w:color="auto"/>
        <w:left w:val="none" w:sz="0" w:space="0" w:color="auto"/>
        <w:bottom w:val="none" w:sz="0" w:space="0" w:color="auto"/>
        <w:right w:val="none" w:sz="0" w:space="0" w:color="auto"/>
      </w:divBdr>
    </w:div>
    <w:div w:id="609776181">
      <w:bodyDiv w:val="1"/>
      <w:marLeft w:val="0"/>
      <w:marRight w:val="0"/>
      <w:marTop w:val="0"/>
      <w:marBottom w:val="0"/>
      <w:divBdr>
        <w:top w:val="none" w:sz="0" w:space="0" w:color="auto"/>
        <w:left w:val="none" w:sz="0" w:space="0" w:color="auto"/>
        <w:bottom w:val="none" w:sz="0" w:space="0" w:color="auto"/>
        <w:right w:val="none" w:sz="0" w:space="0" w:color="auto"/>
      </w:divBdr>
    </w:div>
    <w:div w:id="615480837">
      <w:bodyDiv w:val="1"/>
      <w:marLeft w:val="0"/>
      <w:marRight w:val="0"/>
      <w:marTop w:val="0"/>
      <w:marBottom w:val="0"/>
      <w:divBdr>
        <w:top w:val="none" w:sz="0" w:space="0" w:color="auto"/>
        <w:left w:val="none" w:sz="0" w:space="0" w:color="auto"/>
        <w:bottom w:val="none" w:sz="0" w:space="0" w:color="auto"/>
        <w:right w:val="none" w:sz="0" w:space="0" w:color="auto"/>
      </w:divBdr>
    </w:div>
    <w:div w:id="623847494">
      <w:bodyDiv w:val="1"/>
      <w:marLeft w:val="0"/>
      <w:marRight w:val="0"/>
      <w:marTop w:val="0"/>
      <w:marBottom w:val="0"/>
      <w:divBdr>
        <w:top w:val="none" w:sz="0" w:space="0" w:color="auto"/>
        <w:left w:val="none" w:sz="0" w:space="0" w:color="auto"/>
        <w:bottom w:val="none" w:sz="0" w:space="0" w:color="auto"/>
        <w:right w:val="none" w:sz="0" w:space="0" w:color="auto"/>
      </w:divBdr>
    </w:div>
    <w:div w:id="624429796">
      <w:bodyDiv w:val="1"/>
      <w:marLeft w:val="0"/>
      <w:marRight w:val="0"/>
      <w:marTop w:val="0"/>
      <w:marBottom w:val="0"/>
      <w:divBdr>
        <w:top w:val="none" w:sz="0" w:space="0" w:color="auto"/>
        <w:left w:val="none" w:sz="0" w:space="0" w:color="auto"/>
        <w:bottom w:val="none" w:sz="0" w:space="0" w:color="auto"/>
        <w:right w:val="none" w:sz="0" w:space="0" w:color="auto"/>
      </w:divBdr>
    </w:div>
    <w:div w:id="633875375">
      <w:bodyDiv w:val="1"/>
      <w:marLeft w:val="0"/>
      <w:marRight w:val="0"/>
      <w:marTop w:val="0"/>
      <w:marBottom w:val="0"/>
      <w:divBdr>
        <w:top w:val="none" w:sz="0" w:space="0" w:color="auto"/>
        <w:left w:val="none" w:sz="0" w:space="0" w:color="auto"/>
        <w:bottom w:val="none" w:sz="0" w:space="0" w:color="auto"/>
        <w:right w:val="none" w:sz="0" w:space="0" w:color="auto"/>
      </w:divBdr>
    </w:div>
    <w:div w:id="638457896">
      <w:bodyDiv w:val="1"/>
      <w:marLeft w:val="0"/>
      <w:marRight w:val="0"/>
      <w:marTop w:val="0"/>
      <w:marBottom w:val="0"/>
      <w:divBdr>
        <w:top w:val="none" w:sz="0" w:space="0" w:color="auto"/>
        <w:left w:val="none" w:sz="0" w:space="0" w:color="auto"/>
        <w:bottom w:val="none" w:sz="0" w:space="0" w:color="auto"/>
        <w:right w:val="none" w:sz="0" w:space="0" w:color="auto"/>
      </w:divBdr>
    </w:div>
    <w:div w:id="645084200">
      <w:bodyDiv w:val="1"/>
      <w:marLeft w:val="0"/>
      <w:marRight w:val="0"/>
      <w:marTop w:val="0"/>
      <w:marBottom w:val="0"/>
      <w:divBdr>
        <w:top w:val="none" w:sz="0" w:space="0" w:color="auto"/>
        <w:left w:val="none" w:sz="0" w:space="0" w:color="auto"/>
        <w:bottom w:val="none" w:sz="0" w:space="0" w:color="auto"/>
        <w:right w:val="none" w:sz="0" w:space="0" w:color="auto"/>
      </w:divBdr>
    </w:div>
    <w:div w:id="645546379">
      <w:bodyDiv w:val="1"/>
      <w:marLeft w:val="0"/>
      <w:marRight w:val="0"/>
      <w:marTop w:val="0"/>
      <w:marBottom w:val="0"/>
      <w:divBdr>
        <w:top w:val="none" w:sz="0" w:space="0" w:color="auto"/>
        <w:left w:val="none" w:sz="0" w:space="0" w:color="auto"/>
        <w:bottom w:val="none" w:sz="0" w:space="0" w:color="auto"/>
        <w:right w:val="none" w:sz="0" w:space="0" w:color="auto"/>
      </w:divBdr>
    </w:div>
    <w:div w:id="648366137">
      <w:bodyDiv w:val="1"/>
      <w:marLeft w:val="0"/>
      <w:marRight w:val="0"/>
      <w:marTop w:val="0"/>
      <w:marBottom w:val="0"/>
      <w:divBdr>
        <w:top w:val="none" w:sz="0" w:space="0" w:color="auto"/>
        <w:left w:val="none" w:sz="0" w:space="0" w:color="auto"/>
        <w:bottom w:val="none" w:sz="0" w:space="0" w:color="auto"/>
        <w:right w:val="none" w:sz="0" w:space="0" w:color="auto"/>
      </w:divBdr>
    </w:div>
    <w:div w:id="655303779">
      <w:bodyDiv w:val="1"/>
      <w:marLeft w:val="0"/>
      <w:marRight w:val="0"/>
      <w:marTop w:val="0"/>
      <w:marBottom w:val="0"/>
      <w:divBdr>
        <w:top w:val="none" w:sz="0" w:space="0" w:color="auto"/>
        <w:left w:val="none" w:sz="0" w:space="0" w:color="auto"/>
        <w:bottom w:val="none" w:sz="0" w:space="0" w:color="auto"/>
        <w:right w:val="none" w:sz="0" w:space="0" w:color="auto"/>
      </w:divBdr>
    </w:div>
    <w:div w:id="661353525">
      <w:bodyDiv w:val="1"/>
      <w:marLeft w:val="0"/>
      <w:marRight w:val="0"/>
      <w:marTop w:val="0"/>
      <w:marBottom w:val="0"/>
      <w:divBdr>
        <w:top w:val="none" w:sz="0" w:space="0" w:color="auto"/>
        <w:left w:val="none" w:sz="0" w:space="0" w:color="auto"/>
        <w:bottom w:val="none" w:sz="0" w:space="0" w:color="auto"/>
        <w:right w:val="none" w:sz="0" w:space="0" w:color="auto"/>
      </w:divBdr>
    </w:div>
    <w:div w:id="678167592">
      <w:bodyDiv w:val="1"/>
      <w:marLeft w:val="0"/>
      <w:marRight w:val="0"/>
      <w:marTop w:val="0"/>
      <w:marBottom w:val="0"/>
      <w:divBdr>
        <w:top w:val="none" w:sz="0" w:space="0" w:color="auto"/>
        <w:left w:val="none" w:sz="0" w:space="0" w:color="auto"/>
        <w:bottom w:val="none" w:sz="0" w:space="0" w:color="auto"/>
        <w:right w:val="none" w:sz="0" w:space="0" w:color="auto"/>
      </w:divBdr>
    </w:div>
    <w:div w:id="684015536">
      <w:bodyDiv w:val="1"/>
      <w:marLeft w:val="0"/>
      <w:marRight w:val="0"/>
      <w:marTop w:val="0"/>
      <w:marBottom w:val="0"/>
      <w:divBdr>
        <w:top w:val="none" w:sz="0" w:space="0" w:color="auto"/>
        <w:left w:val="none" w:sz="0" w:space="0" w:color="auto"/>
        <w:bottom w:val="none" w:sz="0" w:space="0" w:color="auto"/>
        <w:right w:val="none" w:sz="0" w:space="0" w:color="auto"/>
      </w:divBdr>
    </w:div>
    <w:div w:id="691104500">
      <w:bodyDiv w:val="1"/>
      <w:marLeft w:val="0"/>
      <w:marRight w:val="0"/>
      <w:marTop w:val="0"/>
      <w:marBottom w:val="0"/>
      <w:divBdr>
        <w:top w:val="none" w:sz="0" w:space="0" w:color="auto"/>
        <w:left w:val="none" w:sz="0" w:space="0" w:color="auto"/>
        <w:bottom w:val="none" w:sz="0" w:space="0" w:color="auto"/>
        <w:right w:val="none" w:sz="0" w:space="0" w:color="auto"/>
      </w:divBdr>
    </w:div>
    <w:div w:id="694690757">
      <w:bodyDiv w:val="1"/>
      <w:marLeft w:val="0"/>
      <w:marRight w:val="0"/>
      <w:marTop w:val="0"/>
      <w:marBottom w:val="0"/>
      <w:divBdr>
        <w:top w:val="none" w:sz="0" w:space="0" w:color="auto"/>
        <w:left w:val="none" w:sz="0" w:space="0" w:color="auto"/>
        <w:bottom w:val="none" w:sz="0" w:space="0" w:color="auto"/>
        <w:right w:val="none" w:sz="0" w:space="0" w:color="auto"/>
      </w:divBdr>
    </w:div>
    <w:div w:id="705174911">
      <w:bodyDiv w:val="1"/>
      <w:marLeft w:val="0"/>
      <w:marRight w:val="0"/>
      <w:marTop w:val="0"/>
      <w:marBottom w:val="0"/>
      <w:divBdr>
        <w:top w:val="none" w:sz="0" w:space="0" w:color="auto"/>
        <w:left w:val="none" w:sz="0" w:space="0" w:color="auto"/>
        <w:bottom w:val="none" w:sz="0" w:space="0" w:color="auto"/>
        <w:right w:val="none" w:sz="0" w:space="0" w:color="auto"/>
      </w:divBdr>
    </w:div>
    <w:div w:id="706372337">
      <w:bodyDiv w:val="1"/>
      <w:marLeft w:val="0"/>
      <w:marRight w:val="0"/>
      <w:marTop w:val="0"/>
      <w:marBottom w:val="0"/>
      <w:divBdr>
        <w:top w:val="none" w:sz="0" w:space="0" w:color="auto"/>
        <w:left w:val="none" w:sz="0" w:space="0" w:color="auto"/>
        <w:bottom w:val="none" w:sz="0" w:space="0" w:color="auto"/>
        <w:right w:val="none" w:sz="0" w:space="0" w:color="auto"/>
      </w:divBdr>
    </w:div>
    <w:div w:id="706568210">
      <w:bodyDiv w:val="1"/>
      <w:marLeft w:val="0"/>
      <w:marRight w:val="0"/>
      <w:marTop w:val="0"/>
      <w:marBottom w:val="0"/>
      <w:divBdr>
        <w:top w:val="none" w:sz="0" w:space="0" w:color="auto"/>
        <w:left w:val="none" w:sz="0" w:space="0" w:color="auto"/>
        <w:bottom w:val="none" w:sz="0" w:space="0" w:color="auto"/>
        <w:right w:val="none" w:sz="0" w:space="0" w:color="auto"/>
      </w:divBdr>
    </w:div>
    <w:div w:id="713429780">
      <w:bodyDiv w:val="1"/>
      <w:marLeft w:val="0"/>
      <w:marRight w:val="0"/>
      <w:marTop w:val="0"/>
      <w:marBottom w:val="0"/>
      <w:divBdr>
        <w:top w:val="none" w:sz="0" w:space="0" w:color="auto"/>
        <w:left w:val="none" w:sz="0" w:space="0" w:color="auto"/>
        <w:bottom w:val="none" w:sz="0" w:space="0" w:color="auto"/>
        <w:right w:val="none" w:sz="0" w:space="0" w:color="auto"/>
      </w:divBdr>
    </w:div>
    <w:div w:id="715350396">
      <w:bodyDiv w:val="1"/>
      <w:marLeft w:val="0"/>
      <w:marRight w:val="0"/>
      <w:marTop w:val="0"/>
      <w:marBottom w:val="0"/>
      <w:divBdr>
        <w:top w:val="none" w:sz="0" w:space="0" w:color="auto"/>
        <w:left w:val="none" w:sz="0" w:space="0" w:color="auto"/>
        <w:bottom w:val="none" w:sz="0" w:space="0" w:color="auto"/>
        <w:right w:val="none" w:sz="0" w:space="0" w:color="auto"/>
      </w:divBdr>
    </w:div>
    <w:div w:id="716398569">
      <w:bodyDiv w:val="1"/>
      <w:marLeft w:val="0"/>
      <w:marRight w:val="0"/>
      <w:marTop w:val="0"/>
      <w:marBottom w:val="0"/>
      <w:divBdr>
        <w:top w:val="none" w:sz="0" w:space="0" w:color="auto"/>
        <w:left w:val="none" w:sz="0" w:space="0" w:color="auto"/>
        <w:bottom w:val="none" w:sz="0" w:space="0" w:color="auto"/>
        <w:right w:val="none" w:sz="0" w:space="0" w:color="auto"/>
      </w:divBdr>
    </w:div>
    <w:div w:id="717045652">
      <w:bodyDiv w:val="1"/>
      <w:marLeft w:val="0"/>
      <w:marRight w:val="0"/>
      <w:marTop w:val="0"/>
      <w:marBottom w:val="0"/>
      <w:divBdr>
        <w:top w:val="none" w:sz="0" w:space="0" w:color="auto"/>
        <w:left w:val="none" w:sz="0" w:space="0" w:color="auto"/>
        <w:bottom w:val="none" w:sz="0" w:space="0" w:color="auto"/>
        <w:right w:val="none" w:sz="0" w:space="0" w:color="auto"/>
      </w:divBdr>
    </w:div>
    <w:div w:id="718094605">
      <w:bodyDiv w:val="1"/>
      <w:marLeft w:val="0"/>
      <w:marRight w:val="0"/>
      <w:marTop w:val="0"/>
      <w:marBottom w:val="0"/>
      <w:divBdr>
        <w:top w:val="none" w:sz="0" w:space="0" w:color="auto"/>
        <w:left w:val="none" w:sz="0" w:space="0" w:color="auto"/>
        <w:bottom w:val="none" w:sz="0" w:space="0" w:color="auto"/>
        <w:right w:val="none" w:sz="0" w:space="0" w:color="auto"/>
      </w:divBdr>
    </w:div>
    <w:div w:id="723136118">
      <w:bodyDiv w:val="1"/>
      <w:marLeft w:val="0"/>
      <w:marRight w:val="0"/>
      <w:marTop w:val="0"/>
      <w:marBottom w:val="0"/>
      <w:divBdr>
        <w:top w:val="none" w:sz="0" w:space="0" w:color="auto"/>
        <w:left w:val="none" w:sz="0" w:space="0" w:color="auto"/>
        <w:bottom w:val="none" w:sz="0" w:space="0" w:color="auto"/>
        <w:right w:val="none" w:sz="0" w:space="0" w:color="auto"/>
      </w:divBdr>
      <w:divsChild>
        <w:div w:id="2038190239">
          <w:marLeft w:val="446"/>
          <w:marRight w:val="0"/>
          <w:marTop w:val="120"/>
          <w:marBottom w:val="120"/>
          <w:divBdr>
            <w:top w:val="none" w:sz="0" w:space="0" w:color="auto"/>
            <w:left w:val="none" w:sz="0" w:space="0" w:color="auto"/>
            <w:bottom w:val="none" w:sz="0" w:space="0" w:color="auto"/>
            <w:right w:val="none" w:sz="0" w:space="0" w:color="auto"/>
          </w:divBdr>
        </w:div>
        <w:div w:id="1306011287">
          <w:marLeft w:val="446"/>
          <w:marRight w:val="0"/>
          <w:marTop w:val="120"/>
          <w:marBottom w:val="120"/>
          <w:divBdr>
            <w:top w:val="none" w:sz="0" w:space="0" w:color="auto"/>
            <w:left w:val="none" w:sz="0" w:space="0" w:color="auto"/>
            <w:bottom w:val="none" w:sz="0" w:space="0" w:color="auto"/>
            <w:right w:val="none" w:sz="0" w:space="0" w:color="auto"/>
          </w:divBdr>
        </w:div>
        <w:div w:id="1283614388">
          <w:marLeft w:val="446"/>
          <w:marRight w:val="0"/>
          <w:marTop w:val="120"/>
          <w:marBottom w:val="120"/>
          <w:divBdr>
            <w:top w:val="none" w:sz="0" w:space="0" w:color="auto"/>
            <w:left w:val="none" w:sz="0" w:space="0" w:color="auto"/>
            <w:bottom w:val="none" w:sz="0" w:space="0" w:color="auto"/>
            <w:right w:val="none" w:sz="0" w:space="0" w:color="auto"/>
          </w:divBdr>
        </w:div>
      </w:divsChild>
    </w:div>
    <w:div w:id="724985967">
      <w:bodyDiv w:val="1"/>
      <w:marLeft w:val="0"/>
      <w:marRight w:val="0"/>
      <w:marTop w:val="0"/>
      <w:marBottom w:val="0"/>
      <w:divBdr>
        <w:top w:val="none" w:sz="0" w:space="0" w:color="auto"/>
        <w:left w:val="none" w:sz="0" w:space="0" w:color="auto"/>
        <w:bottom w:val="none" w:sz="0" w:space="0" w:color="auto"/>
        <w:right w:val="none" w:sz="0" w:space="0" w:color="auto"/>
      </w:divBdr>
    </w:div>
    <w:div w:id="728651202">
      <w:bodyDiv w:val="1"/>
      <w:marLeft w:val="0"/>
      <w:marRight w:val="0"/>
      <w:marTop w:val="0"/>
      <w:marBottom w:val="0"/>
      <w:divBdr>
        <w:top w:val="none" w:sz="0" w:space="0" w:color="auto"/>
        <w:left w:val="none" w:sz="0" w:space="0" w:color="auto"/>
        <w:bottom w:val="none" w:sz="0" w:space="0" w:color="auto"/>
        <w:right w:val="none" w:sz="0" w:space="0" w:color="auto"/>
      </w:divBdr>
    </w:div>
    <w:div w:id="736781791">
      <w:bodyDiv w:val="1"/>
      <w:marLeft w:val="0"/>
      <w:marRight w:val="0"/>
      <w:marTop w:val="0"/>
      <w:marBottom w:val="0"/>
      <w:divBdr>
        <w:top w:val="none" w:sz="0" w:space="0" w:color="auto"/>
        <w:left w:val="none" w:sz="0" w:space="0" w:color="auto"/>
        <w:bottom w:val="none" w:sz="0" w:space="0" w:color="auto"/>
        <w:right w:val="none" w:sz="0" w:space="0" w:color="auto"/>
      </w:divBdr>
    </w:div>
    <w:div w:id="743648088">
      <w:bodyDiv w:val="1"/>
      <w:marLeft w:val="0"/>
      <w:marRight w:val="0"/>
      <w:marTop w:val="0"/>
      <w:marBottom w:val="0"/>
      <w:divBdr>
        <w:top w:val="none" w:sz="0" w:space="0" w:color="auto"/>
        <w:left w:val="none" w:sz="0" w:space="0" w:color="auto"/>
        <w:bottom w:val="none" w:sz="0" w:space="0" w:color="auto"/>
        <w:right w:val="none" w:sz="0" w:space="0" w:color="auto"/>
      </w:divBdr>
    </w:div>
    <w:div w:id="756707396">
      <w:bodyDiv w:val="1"/>
      <w:marLeft w:val="0"/>
      <w:marRight w:val="0"/>
      <w:marTop w:val="0"/>
      <w:marBottom w:val="0"/>
      <w:divBdr>
        <w:top w:val="none" w:sz="0" w:space="0" w:color="auto"/>
        <w:left w:val="none" w:sz="0" w:space="0" w:color="auto"/>
        <w:bottom w:val="none" w:sz="0" w:space="0" w:color="auto"/>
        <w:right w:val="none" w:sz="0" w:space="0" w:color="auto"/>
      </w:divBdr>
    </w:div>
    <w:div w:id="757169805">
      <w:bodyDiv w:val="1"/>
      <w:marLeft w:val="0"/>
      <w:marRight w:val="0"/>
      <w:marTop w:val="0"/>
      <w:marBottom w:val="0"/>
      <w:divBdr>
        <w:top w:val="none" w:sz="0" w:space="0" w:color="auto"/>
        <w:left w:val="none" w:sz="0" w:space="0" w:color="auto"/>
        <w:bottom w:val="none" w:sz="0" w:space="0" w:color="auto"/>
        <w:right w:val="none" w:sz="0" w:space="0" w:color="auto"/>
      </w:divBdr>
    </w:div>
    <w:div w:id="758218671">
      <w:bodyDiv w:val="1"/>
      <w:marLeft w:val="0"/>
      <w:marRight w:val="0"/>
      <w:marTop w:val="0"/>
      <w:marBottom w:val="0"/>
      <w:divBdr>
        <w:top w:val="none" w:sz="0" w:space="0" w:color="auto"/>
        <w:left w:val="none" w:sz="0" w:space="0" w:color="auto"/>
        <w:bottom w:val="none" w:sz="0" w:space="0" w:color="auto"/>
        <w:right w:val="none" w:sz="0" w:space="0" w:color="auto"/>
      </w:divBdr>
    </w:div>
    <w:div w:id="765883087">
      <w:bodyDiv w:val="1"/>
      <w:marLeft w:val="0"/>
      <w:marRight w:val="0"/>
      <w:marTop w:val="0"/>
      <w:marBottom w:val="0"/>
      <w:divBdr>
        <w:top w:val="none" w:sz="0" w:space="0" w:color="auto"/>
        <w:left w:val="none" w:sz="0" w:space="0" w:color="auto"/>
        <w:bottom w:val="none" w:sz="0" w:space="0" w:color="auto"/>
        <w:right w:val="none" w:sz="0" w:space="0" w:color="auto"/>
      </w:divBdr>
    </w:div>
    <w:div w:id="768965808">
      <w:bodyDiv w:val="1"/>
      <w:marLeft w:val="0"/>
      <w:marRight w:val="0"/>
      <w:marTop w:val="0"/>
      <w:marBottom w:val="0"/>
      <w:divBdr>
        <w:top w:val="none" w:sz="0" w:space="0" w:color="auto"/>
        <w:left w:val="none" w:sz="0" w:space="0" w:color="auto"/>
        <w:bottom w:val="none" w:sz="0" w:space="0" w:color="auto"/>
        <w:right w:val="none" w:sz="0" w:space="0" w:color="auto"/>
      </w:divBdr>
    </w:div>
    <w:div w:id="770852672">
      <w:bodyDiv w:val="1"/>
      <w:marLeft w:val="0"/>
      <w:marRight w:val="0"/>
      <w:marTop w:val="0"/>
      <w:marBottom w:val="0"/>
      <w:divBdr>
        <w:top w:val="none" w:sz="0" w:space="0" w:color="auto"/>
        <w:left w:val="none" w:sz="0" w:space="0" w:color="auto"/>
        <w:bottom w:val="none" w:sz="0" w:space="0" w:color="auto"/>
        <w:right w:val="none" w:sz="0" w:space="0" w:color="auto"/>
      </w:divBdr>
    </w:div>
    <w:div w:id="772555460">
      <w:bodyDiv w:val="1"/>
      <w:marLeft w:val="0"/>
      <w:marRight w:val="0"/>
      <w:marTop w:val="0"/>
      <w:marBottom w:val="0"/>
      <w:divBdr>
        <w:top w:val="none" w:sz="0" w:space="0" w:color="auto"/>
        <w:left w:val="none" w:sz="0" w:space="0" w:color="auto"/>
        <w:bottom w:val="none" w:sz="0" w:space="0" w:color="auto"/>
        <w:right w:val="none" w:sz="0" w:space="0" w:color="auto"/>
      </w:divBdr>
    </w:div>
    <w:div w:id="774637290">
      <w:bodyDiv w:val="1"/>
      <w:marLeft w:val="0"/>
      <w:marRight w:val="0"/>
      <w:marTop w:val="0"/>
      <w:marBottom w:val="0"/>
      <w:divBdr>
        <w:top w:val="none" w:sz="0" w:space="0" w:color="auto"/>
        <w:left w:val="none" w:sz="0" w:space="0" w:color="auto"/>
        <w:bottom w:val="none" w:sz="0" w:space="0" w:color="auto"/>
        <w:right w:val="none" w:sz="0" w:space="0" w:color="auto"/>
      </w:divBdr>
    </w:div>
    <w:div w:id="775634536">
      <w:bodyDiv w:val="1"/>
      <w:marLeft w:val="0"/>
      <w:marRight w:val="0"/>
      <w:marTop w:val="0"/>
      <w:marBottom w:val="0"/>
      <w:divBdr>
        <w:top w:val="none" w:sz="0" w:space="0" w:color="auto"/>
        <w:left w:val="none" w:sz="0" w:space="0" w:color="auto"/>
        <w:bottom w:val="none" w:sz="0" w:space="0" w:color="auto"/>
        <w:right w:val="none" w:sz="0" w:space="0" w:color="auto"/>
      </w:divBdr>
    </w:div>
    <w:div w:id="781416401">
      <w:bodyDiv w:val="1"/>
      <w:marLeft w:val="0"/>
      <w:marRight w:val="0"/>
      <w:marTop w:val="0"/>
      <w:marBottom w:val="0"/>
      <w:divBdr>
        <w:top w:val="none" w:sz="0" w:space="0" w:color="auto"/>
        <w:left w:val="none" w:sz="0" w:space="0" w:color="auto"/>
        <w:bottom w:val="none" w:sz="0" w:space="0" w:color="auto"/>
        <w:right w:val="none" w:sz="0" w:space="0" w:color="auto"/>
      </w:divBdr>
    </w:div>
    <w:div w:id="791703728">
      <w:bodyDiv w:val="1"/>
      <w:marLeft w:val="0"/>
      <w:marRight w:val="0"/>
      <w:marTop w:val="0"/>
      <w:marBottom w:val="0"/>
      <w:divBdr>
        <w:top w:val="none" w:sz="0" w:space="0" w:color="auto"/>
        <w:left w:val="none" w:sz="0" w:space="0" w:color="auto"/>
        <w:bottom w:val="none" w:sz="0" w:space="0" w:color="auto"/>
        <w:right w:val="none" w:sz="0" w:space="0" w:color="auto"/>
      </w:divBdr>
    </w:div>
    <w:div w:id="797647504">
      <w:bodyDiv w:val="1"/>
      <w:marLeft w:val="0"/>
      <w:marRight w:val="0"/>
      <w:marTop w:val="0"/>
      <w:marBottom w:val="0"/>
      <w:divBdr>
        <w:top w:val="none" w:sz="0" w:space="0" w:color="auto"/>
        <w:left w:val="none" w:sz="0" w:space="0" w:color="auto"/>
        <w:bottom w:val="none" w:sz="0" w:space="0" w:color="auto"/>
        <w:right w:val="none" w:sz="0" w:space="0" w:color="auto"/>
      </w:divBdr>
    </w:div>
    <w:div w:id="806631478">
      <w:bodyDiv w:val="1"/>
      <w:marLeft w:val="0"/>
      <w:marRight w:val="0"/>
      <w:marTop w:val="0"/>
      <w:marBottom w:val="0"/>
      <w:divBdr>
        <w:top w:val="none" w:sz="0" w:space="0" w:color="auto"/>
        <w:left w:val="none" w:sz="0" w:space="0" w:color="auto"/>
        <w:bottom w:val="none" w:sz="0" w:space="0" w:color="auto"/>
        <w:right w:val="none" w:sz="0" w:space="0" w:color="auto"/>
      </w:divBdr>
    </w:div>
    <w:div w:id="826285846">
      <w:bodyDiv w:val="1"/>
      <w:marLeft w:val="0"/>
      <w:marRight w:val="0"/>
      <w:marTop w:val="0"/>
      <w:marBottom w:val="0"/>
      <w:divBdr>
        <w:top w:val="none" w:sz="0" w:space="0" w:color="auto"/>
        <w:left w:val="none" w:sz="0" w:space="0" w:color="auto"/>
        <w:bottom w:val="none" w:sz="0" w:space="0" w:color="auto"/>
        <w:right w:val="none" w:sz="0" w:space="0" w:color="auto"/>
      </w:divBdr>
    </w:div>
    <w:div w:id="830103359">
      <w:bodyDiv w:val="1"/>
      <w:marLeft w:val="0"/>
      <w:marRight w:val="0"/>
      <w:marTop w:val="0"/>
      <w:marBottom w:val="0"/>
      <w:divBdr>
        <w:top w:val="none" w:sz="0" w:space="0" w:color="auto"/>
        <w:left w:val="none" w:sz="0" w:space="0" w:color="auto"/>
        <w:bottom w:val="none" w:sz="0" w:space="0" w:color="auto"/>
        <w:right w:val="none" w:sz="0" w:space="0" w:color="auto"/>
      </w:divBdr>
    </w:div>
    <w:div w:id="833645831">
      <w:bodyDiv w:val="1"/>
      <w:marLeft w:val="0"/>
      <w:marRight w:val="0"/>
      <w:marTop w:val="0"/>
      <w:marBottom w:val="0"/>
      <w:divBdr>
        <w:top w:val="none" w:sz="0" w:space="0" w:color="auto"/>
        <w:left w:val="none" w:sz="0" w:space="0" w:color="auto"/>
        <w:bottom w:val="none" w:sz="0" w:space="0" w:color="auto"/>
        <w:right w:val="none" w:sz="0" w:space="0" w:color="auto"/>
      </w:divBdr>
    </w:div>
    <w:div w:id="851844284">
      <w:bodyDiv w:val="1"/>
      <w:marLeft w:val="0"/>
      <w:marRight w:val="0"/>
      <w:marTop w:val="0"/>
      <w:marBottom w:val="0"/>
      <w:divBdr>
        <w:top w:val="none" w:sz="0" w:space="0" w:color="auto"/>
        <w:left w:val="none" w:sz="0" w:space="0" w:color="auto"/>
        <w:bottom w:val="none" w:sz="0" w:space="0" w:color="auto"/>
        <w:right w:val="none" w:sz="0" w:space="0" w:color="auto"/>
      </w:divBdr>
    </w:div>
    <w:div w:id="863783625">
      <w:bodyDiv w:val="1"/>
      <w:marLeft w:val="0"/>
      <w:marRight w:val="0"/>
      <w:marTop w:val="0"/>
      <w:marBottom w:val="0"/>
      <w:divBdr>
        <w:top w:val="none" w:sz="0" w:space="0" w:color="auto"/>
        <w:left w:val="none" w:sz="0" w:space="0" w:color="auto"/>
        <w:bottom w:val="none" w:sz="0" w:space="0" w:color="auto"/>
        <w:right w:val="none" w:sz="0" w:space="0" w:color="auto"/>
      </w:divBdr>
    </w:div>
    <w:div w:id="863786161">
      <w:bodyDiv w:val="1"/>
      <w:marLeft w:val="0"/>
      <w:marRight w:val="0"/>
      <w:marTop w:val="0"/>
      <w:marBottom w:val="0"/>
      <w:divBdr>
        <w:top w:val="none" w:sz="0" w:space="0" w:color="auto"/>
        <w:left w:val="none" w:sz="0" w:space="0" w:color="auto"/>
        <w:bottom w:val="none" w:sz="0" w:space="0" w:color="auto"/>
        <w:right w:val="none" w:sz="0" w:space="0" w:color="auto"/>
      </w:divBdr>
    </w:div>
    <w:div w:id="907346545">
      <w:bodyDiv w:val="1"/>
      <w:marLeft w:val="0"/>
      <w:marRight w:val="0"/>
      <w:marTop w:val="0"/>
      <w:marBottom w:val="0"/>
      <w:divBdr>
        <w:top w:val="none" w:sz="0" w:space="0" w:color="auto"/>
        <w:left w:val="none" w:sz="0" w:space="0" w:color="auto"/>
        <w:bottom w:val="none" w:sz="0" w:space="0" w:color="auto"/>
        <w:right w:val="none" w:sz="0" w:space="0" w:color="auto"/>
      </w:divBdr>
    </w:div>
    <w:div w:id="911088707">
      <w:bodyDiv w:val="1"/>
      <w:marLeft w:val="0"/>
      <w:marRight w:val="0"/>
      <w:marTop w:val="0"/>
      <w:marBottom w:val="0"/>
      <w:divBdr>
        <w:top w:val="none" w:sz="0" w:space="0" w:color="auto"/>
        <w:left w:val="none" w:sz="0" w:space="0" w:color="auto"/>
        <w:bottom w:val="none" w:sz="0" w:space="0" w:color="auto"/>
        <w:right w:val="none" w:sz="0" w:space="0" w:color="auto"/>
      </w:divBdr>
    </w:div>
    <w:div w:id="912859085">
      <w:bodyDiv w:val="1"/>
      <w:marLeft w:val="0"/>
      <w:marRight w:val="0"/>
      <w:marTop w:val="0"/>
      <w:marBottom w:val="0"/>
      <w:divBdr>
        <w:top w:val="none" w:sz="0" w:space="0" w:color="auto"/>
        <w:left w:val="none" w:sz="0" w:space="0" w:color="auto"/>
        <w:bottom w:val="none" w:sz="0" w:space="0" w:color="auto"/>
        <w:right w:val="none" w:sz="0" w:space="0" w:color="auto"/>
      </w:divBdr>
    </w:div>
    <w:div w:id="916942416">
      <w:bodyDiv w:val="1"/>
      <w:marLeft w:val="0"/>
      <w:marRight w:val="0"/>
      <w:marTop w:val="0"/>
      <w:marBottom w:val="0"/>
      <w:divBdr>
        <w:top w:val="none" w:sz="0" w:space="0" w:color="auto"/>
        <w:left w:val="none" w:sz="0" w:space="0" w:color="auto"/>
        <w:bottom w:val="none" w:sz="0" w:space="0" w:color="auto"/>
        <w:right w:val="none" w:sz="0" w:space="0" w:color="auto"/>
      </w:divBdr>
    </w:div>
    <w:div w:id="928659858">
      <w:bodyDiv w:val="1"/>
      <w:marLeft w:val="0"/>
      <w:marRight w:val="0"/>
      <w:marTop w:val="0"/>
      <w:marBottom w:val="0"/>
      <w:divBdr>
        <w:top w:val="none" w:sz="0" w:space="0" w:color="auto"/>
        <w:left w:val="none" w:sz="0" w:space="0" w:color="auto"/>
        <w:bottom w:val="none" w:sz="0" w:space="0" w:color="auto"/>
        <w:right w:val="none" w:sz="0" w:space="0" w:color="auto"/>
      </w:divBdr>
    </w:div>
    <w:div w:id="933324492">
      <w:bodyDiv w:val="1"/>
      <w:marLeft w:val="0"/>
      <w:marRight w:val="0"/>
      <w:marTop w:val="0"/>
      <w:marBottom w:val="0"/>
      <w:divBdr>
        <w:top w:val="none" w:sz="0" w:space="0" w:color="auto"/>
        <w:left w:val="none" w:sz="0" w:space="0" w:color="auto"/>
        <w:bottom w:val="none" w:sz="0" w:space="0" w:color="auto"/>
        <w:right w:val="none" w:sz="0" w:space="0" w:color="auto"/>
      </w:divBdr>
    </w:div>
    <w:div w:id="934287129">
      <w:bodyDiv w:val="1"/>
      <w:marLeft w:val="0"/>
      <w:marRight w:val="0"/>
      <w:marTop w:val="0"/>
      <w:marBottom w:val="0"/>
      <w:divBdr>
        <w:top w:val="none" w:sz="0" w:space="0" w:color="auto"/>
        <w:left w:val="none" w:sz="0" w:space="0" w:color="auto"/>
        <w:bottom w:val="none" w:sz="0" w:space="0" w:color="auto"/>
        <w:right w:val="none" w:sz="0" w:space="0" w:color="auto"/>
      </w:divBdr>
    </w:div>
    <w:div w:id="935090854">
      <w:bodyDiv w:val="1"/>
      <w:marLeft w:val="0"/>
      <w:marRight w:val="0"/>
      <w:marTop w:val="0"/>
      <w:marBottom w:val="0"/>
      <w:divBdr>
        <w:top w:val="none" w:sz="0" w:space="0" w:color="auto"/>
        <w:left w:val="none" w:sz="0" w:space="0" w:color="auto"/>
        <w:bottom w:val="none" w:sz="0" w:space="0" w:color="auto"/>
        <w:right w:val="none" w:sz="0" w:space="0" w:color="auto"/>
      </w:divBdr>
      <w:divsChild>
        <w:div w:id="1539779124">
          <w:marLeft w:val="547"/>
          <w:marRight w:val="0"/>
          <w:marTop w:val="60"/>
          <w:marBottom w:val="60"/>
          <w:divBdr>
            <w:top w:val="none" w:sz="0" w:space="0" w:color="auto"/>
            <w:left w:val="none" w:sz="0" w:space="0" w:color="auto"/>
            <w:bottom w:val="none" w:sz="0" w:space="0" w:color="auto"/>
            <w:right w:val="none" w:sz="0" w:space="0" w:color="auto"/>
          </w:divBdr>
        </w:div>
        <w:div w:id="1431968125">
          <w:marLeft w:val="547"/>
          <w:marRight w:val="0"/>
          <w:marTop w:val="60"/>
          <w:marBottom w:val="60"/>
          <w:divBdr>
            <w:top w:val="none" w:sz="0" w:space="0" w:color="auto"/>
            <w:left w:val="none" w:sz="0" w:space="0" w:color="auto"/>
            <w:bottom w:val="none" w:sz="0" w:space="0" w:color="auto"/>
            <w:right w:val="none" w:sz="0" w:space="0" w:color="auto"/>
          </w:divBdr>
        </w:div>
        <w:div w:id="596209246">
          <w:marLeft w:val="547"/>
          <w:marRight w:val="0"/>
          <w:marTop w:val="60"/>
          <w:marBottom w:val="60"/>
          <w:divBdr>
            <w:top w:val="none" w:sz="0" w:space="0" w:color="auto"/>
            <w:left w:val="none" w:sz="0" w:space="0" w:color="auto"/>
            <w:bottom w:val="none" w:sz="0" w:space="0" w:color="auto"/>
            <w:right w:val="none" w:sz="0" w:space="0" w:color="auto"/>
          </w:divBdr>
        </w:div>
      </w:divsChild>
    </w:div>
    <w:div w:id="938293967">
      <w:bodyDiv w:val="1"/>
      <w:marLeft w:val="0"/>
      <w:marRight w:val="0"/>
      <w:marTop w:val="0"/>
      <w:marBottom w:val="0"/>
      <w:divBdr>
        <w:top w:val="none" w:sz="0" w:space="0" w:color="auto"/>
        <w:left w:val="none" w:sz="0" w:space="0" w:color="auto"/>
        <w:bottom w:val="none" w:sz="0" w:space="0" w:color="auto"/>
        <w:right w:val="none" w:sz="0" w:space="0" w:color="auto"/>
      </w:divBdr>
    </w:div>
    <w:div w:id="939682621">
      <w:bodyDiv w:val="1"/>
      <w:marLeft w:val="0"/>
      <w:marRight w:val="0"/>
      <w:marTop w:val="0"/>
      <w:marBottom w:val="0"/>
      <w:divBdr>
        <w:top w:val="none" w:sz="0" w:space="0" w:color="auto"/>
        <w:left w:val="none" w:sz="0" w:space="0" w:color="auto"/>
        <w:bottom w:val="none" w:sz="0" w:space="0" w:color="auto"/>
        <w:right w:val="none" w:sz="0" w:space="0" w:color="auto"/>
      </w:divBdr>
    </w:div>
    <w:div w:id="940575169">
      <w:bodyDiv w:val="1"/>
      <w:marLeft w:val="0"/>
      <w:marRight w:val="0"/>
      <w:marTop w:val="0"/>
      <w:marBottom w:val="0"/>
      <w:divBdr>
        <w:top w:val="none" w:sz="0" w:space="0" w:color="auto"/>
        <w:left w:val="none" w:sz="0" w:space="0" w:color="auto"/>
        <w:bottom w:val="none" w:sz="0" w:space="0" w:color="auto"/>
        <w:right w:val="none" w:sz="0" w:space="0" w:color="auto"/>
      </w:divBdr>
      <w:divsChild>
        <w:div w:id="1334183171">
          <w:marLeft w:val="605"/>
          <w:marRight w:val="0"/>
          <w:marTop w:val="120"/>
          <w:marBottom w:val="120"/>
          <w:divBdr>
            <w:top w:val="none" w:sz="0" w:space="0" w:color="auto"/>
            <w:left w:val="none" w:sz="0" w:space="0" w:color="auto"/>
            <w:bottom w:val="none" w:sz="0" w:space="0" w:color="auto"/>
            <w:right w:val="none" w:sz="0" w:space="0" w:color="auto"/>
          </w:divBdr>
        </w:div>
        <w:div w:id="1885675318">
          <w:marLeft w:val="605"/>
          <w:marRight w:val="0"/>
          <w:marTop w:val="0"/>
          <w:marBottom w:val="160"/>
          <w:divBdr>
            <w:top w:val="none" w:sz="0" w:space="0" w:color="auto"/>
            <w:left w:val="none" w:sz="0" w:space="0" w:color="auto"/>
            <w:bottom w:val="none" w:sz="0" w:space="0" w:color="auto"/>
            <w:right w:val="none" w:sz="0" w:space="0" w:color="auto"/>
          </w:divBdr>
        </w:div>
        <w:div w:id="2086217506">
          <w:marLeft w:val="605"/>
          <w:marRight w:val="0"/>
          <w:marTop w:val="120"/>
          <w:marBottom w:val="120"/>
          <w:divBdr>
            <w:top w:val="none" w:sz="0" w:space="0" w:color="auto"/>
            <w:left w:val="none" w:sz="0" w:space="0" w:color="auto"/>
            <w:bottom w:val="none" w:sz="0" w:space="0" w:color="auto"/>
            <w:right w:val="none" w:sz="0" w:space="0" w:color="auto"/>
          </w:divBdr>
        </w:div>
        <w:div w:id="1556503775">
          <w:marLeft w:val="605"/>
          <w:marRight w:val="0"/>
          <w:marTop w:val="120"/>
          <w:marBottom w:val="120"/>
          <w:divBdr>
            <w:top w:val="none" w:sz="0" w:space="0" w:color="auto"/>
            <w:left w:val="none" w:sz="0" w:space="0" w:color="auto"/>
            <w:bottom w:val="none" w:sz="0" w:space="0" w:color="auto"/>
            <w:right w:val="none" w:sz="0" w:space="0" w:color="auto"/>
          </w:divBdr>
        </w:div>
        <w:div w:id="780413618">
          <w:marLeft w:val="605"/>
          <w:marRight w:val="0"/>
          <w:marTop w:val="120"/>
          <w:marBottom w:val="120"/>
          <w:divBdr>
            <w:top w:val="none" w:sz="0" w:space="0" w:color="auto"/>
            <w:left w:val="none" w:sz="0" w:space="0" w:color="auto"/>
            <w:bottom w:val="none" w:sz="0" w:space="0" w:color="auto"/>
            <w:right w:val="none" w:sz="0" w:space="0" w:color="auto"/>
          </w:divBdr>
        </w:div>
        <w:div w:id="1419714904">
          <w:marLeft w:val="605"/>
          <w:marRight w:val="0"/>
          <w:marTop w:val="120"/>
          <w:marBottom w:val="120"/>
          <w:divBdr>
            <w:top w:val="none" w:sz="0" w:space="0" w:color="auto"/>
            <w:left w:val="none" w:sz="0" w:space="0" w:color="auto"/>
            <w:bottom w:val="none" w:sz="0" w:space="0" w:color="auto"/>
            <w:right w:val="none" w:sz="0" w:space="0" w:color="auto"/>
          </w:divBdr>
        </w:div>
      </w:divsChild>
    </w:div>
    <w:div w:id="949313624">
      <w:bodyDiv w:val="1"/>
      <w:marLeft w:val="0"/>
      <w:marRight w:val="0"/>
      <w:marTop w:val="0"/>
      <w:marBottom w:val="0"/>
      <w:divBdr>
        <w:top w:val="none" w:sz="0" w:space="0" w:color="auto"/>
        <w:left w:val="none" w:sz="0" w:space="0" w:color="auto"/>
        <w:bottom w:val="none" w:sz="0" w:space="0" w:color="auto"/>
        <w:right w:val="none" w:sz="0" w:space="0" w:color="auto"/>
      </w:divBdr>
      <w:divsChild>
        <w:div w:id="1067192546">
          <w:marLeft w:val="605"/>
          <w:marRight w:val="0"/>
          <w:marTop w:val="120"/>
          <w:marBottom w:val="120"/>
          <w:divBdr>
            <w:top w:val="none" w:sz="0" w:space="0" w:color="auto"/>
            <w:left w:val="none" w:sz="0" w:space="0" w:color="auto"/>
            <w:bottom w:val="none" w:sz="0" w:space="0" w:color="auto"/>
            <w:right w:val="none" w:sz="0" w:space="0" w:color="auto"/>
          </w:divBdr>
        </w:div>
        <w:div w:id="39325069">
          <w:marLeft w:val="605"/>
          <w:marRight w:val="0"/>
          <w:marTop w:val="120"/>
          <w:marBottom w:val="120"/>
          <w:divBdr>
            <w:top w:val="none" w:sz="0" w:space="0" w:color="auto"/>
            <w:left w:val="none" w:sz="0" w:space="0" w:color="auto"/>
            <w:bottom w:val="none" w:sz="0" w:space="0" w:color="auto"/>
            <w:right w:val="none" w:sz="0" w:space="0" w:color="auto"/>
          </w:divBdr>
        </w:div>
        <w:div w:id="942108203">
          <w:marLeft w:val="605"/>
          <w:marRight w:val="0"/>
          <w:marTop w:val="120"/>
          <w:marBottom w:val="120"/>
          <w:divBdr>
            <w:top w:val="none" w:sz="0" w:space="0" w:color="auto"/>
            <w:left w:val="none" w:sz="0" w:space="0" w:color="auto"/>
            <w:bottom w:val="none" w:sz="0" w:space="0" w:color="auto"/>
            <w:right w:val="none" w:sz="0" w:space="0" w:color="auto"/>
          </w:divBdr>
        </w:div>
        <w:div w:id="1432774154">
          <w:marLeft w:val="605"/>
          <w:marRight w:val="0"/>
          <w:marTop w:val="120"/>
          <w:marBottom w:val="120"/>
          <w:divBdr>
            <w:top w:val="none" w:sz="0" w:space="0" w:color="auto"/>
            <w:left w:val="none" w:sz="0" w:space="0" w:color="auto"/>
            <w:bottom w:val="none" w:sz="0" w:space="0" w:color="auto"/>
            <w:right w:val="none" w:sz="0" w:space="0" w:color="auto"/>
          </w:divBdr>
        </w:div>
      </w:divsChild>
    </w:div>
    <w:div w:id="951784517">
      <w:bodyDiv w:val="1"/>
      <w:marLeft w:val="0"/>
      <w:marRight w:val="0"/>
      <w:marTop w:val="0"/>
      <w:marBottom w:val="0"/>
      <w:divBdr>
        <w:top w:val="none" w:sz="0" w:space="0" w:color="auto"/>
        <w:left w:val="none" w:sz="0" w:space="0" w:color="auto"/>
        <w:bottom w:val="none" w:sz="0" w:space="0" w:color="auto"/>
        <w:right w:val="none" w:sz="0" w:space="0" w:color="auto"/>
      </w:divBdr>
    </w:div>
    <w:div w:id="957101022">
      <w:bodyDiv w:val="1"/>
      <w:marLeft w:val="0"/>
      <w:marRight w:val="0"/>
      <w:marTop w:val="0"/>
      <w:marBottom w:val="0"/>
      <w:divBdr>
        <w:top w:val="none" w:sz="0" w:space="0" w:color="auto"/>
        <w:left w:val="none" w:sz="0" w:space="0" w:color="auto"/>
        <w:bottom w:val="none" w:sz="0" w:space="0" w:color="auto"/>
        <w:right w:val="none" w:sz="0" w:space="0" w:color="auto"/>
      </w:divBdr>
    </w:div>
    <w:div w:id="967317734">
      <w:bodyDiv w:val="1"/>
      <w:marLeft w:val="0"/>
      <w:marRight w:val="0"/>
      <w:marTop w:val="0"/>
      <w:marBottom w:val="0"/>
      <w:divBdr>
        <w:top w:val="none" w:sz="0" w:space="0" w:color="auto"/>
        <w:left w:val="none" w:sz="0" w:space="0" w:color="auto"/>
        <w:bottom w:val="none" w:sz="0" w:space="0" w:color="auto"/>
        <w:right w:val="none" w:sz="0" w:space="0" w:color="auto"/>
      </w:divBdr>
    </w:div>
    <w:div w:id="968559184">
      <w:bodyDiv w:val="1"/>
      <w:marLeft w:val="0"/>
      <w:marRight w:val="0"/>
      <w:marTop w:val="0"/>
      <w:marBottom w:val="0"/>
      <w:divBdr>
        <w:top w:val="none" w:sz="0" w:space="0" w:color="auto"/>
        <w:left w:val="none" w:sz="0" w:space="0" w:color="auto"/>
        <w:bottom w:val="none" w:sz="0" w:space="0" w:color="auto"/>
        <w:right w:val="none" w:sz="0" w:space="0" w:color="auto"/>
      </w:divBdr>
    </w:div>
    <w:div w:id="981421196">
      <w:bodyDiv w:val="1"/>
      <w:marLeft w:val="0"/>
      <w:marRight w:val="0"/>
      <w:marTop w:val="0"/>
      <w:marBottom w:val="0"/>
      <w:divBdr>
        <w:top w:val="none" w:sz="0" w:space="0" w:color="auto"/>
        <w:left w:val="none" w:sz="0" w:space="0" w:color="auto"/>
        <w:bottom w:val="none" w:sz="0" w:space="0" w:color="auto"/>
        <w:right w:val="none" w:sz="0" w:space="0" w:color="auto"/>
      </w:divBdr>
    </w:div>
    <w:div w:id="984239347">
      <w:bodyDiv w:val="1"/>
      <w:marLeft w:val="0"/>
      <w:marRight w:val="0"/>
      <w:marTop w:val="0"/>
      <w:marBottom w:val="0"/>
      <w:divBdr>
        <w:top w:val="none" w:sz="0" w:space="0" w:color="auto"/>
        <w:left w:val="none" w:sz="0" w:space="0" w:color="auto"/>
        <w:bottom w:val="none" w:sz="0" w:space="0" w:color="auto"/>
        <w:right w:val="none" w:sz="0" w:space="0" w:color="auto"/>
      </w:divBdr>
    </w:div>
    <w:div w:id="988557018">
      <w:bodyDiv w:val="1"/>
      <w:marLeft w:val="0"/>
      <w:marRight w:val="0"/>
      <w:marTop w:val="0"/>
      <w:marBottom w:val="0"/>
      <w:divBdr>
        <w:top w:val="none" w:sz="0" w:space="0" w:color="auto"/>
        <w:left w:val="none" w:sz="0" w:space="0" w:color="auto"/>
        <w:bottom w:val="none" w:sz="0" w:space="0" w:color="auto"/>
        <w:right w:val="none" w:sz="0" w:space="0" w:color="auto"/>
      </w:divBdr>
    </w:div>
    <w:div w:id="988752351">
      <w:bodyDiv w:val="1"/>
      <w:marLeft w:val="0"/>
      <w:marRight w:val="0"/>
      <w:marTop w:val="0"/>
      <w:marBottom w:val="0"/>
      <w:divBdr>
        <w:top w:val="none" w:sz="0" w:space="0" w:color="auto"/>
        <w:left w:val="none" w:sz="0" w:space="0" w:color="auto"/>
        <w:bottom w:val="none" w:sz="0" w:space="0" w:color="auto"/>
        <w:right w:val="none" w:sz="0" w:space="0" w:color="auto"/>
      </w:divBdr>
    </w:div>
    <w:div w:id="994148280">
      <w:bodyDiv w:val="1"/>
      <w:marLeft w:val="0"/>
      <w:marRight w:val="0"/>
      <w:marTop w:val="0"/>
      <w:marBottom w:val="0"/>
      <w:divBdr>
        <w:top w:val="none" w:sz="0" w:space="0" w:color="auto"/>
        <w:left w:val="none" w:sz="0" w:space="0" w:color="auto"/>
        <w:bottom w:val="none" w:sz="0" w:space="0" w:color="auto"/>
        <w:right w:val="none" w:sz="0" w:space="0" w:color="auto"/>
      </w:divBdr>
    </w:div>
    <w:div w:id="995762915">
      <w:bodyDiv w:val="1"/>
      <w:marLeft w:val="0"/>
      <w:marRight w:val="0"/>
      <w:marTop w:val="0"/>
      <w:marBottom w:val="0"/>
      <w:divBdr>
        <w:top w:val="none" w:sz="0" w:space="0" w:color="auto"/>
        <w:left w:val="none" w:sz="0" w:space="0" w:color="auto"/>
        <w:bottom w:val="none" w:sz="0" w:space="0" w:color="auto"/>
        <w:right w:val="none" w:sz="0" w:space="0" w:color="auto"/>
      </w:divBdr>
    </w:div>
    <w:div w:id="997810453">
      <w:bodyDiv w:val="1"/>
      <w:marLeft w:val="0"/>
      <w:marRight w:val="0"/>
      <w:marTop w:val="0"/>
      <w:marBottom w:val="0"/>
      <w:divBdr>
        <w:top w:val="none" w:sz="0" w:space="0" w:color="auto"/>
        <w:left w:val="none" w:sz="0" w:space="0" w:color="auto"/>
        <w:bottom w:val="none" w:sz="0" w:space="0" w:color="auto"/>
        <w:right w:val="none" w:sz="0" w:space="0" w:color="auto"/>
      </w:divBdr>
    </w:div>
    <w:div w:id="999384167">
      <w:bodyDiv w:val="1"/>
      <w:marLeft w:val="0"/>
      <w:marRight w:val="0"/>
      <w:marTop w:val="0"/>
      <w:marBottom w:val="0"/>
      <w:divBdr>
        <w:top w:val="none" w:sz="0" w:space="0" w:color="auto"/>
        <w:left w:val="none" w:sz="0" w:space="0" w:color="auto"/>
        <w:bottom w:val="none" w:sz="0" w:space="0" w:color="auto"/>
        <w:right w:val="none" w:sz="0" w:space="0" w:color="auto"/>
      </w:divBdr>
    </w:div>
    <w:div w:id="1034381403">
      <w:bodyDiv w:val="1"/>
      <w:marLeft w:val="0"/>
      <w:marRight w:val="0"/>
      <w:marTop w:val="0"/>
      <w:marBottom w:val="0"/>
      <w:divBdr>
        <w:top w:val="none" w:sz="0" w:space="0" w:color="auto"/>
        <w:left w:val="none" w:sz="0" w:space="0" w:color="auto"/>
        <w:bottom w:val="none" w:sz="0" w:space="0" w:color="auto"/>
        <w:right w:val="none" w:sz="0" w:space="0" w:color="auto"/>
      </w:divBdr>
    </w:div>
    <w:div w:id="1037125736">
      <w:bodyDiv w:val="1"/>
      <w:marLeft w:val="0"/>
      <w:marRight w:val="0"/>
      <w:marTop w:val="0"/>
      <w:marBottom w:val="0"/>
      <w:divBdr>
        <w:top w:val="none" w:sz="0" w:space="0" w:color="auto"/>
        <w:left w:val="none" w:sz="0" w:space="0" w:color="auto"/>
        <w:bottom w:val="none" w:sz="0" w:space="0" w:color="auto"/>
        <w:right w:val="none" w:sz="0" w:space="0" w:color="auto"/>
      </w:divBdr>
    </w:div>
    <w:div w:id="1039427962">
      <w:bodyDiv w:val="1"/>
      <w:marLeft w:val="0"/>
      <w:marRight w:val="0"/>
      <w:marTop w:val="0"/>
      <w:marBottom w:val="0"/>
      <w:divBdr>
        <w:top w:val="none" w:sz="0" w:space="0" w:color="auto"/>
        <w:left w:val="none" w:sz="0" w:space="0" w:color="auto"/>
        <w:bottom w:val="none" w:sz="0" w:space="0" w:color="auto"/>
        <w:right w:val="none" w:sz="0" w:space="0" w:color="auto"/>
      </w:divBdr>
    </w:div>
    <w:div w:id="1044522661">
      <w:bodyDiv w:val="1"/>
      <w:marLeft w:val="0"/>
      <w:marRight w:val="0"/>
      <w:marTop w:val="0"/>
      <w:marBottom w:val="0"/>
      <w:divBdr>
        <w:top w:val="none" w:sz="0" w:space="0" w:color="auto"/>
        <w:left w:val="none" w:sz="0" w:space="0" w:color="auto"/>
        <w:bottom w:val="none" w:sz="0" w:space="0" w:color="auto"/>
        <w:right w:val="none" w:sz="0" w:space="0" w:color="auto"/>
      </w:divBdr>
    </w:div>
    <w:div w:id="1062293645">
      <w:bodyDiv w:val="1"/>
      <w:marLeft w:val="0"/>
      <w:marRight w:val="0"/>
      <w:marTop w:val="0"/>
      <w:marBottom w:val="0"/>
      <w:divBdr>
        <w:top w:val="none" w:sz="0" w:space="0" w:color="auto"/>
        <w:left w:val="none" w:sz="0" w:space="0" w:color="auto"/>
        <w:bottom w:val="none" w:sz="0" w:space="0" w:color="auto"/>
        <w:right w:val="none" w:sz="0" w:space="0" w:color="auto"/>
      </w:divBdr>
    </w:div>
    <w:div w:id="1063063255">
      <w:bodyDiv w:val="1"/>
      <w:marLeft w:val="0"/>
      <w:marRight w:val="0"/>
      <w:marTop w:val="0"/>
      <w:marBottom w:val="0"/>
      <w:divBdr>
        <w:top w:val="none" w:sz="0" w:space="0" w:color="auto"/>
        <w:left w:val="none" w:sz="0" w:space="0" w:color="auto"/>
        <w:bottom w:val="none" w:sz="0" w:space="0" w:color="auto"/>
        <w:right w:val="none" w:sz="0" w:space="0" w:color="auto"/>
      </w:divBdr>
    </w:div>
    <w:div w:id="1084183711">
      <w:bodyDiv w:val="1"/>
      <w:marLeft w:val="0"/>
      <w:marRight w:val="0"/>
      <w:marTop w:val="0"/>
      <w:marBottom w:val="0"/>
      <w:divBdr>
        <w:top w:val="none" w:sz="0" w:space="0" w:color="auto"/>
        <w:left w:val="none" w:sz="0" w:space="0" w:color="auto"/>
        <w:bottom w:val="none" w:sz="0" w:space="0" w:color="auto"/>
        <w:right w:val="none" w:sz="0" w:space="0" w:color="auto"/>
      </w:divBdr>
      <w:divsChild>
        <w:div w:id="928394094">
          <w:marLeft w:val="0"/>
          <w:marRight w:val="0"/>
          <w:marTop w:val="120"/>
          <w:marBottom w:val="120"/>
          <w:divBdr>
            <w:top w:val="none" w:sz="0" w:space="0" w:color="auto"/>
            <w:left w:val="none" w:sz="0" w:space="0" w:color="auto"/>
            <w:bottom w:val="none" w:sz="0" w:space="0" w:color="auto"/>
            <w:right w:val="none" w:sz="0" w:space="0" w:color="auto"/>
          </w:divBdr>
        </w:div>
      </w:divsChild>
    </w:div>
    <w:div w:id="1084258840">
      <w:bodyDiv w:val="1"/>
      <w:marLeft w:val="0"/>
      <w:marRight w:val="0"/>
      <w:marTop w:val="0"/>
      <w:marBottom w:val="0"/>
      <w:divBdr>
        <w:top w:val="none" w:sz="0" w:space="0" w:color="auto"/>
        <w:left w:val="none" w:sz="0" w:space="0" w:color="auto"/>
        <w:bottom w:val="none" w:sz="0" w:space="0" w:color="auto"/>
        <w:right w:val="none" w:sz="0" w:space="0" w:color="auto"/>
      </w:divBdr>
    </w:div>
    <w:div w:id="1086078888">
      <w:bodyDiv w:val="1"/>
      <w:marLeft w:val="0"/>
      <w:marRight w:val="0"/>
      <w:marTop w:val="0"/>
      <w:marBottom w:val="0"/>
      <w:divBdr>
        <w:top w:val="none" w:sz="0" w:space="0" w:color="auto"/>
        <w:left w:val="none" w:sz="0" w:space="0" w:color="auto"/>
        <w:bottom w:val="none" w:sz="0" w:space="0" w:color="auto"/>
        <w:right w:val="none" w:sz="0" w:space="0" w:color="auto"/>
      </w:divBdr>
    </w:div>
    <w:div w:id="1091585495">
      <w:bodyDiv w:val="1"/>
      <w:marLeft w:val="0"/>
      <w:marRight w:val="0"/>
      <w:marTop w:val="0"/>
      <w:marBottom w:val="0"/>
      <w:divBdr>
        <w:top w:val="none" w:sz="0" w:space="0" w:color="auto"/>
        <w:left w:val="none" w:sz="0" w:space="0" w:color="auto"/>
        <w:bottom w:val="none" w:sz="0" w:space="0" w:color="auto"/>
        <w:right w:val="none" w:sz="0" w:space="0" w:color="auto"/>
      </w:divBdr>
    </w:div>
    <w:div w:id="1094938583">
      <w:bodyDiv w:val="1"/>
      <w:marLeft w:val="0"/>
      <w:marRight w:val="0"/>
      <w:marTop w:val="0"/>
      <w:marBottom w:val="0"/>
      <w:divBdr>
        <w:top w:val="none" w:sz="0" w:space="0" w:color="auto"/>
        <w:left w:val="none" w:sz="0" w:space="0" w:color="auto"/>
        <w:bottom w:val="none" w:sz="0" w:space="0" w:color="auto"/>
        <w:right w:val="none" w:sz="0" w:space="0" w:color="auto"/>
      </w:divBdr>
    </w:div>
    <w:div w:id="1101803761">
      <w:bodyDiv w:val="1"/>
      <w:marLeft w:val="0"/>
      <w:marRight w:val="0"/>
      <w:marTop w:val="0"/>
      <w:marBottom w:val="0"/>
      <w:divBdr>
        <w:top w:val="none" w:sz="0" w:space="0" w:color="auto"/>
        <w:left w:val="none" w:sz="0" w:space="0" w:color="auto"/>
        <w:bottom w:val="none" w:sz="0" w:space="0" w:color="auto"/>
        <w:right w:val="none" w:sz="0" w:space="0" w:color="auto"/>
      </w:divBdr>
    </w:div>
    <w:div w:id="1104223728">
      <w:bodyDiv w:val="1"/>
      <w:marLeft w:val="0"/>
      <w:marRight w:val="0"/>
      <w:marTop w:val="0"/>
      <w:marBottom w:val="0"/>
      <w:divBdr>
        <w:top w:val="none" w:sz="0" w:space="0" w:color="auto"/>
        <w:left w:val="none" w:sz="0" w:space="0" w:color="auto"/>
        <w:bottom w:val="none" w:sz="0" w:space="0" w:color="auto"/>
        <w:right w:val="none" w:sz="0" w:space="0" w:color="auto"/>
      </w:divBdr>
    </w:div>
    <w:div w:id="1107459450">
      <w:bodyDiv w:val="1"/>
      <w:marLeft w:val="0"/>
      <w:marRight w:val="0"/>
      <w:marTop w:val="0"/>
      <w:marBottom w:val="0"/>
      <w:divBdr>
        <w:top w:val="none" w:sz="0" w:space="0" w:color="auto"/>
        <w:left w:val="none" w:sz="0" w:space="0" w:color="auto"/>
        <w:bottom w:val="none" w:sz="0" w:space="0" w:color="auto"/>
        <w:right w:val="none" w:sz="0" w:space="0" w:color="auto"/>
      </w:divBdr>
    </w:div>
    <w:div w:id="1113094892">
      <w:bodyDiv w:val="1"/>
      <w:marLeft w:val="0"/>
      <w:marRight w:val="0"/>
      <w:marTop w:val="0"/>
      <w:marBottom w:val="0"/>
      <w:divBdr>
        <w:top w:val="none" w:sz="0" w:space="0" w:color="auto"/>
        <w:left w:val="none" w:sz="0" w:space="0" w:color="auto"/>
        <w:bottom w:val="none" w:sz="0" w:space="0" w:color="auto"/>
        <w:right w:val="none" w:sz="0" w:space="0" w:color="auto"/>
      </w:divBdr>
    </w:div>
    <w:div w:id="1113745411">
      <w:bodyDiv w:val="1"/>
      <w:marLeft w:val="0"/>
      <w:marRight w:val="0"/>
      <w:marTop w:val="0"/>
      <w:marBottom w:val="0"/>
      <w:divBdr>
        <w:top w:val="none" w:sz="0" w:space="0" w:color="auto"/>
        <w:left w:val="none" w:sz="0" w:space="0" w:color="auto"/>
        <w:bottom w:val="none" w:sz="0" w:space="0" w:color="auto"/>
        <w:right w:val="none" w:sz="0" w:space="0" w:color="auto"/>
      </w:divBdr>
    </w:div>
    <w:div w:id="1121803628">
      <w:bodyDiv w:val="1"/>
      <w:marLeft w:val="0"/>
      <w:marRight w:val="0"/>
      <w:marTop w:val="0"/>
      <w:marBottom w:val="0"/>
      <w:divBdr>
        <w:top w:val="none" w:sz="0" w:space="0" w:color="auto"/>
        <w:left w:val="none" w:sz="0" w:space="0" w:color="auto"/>
        <w:bottom w:val="none" w:sz="0" w:space="0" w:color="auto"/>
        <w:right w:val="none" w:sz="0" w:space="0" w:color="auto"/>
      </w:divBdr>
    </w:div>
    <w:div w:id="1127821180">
      <w:bodyDiv w:val="1"/>
      <w:marLeft w:val="0"/>
      <w:marRight w:val="0"/>
      <w:marTop w:val="0"/>
      <w:marBottom w:val="0"/>
      <w:divBdr>
        <w:top w:val="none" w:sz="0" w:space="0" w:color="auto"/>
        <w:left w:val="none" w:sz="0" w:space="0" w:color="auto"/>
        <w:bottom w:val="none" w:sz="0" w:space="0" w:color="auto"/>
        <w:right w:val="none" w:sz="0" w:space="0" w:color="auto"/>
      </w:divBdr>
    </w:div>
    <w:div w:id="1127890201">
      <w:bodyDiv w:val="1"/>
      <w:marLeft w:val="0"/>
      <w:marRight w:val="0"/>
      <w:marTop w:val="0"/>
      <w:marBottom w:val="0"/>
      <w:divBdr>
        <w:top w:val="none" w:sz="0" w:space="0" w:color="auto"/>
        <w:left w:val="none" w:sz="0" w:space="0" w:color="auto"/>
        <w:bottom w:val="none" w:sz="0" w:space="0" w:color="auto"/>
        <w:right w:val="none" w:sz="0" w:space="0" w:color="auto"/>
      </w:divBdr>
      <w:divsChild>
        <w:div w:id="782041762">
          <w:marLeft w:val="547"/>
          <w:marRight w:val="0"/>
          <w:marTop w:val="120"/>
          <w:marBottom w:val="120"/>
          <w:divBdr>
            <w:top w:val="none" w:sz="0" w:space="0" w:color="auto"/>
            <w:left w:val="none" w:sz="0" w:space="0" w:color="auto"/>
            <w:bottom w:val="none" w:sz="0" w:space="0" w:color="auto"/>
            <w:right w:val="none" w:sz="0" w:space="0" w:color="auto"/>
          </w:divBdr>
        </w:div>
        <w:div w:id="915016031">
          <w:marLeft w:val="547"/>
          <w:marRight w:val="0"/>
          <w:marTop w:val="120"/>
          <w:marBottom w:val="120"/>
          <w:divBdr>
            <w:top w:val="none" w:sz="0" w:space="0" w:color="auto"/>
            <w:left w:val="none" w:sz="0" w:space="0" w:color="auto"/>
            <w:bottom w:val="none" w:sz="0" w:space="0" w:color="auto"/>
            <w:right w:val="none" w:sz="0" w:space="0" w:color="auto"/>
          </w:divBdr>
        </w:div>
        <w:div w:id="822508471">
          <w:marLeft w:val="547"/>
          <w:marRight w:val="0"/>
          <w:marTop w:val="120"/>
          <w:marBottom w:val="120"/>
          <w:divBdr>
            <w:top w:val="none" w:sz="0" w:space="0" w:color="auto"/>
            <w:left w:val="none" w:sz="0" w:space="0" w:color="auto"/>
            <w:bottom w:val="none" w:sz="0" w:space="0" w:color="auto"/>
            <w:right w:val="none" w:sz="0" w:space="0" w:color="auto"/>
          </w:divBdr>
        </w:div>
        <w:div w:id="618338279">
          <w:marLeft w:val="547"/>
          <w:marRight w:val="0"/>
          <w:marTop w:val="120"/>
          <w:marBottom w:val="120"/>
          <w:divBdr>
            <w:top w:val="none" w:sz="0" w:space="0" w:color="auto"/>
            <w:left w:val="none" w:sz="0" w:space="0" w:color="auto"/>
            <w:bottom w:val="none" w:sz="0" w:space="0" w:color="auto"/>
            <w:right w:val="none" w:sz="0" w:space="0" w:color="auto"/>
          </w:divBdr>
        </w:div>
        <w:div w:id="35156721">
          <w:marLeft w:val="547"/>
          <w:marRight w:val="0"/>
          <w:marTop w:val="120"/>
          <w:marBottom w:val="120"/>
          <w:divBdr>
            <w:top w:val="none" w:sz="0" w:space="0" w:color="auto"/>
            <w:left w:val="none" w:sz="0" w:space="0" w:color="auto"/>
            <w:bottom w:val="none" w:sz="0" w:space="0" w:color="auto"/>
            <w:right w:val="none" w:sz="0" w:space="0" w:color="auto"/>
          </w:divBdr>
        </w:div>
      </w:divsChild>
    </w:div>
    <w:div w:id="1128859348">
      <w:bodyDiv w:val="1"/>
      <w:marLeft w:val="0"/>
      <w:marRight w:val="0"/>
      <w:marTop w:val="0"/>
      <w:marBottom w:val="0"/>
      <w:divBdr>
        <w:top w:val="none" w:sz="0" w:space="0" w:color="auto"/>
        <w:left w:val="none" w:sz="0" w:space="0" w:color="auto"/>
        <w:bottom w:val="none" w:sz="0" w:space="0" w:color="auto"/>
        <w:right w:val="none" w:sz="0" w:space="0" w:color="auto"/>
      </w:divBdr>
    </w:div>
    <w:div w:id="1131285673">
      <w:bodyDiv w:val="1"/>
      <w:marLeft w:val="0"/>
      <w:marRight w:val="0"/>
      <w:marTop w:val="0"/>
      <w:marBottom w:val="0"/>
      <w:divBdr>
        <w:top w:val="none" w:sz="0" w:space="0" w:color="auto"/>
        <w:left w:val="none" w:sz="0" w:space="0" w:color="auto"/>
        <w:bottom w:val="none" w:sz="0" w:space="0" w:color="auto"/>
        <w:right w:val="none" w:sz="0" w:space="0" w:color="auto"/>
      </w:divBdr>
      <w:divsChild>
        <w:div w:id="2081518030">
          <w:marLeft w:val="547"/>
          <w:marRight w:val="0"/>
          <w:marTop w:val="120"/>
          <w:marBottom w:val="120"/>
          <w:divBdr>
            <w:top w:val="none" w:sz="0" w:space="0" w:color="auto"/>
            <w:left w:val="none" w:sz="0" w:space="0" w:color="auto"/>
            <w:bottom w:val="none" w:sz="0" w:space="0" w:color="auto"/>
            <w:right w:val="none" w:sz="0" w:space="0" w:color="auto"/>
          </w:divBdr>
        </w:div>
        <w:div w:id="273098798">
          <w:marLeft w:val="547"/>
          <w:marRight w:val="0"/>
          <w:marTop w:val="120"/>
          <w:marBottom w:val="120"/>
          <w:divBdr>
            <w:top w:val="none" w:sz="0" w:space="0" w:color="auto"/>
            <w:left w:val="none" w:sz="0" w:space="0" w:color="auto"/>
            <w:bottom w:val="none" w:sz="0" w:space="0" w:color="auto"/>
            <w:right w:val="none" w:sz="0" w:space="0" w:color="auto"/>
          </w:divBdr>
        </w:div>
        <w:div w:id="1441607346">
          <w:marLeft w:val="547"/>
          <w:marRight w:val="0"/>
          <w:marTop w:val="120"/>
          <w:marBottom w:val="120"/>
          <w:divBdr>
            <w:top w:val="none" w:sz="0" w:space="0" w:color="auto"/>
            <w:left w:val="none" w:sz="0" w:space="0" w:color="auto"/>
            <w:bottom w:val="none" w:sz="0" w:space="0" w:color="auto"/>
            <w:right w:val="none" w:sz="0" w:space="0" w:color="auto"/>
          </w:divBdr>
        </w:div>
        <w:div w:id="1464427610">
          <w:marLeft w:val="547"/>
          <w:marRight w:val="0"/>
          <w:marTop w:val="120"/>
          <w:marBottom w:val="120"/>
          <w:divBdr>
            <w:top w:val="none" w:sz="0" w:space="0" w:color="auto"/>
            <w:left w:val="none" w:sz="0" w:space="0" w:color="auto"/>
            <w:bottom w:val="none" w:sz="0" w:space="0" w:color="auto"/>
            <w:right w:val="none" w:sz="0" w:space="0" w:color="auto"/>
          </w:divBdr>
        </w:div>
        <w:div w:id="1898784571">
          <w:marLeft w:val="547"/>
          <w:marRight w:val="0"/>
          <w:marTop w:val="120"/>
          <w:marBottom w:val="120"/>
          <w:divBdr>
            <w:top w:val="none" w:sz="0" w:space="0" w:color="auto"/>
            <w:left w:val="none" w:sz="0" w:space="0" w:color="auto"/>
            <w:bottom w:val="none" w:sz="0" w:space="0" w:color="auto"/>
            <w:right w:val="none" w:sz="0" w:space="0" w:color="auto"/>
          </w:divBdr>
        </w:div>
        <w:div w:id="1218131897">
          <w:marLeft w:val="547"/>
          <w:marRight w:val="0"/>
          <w:marTop w:val="120"/>
          <w:marBottom w:val="120"/>
          <w:divBdr>
            <w:top w:val="none" w:sz="0" w:space="0" w:color="auto"/>
            <w:left w:val="none" w:sz="0" w:space="0" w:color="auto"/>
            <w:bottom w:val="none" w:sz="0" w:space="0" w:color="auto"/>
            <w:right w:val="none" w:sz="0" w:space="0" w:color="auto"/>
          </w:divBdr>
        </w:div>
      </w:divsChild>
    </w:div>
    <w:div w:id="1139419244">
      <w:bodyDiv w:val="1"/>
      <w:marLeft w:val="0"/>
      <w:marRight w:val="0"/>
      <w:marTop w:val="0"/>
      <w:marBottom w:val="0"/>
      <w:divBdr>
        <w:top w:val="none" w:sz="0" w:space="0" w:color="auto"/>
        <w:left w:val="none" w:sz="0" w:space="0" w:color="auto"/>
        <w:bottom w:val="none" w:sz="0" w:space="0" w:color="auto"/>
        <w:right w:val="none" w:sz="0" w:space="0" w:color="auto"/>
      </w:divBdr>
      <w:divsChild>
        <w:div w:id="1347059554">
          <w:marLeft w:val="605"/>
          <w:marRight w:val="0"/>
          <w:marTop w:val="120"/>
          <w:marBottom w:val="120"/>
          <w:divBdr>
            <w:top w:val="none" w:sz="0" w:space="0" w:color="auto"/>
            <w:left w:val="none" w:sz="0" w:space="0" w:color="auto"/>
            <w:bottom w:val="none" w:sz="0" w:space="0" w:color="auto"/>
            <w:right w:val="none" w:sz="0" w:space="0" w:color="auto"/>
          </w:divBdr>
        </w:div>
        <w:div w:id="287473034">
          <w:marLeft w:val="605"/>
          <w:marRight w:val="0"/>
          <w:marTop w:val="0"/>
          <w:marBottom w:val="160"/>
          <w:divBdr>
            <w:top w:val="none" w:sz="0" w:space="0" w:color="auto"/>
            <w:left w:val="none" w:sz="0" w:space="0" w:color="auto"/>
            <w:bottom w:val="none" w:sz="0" w:space="0" w:color="auto"/>
            <w:right w:val="none" w:sz="0" w:space="0" w:color="auto"/>
          </w:divBdr>
        </w:div>
        <w:div w:id="900293505">
          <w:marLeft w:val="605"/>
          <w:marRight w:val="0"/>
          <w:marTop w:val="120"/>
          <w:marBottom w:val="120"/>
          <w:divBdr>
            <w:top w:val="none" w:sz="0" w:space="0" w:color="auto"/>
            <w:left w:val="none" w:sz="0" w:space="0" w:color="auto"/>
            <w:bottom w:val="none" w:sz="0" w:space="0" w:color="auto"/>
            <w:right w:val="none" w:sz="0" w:space="0" w:color="auto"/>
          </w:divBdr>
        </w:div>
        <w:div w:id="366301924">
          <w:marLeft w:val="605"/>
          <w:marRight w:val="0"/>
          <w:marTop w:val="120"/>
          <w:marBottom w:val="120"/>
          <w:divBdr>
            <w:top w:val="none" w:sz="0" w:space="0" w:color="auto"/>
            <w:left w:val="none" w:sz="0" w:space="0" w:color="auto"/>
            <w:bottom w:val="none" w:sz="0" w:space="0" w:color="auto"/>
            <w:right w:val="none" w:sz="0" w:space="0" w:color="auto"/>
          </w:divBdr>
        </w:div>
        <w:div w:id="15930501">
          <w:marLeft w:val="605"/>
          <w:marRight w:val="0"/>
          <w:marTop w:val="120"/>
          <w:marBottom w:val="120"/>
          <w:divBdr>
            <w:top w:val="none" w:sz="0" w:space="0" w:color="auto"/>
            <w:left w:val="none" w:sz="0" w:space="0" w:color="auto"/>
            <w:bottom w:val="none" w:sz="0" w:space="0" w:color="auto"/>
            <w:right w:val="none" w:sz="0" w:space="0" w:color="auto"/>
          </w:divBdr>
        </w:div>
        <w:div w:id="773864197">
          <w:marLeft w:val="605"/>
          <w:marRight w:val="0"/>
          <w:marTop w:val="120"/>
          <w:marBottom w:val="120"/>
          <w:divBdr>
            <w:top w:val="none" w:sz="0" w:space="0" w:color="auto"/>
            <w:left w:val="none" w:sz="0" w:space="0" w:color="auto"/>
            <w:bottom w:val="none" w:sz="0" w:space="0" w:color="auto"/>
            <w:right w:val="none" w:sz="0" w:space="0" w:color="auto"/>
          </w:divBdr>
        </w:div>
      </w:divsChild>
    </w:div>
    <w:div w:id="1141271108">
      <w:bodyDiv w:val="1"/>
      <w:marLeft w:val="0"/>
      <w:marRight w:val="0"/>
      <w:marTop w:val="0"/>
      <w:marBottom w:val="0"/>
      <w:divBdr>
        <w:top w:val="none" w:sz="0" w:space="0" w:color="auto"/>
        <w:left w:val="none" w:sz="0" w:space="0" w:color="auto"/>
        <w:bottom w:val="none" w:sz="0" w:space="0" w:color="auto"/>
        <w:right w:val="none" w:sz="0" w:space="0" w:color="auto"/>
      </w:divBdr>
    </w:div>
    <w:div w:id="1143545598">
      <w:bodyDiv w:val="1"/>
      <w:marLeft w:val="0"/>
      <w:marRight w:val="0"/>
      <w:marTop w:val="0"/>
      <w:marBottom w:val="0"/>
      <w:divBdr>
        <w:top w:val="none" w:sz="0" w:space="0" w:color="auto"/>
        <w:left w:val="none" w:sz="0" w:space="0" w:color="auto"/>
        <w:bottom w:val="none" w:sz="0" w:space="0" w:color="auto"/>
        <w:right w:val="none" w:sz="0" w:space="0" w:color="auto"/>
      </w:divBdr>
    </w:div>
    <w:div w:id="1149244423">
      <w:bodyDiv w:val="1"/>
      <w:marLeft w:val="0"/>
      <w:marRight w:val="0"/>
      <w:marTop w:val="0"/>
      <w:marBottom w:val="0"/>
      <w:divBdr>
        <w:top w:val="none" w:sz="0" w:space="0" w:color="auto"/>
        <w:left w:val="none" w:sz="0" w:space="0" w:color="auto"/>
        <w:bottom w:val="none" w:sz="0" w:space="0" w:color="auto"/>
        <w:right w:val="none" w:sz="0" w:space="0" w:color="auto"/>
      </w:divBdr>
    </w:div>
    <w:div w:id="1162309488">
      <w:bodyDiv w:val="1"/>
      <w:marLeft w:val="0"/>
      <w:marRight w:val="0"/>
      <w:marTop w:val="0"/>
      <w:marBottom w:val="0"/>
      <w:divBdr>
        <w:top w:val="none" w:sz="0" w:space="0" w:color="auto"/>
        <w:left w:val="none" w:sz="0" w:space="0" w:color="auto"/>
        <w:bottom w:val="none" w:sz="0" w:space="0" w:color="auto"/>
        <w:right w:val="none" w:sz="0" w:space="0" w:color="auto"/>
      </w:divBdr>
      <w:divsChild>
        <w:div w:id="875391499">
          <w:marLeft w:val="446"/>
          <w:marRight w:val="0"/>
          <w:marTop w:val="120"/>
          <w:marBottom w:val="120"/>
          <w:divBdr>
            <w:top w:val="none" w:sz="0" w:space="0" w:color="auto"/>
            <w:left w:val="none" w:sz="0" w:space="0" w:color="auto"/>
            <w:bottom w:val="none" w:sz="0" w:space="0" w:color="auto"/>
            <w:right w:val="none" w:sz="0" w:space="0" w:color="auto"/>
          </w:divBdr>
        </w:div>
        <w:div w:id="930746537">
          <w:marLeft w:val="446"/>
          <w:marRight w:val="0"/>
          <w:marTop w:val="120"/>
          <w:marBottom w:val="120"/>
          <w:divBdr>
            <w:top w:val="none" w:sz="0" w:space="0" w:color="auto"/>
            <w:left w:val="none" w:sz="0" w:space="0" w:color="auto"/>
            <w:bottom w:val="none" w:sz="0" w:space="0" w:color="auto"/>
            <w:right w:val="none" w:sz="0" w:space="0" w:color="auto"/>
          </w:divBdr>
        </w:div>
        <w:div w:id="1216621994">
          <w:marLeft w:val="446"/>
          <w:marRight w:val="0"/>
          <w:marTop w:val="120"/>
          <w:marBottom w:val="120"/>
          <w:divBdr>
            <w:top w:val="none" w:sz="0" w:space="0" w:color="auto"/>
            <w:left w:val="none" w:sz="0" w:space="0" w:color="auto"/>
            <w:bottom w:val="none" w:sz="0" w:space="0" w:color="auto"/>
            <w:right w:val="none" w:sz="0" w:space="0" w:color="auto"/>
          </w:divBdr>
        </w:div>
        <w:div w:id="718241312">
          <w:marLeft w:val="446"/>
          <w:marRight w:val="0"/>
          <w:marTop w:val="120"/>
          <w:marBottom w:val="120"/>
          <w:divBdr>
            <w:top w:val="none" w:sz="0" w:space="0" w:color="auto"/>
            <w:left w:val="none" w:sz="0" w:space="0" w:color="auto"/>
            <w:bottom w:val="none" w:sz="0" w:space="0" w:color="auto"/>
            <w:right w:val="none" w:sz="0" w:space="0" w:color="auto"/>
          </w:divBdr>
        </w:div>
        <w:div w:id="827332326">
          <w:marLeft w:val="446"/>
          <w:marRight w:val="0"/>
          <w:marTop w:val="120"/>
          <w:marBottom w:val="120"/>
          <w:divBdr>
            <w:top w:val="none" w:sz="0" w:space="0" w:color="auto"/>
            <w:left w:val="none" w:sz="0" w:space="0" w:color="auto"/>
            <w:bottom w:val="none" w:sz="0" w:space="0" w:color="auto"/>
            <w:right w:val="none" w:sz="0" w:space="0" w:color="auto"/>
          </w:divBdr>
        </w:div>
        <w:div w:id="1920288324">
          <w:marLeft w:val="446"/>
          <w:marRight w:val="0"/>
          <w:marTop w:val="120"/>
          <w:marBottom w:val="120"/>
          <w:divBdr>
            <w:top w:val="none" w:sz="0" w:space="0" w:color="auto"/>
            <w:left w:val="none" w:sz="0" w:space="0" w:color="auto"/>
            <w:bottom w:val="none" w:sz="0" w:space="0" w:color="auto"/>
            <w:right w:val="none" w:sz="0" w:space="0" w:color="auto"/>
          </w:divBdr>
        </w:div>
        <w:div w:id="1150436815">
          <w:marLeft w:val="446"/>
          <w:marRight w:val="0"/>
          <w:marTop w:val="120"/>
          <w:marBottom w:val="120"/>
          <w:divBdr>
            <w:top w:val="none" w:sz="0" w:space="0" w:color="auto"/>
            <w:left w:val="none" w:sz="0" w:space="0" w:color="auto"/>
            <w:bottom w:val="none" w:sz="0" w:space="0" w:color="auto"/>
            <w:right w:val="none" w:sz="0" w:space="0" w:color="auto"/>
          </w:divBdr>
        </w:div>
        <w:div w:id="384909495">
          <w:marLeft w:val="446"/>
          <w:marRight w:val="0"/>
          <w:marTop w:val="120"/>
          <w:marBottom w:val="120"/>
          <w:divBdr>
            <w:top w:val="none" w:sz="0" w:space="0" w:color="auto"/>
            <w:left w:val="none" w:sz="0" w:space="0" w:color="auto"/>
            <w:bottom w:val="none" w:sz="0" w:space="0" w:color="auto"/>
            <w:right w:val="none" w:sz="0" w:space="0" w:color="auto"/>
          </w:divBdr>
        </w:div>
        <w:div w:id="858928730">
          <w:marLeft w:val="446"/>
          <w:marRight w:val="0"/>
          <w:marTop w:val="120"/>
          <w:marBottom w:val="120"/>
          <w:divBdr>
            <w:top w:val="none" w:sz="0" w:space="0" w:color="auto"/>
            <w:left w:val="none" w:sz="0" w:space="0" w:color="auto"/>
            <w:bottom w:val="none" w:sz="0" w:space="0" w:color="auto"/>
            <w:right w:val="none" w:sz="0" w:space="0" w:color="auto"/>
          </w:divBdr>
        </w:div>
      </w:divsChild>
    </w:div>
    <w:div w:id="1162310731">
      <w:bodyDiv w:val="1"/>
      <w:marLeft w:val="0"/>
      <w:marRight w:val="0"/>
      <w:marTop w:val="0"/>
      <w:marBottom w:val="0"/>
      <w:divBdr>
        <w:top w:val="none" w:sz="0" w:space="0" w:color="auto"/>
        <w:left w:val="none" w:sz="0" w:space="0" w:color="auto"/>
        <w:bottom w:val="none" w:sz="0" w:space="0" w:color="auto"/>
        <w:right w:val="none" w:sz="0" w:space="0" w:color="auto"/>
      </w:divBdr>
    </w:div>
    <w:div w:id="1163231159">
      <w:bodyDiv w:val="1"/>
      <w:marLeft w:val="0"/>
      <w:marRight w:val="0"/>
      <w:marTop w:val="0"/>
      <w:marBottom w:val="0"/>
      <w:divBdr>
        <w:top w:val="none" w:sz="0" w:space="0" w:color="auto"/>
        <w:left w:val="none" w:sz="0" w:space="0" w:color="auto"/>
        <w:bottom w:val="none" w:sz="0" w:space="0" w:color="auto"/>
        <w:right w:val="none" w:sz="0" w:space="0" w:color="auto"/>
      </w:divBdr>
    </w:div>
    <w:div w:id="1164468680">
      <w:bodyDiv w:val="1"/>
      <w:marLeft w:val="0"/>
      <w:marRight w:val="0"/>
      <w:marTop w:val="0"/>
      <w:marBottom w:val="0"/>
      <w:divBdr>
        <w:top w:val="none" w:sz="0" w:space="0" w:color="auto"/>
        <w:left w:val="none" w:sz="0" w:space="0" w:color="auto"/>
        <w:bottom w:val="none" w:sz="0" w:space="0" w:color="auto"/>
        <w:right w:val="none" w:sz="0" w:space="0" w:color="auto"/>
      </w:divBdr>
    </w:div>
    <w:div w:id="1164666512">
      <w:bodyDiv w:val="1"/>
      <w:marLeft w:val="0"/>
      <w:marRight w:val="0"/>
      <w:marTop w:val="0"/>
      <w:marBottom w:val="0"/>
      <w:divBdr>
        <w:top w:val="none" w:sz="0" w:space="0" w:color="auto"/>
        <w:left w:val="none" w:sz="0" w:space="0" w:color="auto"/>
        <w:bottom w:val="none" w:sz="0" w:space="0" w:color="auto"/>
        <w:right w:val="none" w:sz="0" w:space="0" w:color="auto"/>
      </w:divBdr>
    </w:div>
    <w:div w:id="1164932710">
      <w:bodyDiv w:val="1"/>
      <w:marLeft w:val="0"/>
      <w:marRight w:val="0"/>
      <w:marTop w:val="0"/>
      <w:marBottom w:val="0"/>
      <w:divBdr>
        <w:top w:val="none" w:sz="0" w:space="0" w:color="auto"/>
        <w:left w:val="none" w:sz="0" w:space="0" w:color="auto"/>
        <w:bottom w:val="none" w:sz="0" w:space="0" w:color="auto"/>
        <w:right w:val="none" w:sz="0" w:space="0" w:color="auto"/>
      </w:divBdr>
    </w:div>
    <w:div w:id="1166632013">
      <w:bodyDiv w:val="1"/>
      <w:marLeft w:val="0"/>
      <w:marRight w:val="0"/>
      <w:marTop w:val="0"/>
      <w:marBottom w:val="0"/>
      <w:divBdr>
        <w:top w:val="none" w:sz="0" w:space="0" w:color="auto"/>
        <w:left w:val="none" w:sz="0" w:space="0" w:color="auto"/>
        <w:bottom w:val="none" w:sz="0" w:space="0" w:color="auto"/>
        <w:right w:val="none" w:sz="0" w:space="0" w:color="auto"/>
      </w:divBdr>
    </w:div>
    <w:div w:id="1168517904">
      <w:bodyDiv w:val="1"/>
      <w:marLeft w:val="0"/>
      <w:marRight w:val="0"/>
      <w:marTop w:val="0"/>
      <w:marBottom w:val="0"/>
      <w:divBdr>
        <w:top w:val="none" w:sz="0" w:space="0" w:color="auto"/>
        <w:left w:val="none" w:sz="0" w:space="0" w:color="auto"/>
        <w:bottom w:val="none" w:sz="0" w:space="0" w:color="auto"/>
        <w:right w:val="none" w:sz="0" w:space="0" w:color="auto"/>
      </w:divBdr>
    </w:div>
    <w:div w:id="1169829187">
      <w:bodyDiv w:val="1"/>
      <w:marLeft w:val="0"/>
      <w:marRight w:val="0"/>
      <w:marTop w:val="0"/>
      <w:marBottom w:val="0"/>
      <w:divBdr>
        <w:top w:val="none" w:sz="0" w:space="0" w:color="auto"/>
        <w:left w:val="none" w:sz="0" w:space="0" w:color="auto"/>
        <w:bottom w:val="none" w:sz="0" w:space="0" w:color="auto"/>
        <w:right w:val="none" w:sz="0" w:space="0" w:color="auto"/>
      </w:divBdr>
    </w:div>
    <w:div w:id="1171485594">
      <w:bodyDiv w:val="1"/>
      <w:marLeft w:val="0"/>
      <w:marRight w:val="0"/>
      <w:marTop w:val="0"/>
      <w:marBottom w:val="0"/>
      <w:divBdr>
        <w:top w:val="none" w:sz="0" w:space="0" w:color="auto"/>
        <w:left w:val="none" w:sz="0" w:space="0" w:color="auto"/>
        <w:bottom w:val="none" w:sz="0" w:space="0" w:color="auto"/>
        <w:right w:val="none" w:sz="0" w:space="0" w:color="auto"/>
      </w:divBdr>
    </w:div>
    <w:div w:id="1171531239">
      <w:bodyDiv w:val="1"/>
      <w:marLeft w:val="0"/>
      <w:marRight w:val="0"/>
      <w:marTop w:val="0"/>
      <w:marBottom w:val="0"/>
      <w:divBdr>
        <w:top w:val="none" w:sz="0" w:space="0" w:color="auto"/>
        <w:left w:val="none" w:sz="0" w:space="0" w:color="auto"/>
        <w:bottom w:val="none" w:sz="0" w:space="0" w:color="auto"/>
        <w:right w:val="none" w:sz="0" w:space="0" w:color="auto"/>
      </w:divBdr>
    </w:div>
    <w:div w:id="1177690727">
      <w:bodyDiv w:val="1"/>
      <w:marLeft w:val="0"/>
      <w:marRight w:val="0"/>
      <w:marTop w:val="0"/>
      <w:marBottom w:val="0"/>
      <w:divBdr>
        <w:top w:val="none" w:sz="0" w:space="0" w:color="auto"/>
        <w:left w:val="none" w:sz="0" w:space="0" w:color="auto"/>
        <w:bottom w:val="none" w:sz="0" w:space="0" w:color="auto"/>
        <w:right w:val="none" w:sz="0" w:space="0" w:color="auto"/>
      </w:divBdr>
    </w:div>
    <w:div w:id="1188373727">
      <w:bodyDiv w:val="1"/>
      <w:marLeft w:val="0"/>
      <w:marRight w:val="0"/>
      <w:marTop w:val="0"/>
      <w:marBottom w:val="0"/>
      <w:divBdr>
        <w:top w:val="none" w:sz="0" w:space="0" w:color="auto"/>
        <w:left w:val="none" w:sz="0" w:space="0" w:color="auto"/>
        <w:bottom w:val="none" w:sz="0" w:space="0" w:color="auto"/>
        <w:right w:val="none" w:sz="0" w:space="0" w:color="auto"/>
      </w:divBdr>
    </w:div>
    <w:div w:id="1193029548">
      <w:bodyDiv w:val="1"/>
      <w:marLeft w:val="0"/>
      <w:marRight w:val="0"/>
      <w:marTop w:val="0"/>
      <w:marBottom w:val="0"/>
      <w:divBdr>
        <w:top w:val="none" w:sz="0" w:space="0" w:color="auto"/>
        <w:left w:val="none" w:sz="0" w:space="0" w:color="auto"/>
        <w:bottom w:val="none" w:sz="0" w:space="0" w:color="auto"/>
        <w:right w:val="none" w:sz="0" w:space="0" w:color="auto"/>
      </w:divBdr>
    </w:div>
    <w:div w:id="1194537253">
      <w:bodyDiv w:val="1"/>
      <w:marLeft w:val="0"/>
      <w:marRight w:val="0"/>
      <w:marTop w:val="0"/>
      <w:marBottom w:val="0"/>
      <w:divBdr>
        <w:top w:val="none" w:sz="0" w:space="0" w:color="auto"/>
        <w:left w:val="none" w:sz="0" w:space="0" w:color="auto"/>
        <w:bottom w:val="none" w:sz="0" w:space="0" w:color="auto"/>
        <w:right w:val="none" w:sz="0" w:space="0" w:color="auto"/>
      </w:divBdr>
    </w:div>
    <w:div w:id="1195968854">
      <w:bodyDiv w:val="1"/>
      <w:marLeft w:val="0"/>
      <w:marRight w:val="0"/>
      <w:marTop w:val="0"/>
      <w:marBottom w:val="0"/>
      <w:divBdr>
        <w:top w:val="none" w:sz="0" w:space="0" w:color="auto"/>
        <w:left w:val="none" w:sz="0" w:space="0" w:color="auto"/>
        <w:bottom w:val="none" w:sz="0" w:space="0" w:color="auto"/>
        <w:right w:val="none" w:sz="0" w:space="0" w:color="auto"/>
      </w:divBdr>
    </w:div>
    <w:div w:id="1202862820">
      <w:bodyDiv w:val="1"/>
      <w:marLeft w:val="0"/>
      <w:marRight w:val="0"/>
      <w:marTop w:val="0"/>
      <w:marBottom w:val="0"/>
      <w:divBdr>
        <w:top w:val="none" w:sz="0" w:space="0" w:color="auto"/>
        <w:left w:val="none" w:sz="0" w:space="0" w:color="auto"/>
        <w:bottom w:val="none" w:sz="0" w:space="0" w:color="auto"/>
        <w:right w:val="none" w:sz="0" w:space="0" w:color="auto"/>
      </w:divBdr>
    </w:div>
    <w:div w:id="1213544501">
      <w:bodyDiv w:val="1"/>
      <w:marLeft w:val="0"/>
      <w:marRight w:val="0"/>
      <w:marTop w:val="0"/>
      <w:marBottom w:val="0"/>
      <w:divBdr>
        <w:top w:val="none" w:sz="0" w:space="0" w:color="auto"/>
        <w:left w:val="none" w:sz="0" w:space="0" w:color="auto"/>
        <w:bottom w:val="none" w:sz="0" w:space="0" w:color="auto"/>
        <w:right w:val="none" w:sz="0" w:space="0" w:color="auto"/>
      </w:divBdr>
    </w:div>
    <w:div w:id="1221592626">
      <w:bodyDiv w:val="1"/>
      <w:marLeft w:val="0"/>
      <w:marRight w:val="0"/>
      <w:marTop w:val="0"/>
      <w:marBottom w:val="0"/>
      <w:divBdr>
        <w:top w:val="none" w:sz="0" w:space="0" w:color="auto"/>
        <w:left w:val="none" w:sz="0" w:space="0" w:color="auto"/>
        <w:bottom w:val="none" w:sz="0" w:space="0" w:color="auto"/>
        <w:right w:val="none" w:sz="0" w:space="0" w:color="auto"/>
      </w:divBdr>
      <w:divsChild>
        <w:div w:id="454829391">
          <w:marLeft w:val="605"/>
          <w:marRight w:val="0"/>
          <w:marTop w:val="0"/>
          <w:marBottom w:val="120"/>
          <w:divBdr>
            <w:top w:val="none" w:sz="0" w:space="0" w:color="auto"/>
            <w:left w:val="none" w:sz="0" w:space="0" w:color="auto"/>
            <w:bottom w:val="none" w:sz="0" w:space="0" w:color="auto"/>
            <w:right w:val="none" w:sz="0" w:space="0" w:color="auto"/>
          </w:divBdr>
        </w:div>
      </w:divsChild>
    </w:div>
    <w:div w:id="1237209757">
      <w:bodyDiv w:val="1"/>
      <w:marLeft w:val="0"/>
      <w:marRight w:val="0"/>
      <w:marTop w:val="0"/>
      <w:marBottom w:val="0"/>
      <w:divBdr>
        <w:top w:val="none" w:sz="0" w:space="0" w:color="auto"/>
        <w:left w:val="none" w:sz="0" w:space="0" w:color="auto"/>
        <w:bottom w:val="none" w:sz="0" w:space="0" w:color="auto"/>
        <w:right w:val="none" w:sz="0" w:space="0" w:color="auto"/>
      </w:divBdr>
    </w:div>
    <w:div w:id="1245609481">
      <w:bodyDiv w:val="1"/>
      <w:marLeft w:val="0"/>
      <w:marRight w:val="0"/>
      <w:marTop w:val="0"/>
      <w:marBottom w:val="0"/>
      <w:divBdr>
        <w:top w:val="none" w:sz="0" w:space="0" w:color="auto"/>
        <w:left w:val="none" w:sz="0" w:space="0" w:color="auto"/>
        <w:bottom w:val="none" w:sz="0" w:space="0" w:color="auto"/>
        <w:right w:val="none" w:sz="0" w:space="0" w:color="auto"/>
      </w:divBdr>
    </w:div>
    <w:div w:id="1259171879">
      <w:bodyDiv w:val="1"/>
      <w:marLeft w:val="0"/>
      <w:marRight w:val="0"/>
      <w:marTop w:val="0"/>
      <w:marBottom w:val="0"/>
      <w:divBdr>
        <w:top w:val="none" w:sz="0" w:space="0" w:color="auto"/>
        <w:left w:val="none" w:sz="0" w:space="0" w:color="auto"/>
        <w:bottom w:val="none" w:sz="0" w:space="0" w:color="auto"/>
        <w:right w:val="none" w:sz="0" w:space="0" w:color="auto"/>
      </w:divBdr>
    </w:div>
    <w:div w:id="1261135719">
      <w:bodyDiv w:val="1"/>
      <w:marLeft w:val="0"/>
      <w:marRight w:val="0"/>
      <w:marTop w:val="0"/>
      <w:marBottom w:val="0"/>
      <w:divBdr>
        <w:top w:val="none" w:sz="0" w:space="0" w:color="auto"/>
        <w:left w:val="none" w:sz="0" w:space="0" w:color="auto"/>
        <w:bottom w:val="none" w:sz="0" w:space="0" w:color="auto"/>
        <w:right w:val="none" w:sz="0" w:space="0" w:color="auto"/>
      </w:divBdr>
    </w:div>
    <w:div w:id="1268077498">
      <w:bodyDiv w:val="1"/>
      <w:marLeft w:val="0"/>
      <w:marRight w:val="0"/>
      <w:marTop w:val="0"/>
      <w:marBottom w:val="0"/>
      <w:divBdr>
        <w:top w:val="none" w:sz="0" w:space="0" w:color="auto"/>
        <w:left w:val="none" w:sz="0" w:space="0" w:color="auto"/>
        <w:bottom w:val="none" w:sz="0" w:space="0" w:color="auto"/>
        <w:right w:val="none" w:sz="0" w:space="0" w:color="auto"/>
      </w:divBdr>
    </w:div>
    <w:div w:id="1268078672">
      <w:bodyDiv w:val="1"/>
      <w:marLeft w:val="0"/>
      <w:marRight w:val="0"/>
      <w:marTop w:val="0"/>
      <w:marBottom w:val="0"/>
      <w:divBdr>
        <w:top w:val="none" w:sz="0" w:space="0" w:color="auto"/>
        <w:left w:val="none" w:sz="0" w:space="0" w:color="auto"/>
        <w:bottom w:val="none" w:sz="0" w:space="0" w:color="auto"/>
        <w:right w:val="none" w:sz="0" w:space="0" w:color="auto"/>
      </w:divBdr>
    </w:div>
    <w:div w:id="1268539593">
      <w:bodyDiv w:val="1"/>
      <w:marLeft w:val="0"/>
      <w:marRight w:val="0"/>
      <w:marTop w:val="0"/>
      <w:marBottom w:val="0"/>
      <w:divBdr>
        <w:top w:val="none" w:sz="0" w:space="0" w:color="auto"/>
        <w:left w:val="none" w:sz="0" w:space="0" w:color="auto"/>
        <w:bottom w:val="none" w:sz="0" w:space="0" w:color="auto"/>
        <w:right w:val="none" w:sz="0" w:space="0" w:color="auto"/>
      </w:divBdr>
    </w:div>
    <w:div w:id="1270313582">
      <w:bodyDiv w:val="1"/>
      <w:marLeft w:val="0"/>
      <w:marRight w:val="0"/>
      <w:marTop w:val="0"/>
      <w:marBottom w:val="0"/>
      <w:divBdr>
        <w:top w:val="none" w:sz="0" w:space="0" w:color="auto"/>
        <w:left w:val="none" w:sz="0" w:space="0" w:color="auto"/>
        <w:bottom w:val="none" w:sz="0" w:space="0" w:color="auto"/>
        <w:right w:val="none" w:sz="0" w:space="0" w:color="auto"/>
      </w:divBdr>
      <w:divsChild>
        <w:div w:id="1933853711">
          <w:marLeft w:val="605"/>
          <w:marRight w:val="0"/>
          <w:marTop w:val="120"/>
          <w:marBottom w:val="120"/>
          <w:divBdr>
            <w:top w:val="none" w:sz="0" w:space="0" w:color="auto"/>
            <w:left w:val="none" w:sz="0" w:space="0" w:color="auto"/>
            <w:bottom w:val="none" w:sz="0" w:space="0" w:color="auto"/>
            <w:right w:val="none" w:sz="0" w:space="0" w:color="auto"/>
          </w:divBdr>
        </w:div>
        <w:div w:id="2075661483">
          <w:marLeft w:val="605"/>
          <w:marRight w:val="0"/>
          <w:marTop w:val="120"/>
          <w:marBottom w:val="120"/>
          <w:divBdr>
            <w:top w:val="none" w:sz="0" w:space="0" w:color="auto"/>
            <w:left w:val="none" w:sz="0" w:space="0" w:color="auto"/>
            <w:bottom w:val="none" w:sz="0" w:space="0" w:color="auto"/>
            <w:right w:val="none" w:sz="0" w:space="0" w:color="auto"/>
          </w:divBdr>
        </w:div>
        <w:div w:id="933712268">
          <w:marLeft w:val="605"/>
          <w:marRight w:val="0"/>
          <w:marTop w:val="120"/>
          <w:marBottom w:val="120"/>
          <w:divBdr>
            <w:top w:val="none" w:sz="0" w:space="0" w:color="auto"/>
            <w:left w:val="none" w:sz="0" w:space="0" w:color="auto"/>
            <w:bottom w:val="none" w:sz="0" w:space="0" w:color="auto"/>
            <w:right w:val="none" w:sz="0" w:space="0" w:color="auto"/>
          </w:divBdr>
        </w:div>
        <w:div w:id="1996371697">
          <w:marLeft w:val="605"/>
          <w:marRight w:val="0"/>
          <w:marTop w:val="120"/>
          <w:marBottom w:val="120"/>
          <w:divBdr>
            <w:top w:val="none" w:sz="0" w:space="0" w:color="auto"/>
            <w:left w:val="none" w:sz="0" w:space="0" w:color="auto"/>
            <w:bottom w:val="none" w:sz="0" w:space="0" w:color="auto"/>
            <w:right w:val="none" w:sz="0" w:space="0" w:color="auto"/>
          </w:divBdr>
        </w:div>
      </w:divsChild>
    </w:div>
    <w:div w:id="1271011434">
      <w:bodyDiv w:val="1"/>
      <w:marLeft w:val="0"/>
      <w:marRight w:val="0"/>
      <w:marTop w:val="0"/>
      <w:marBottom w:val="0"/>
      <w:divBdr>
        <w:top w:val="none" w:sz="0" w:space="0" w:color="auto"/>
        <w:left w:val="none" w:sz="0" w:space="0" w:color="auto"/>
        <w:bottom w:val="none" w:sz="0" w:space="0" w:color="auto"/>
        <w:right w:val="none" w:sz="0" w:space="0" w:color="auto"/>
      </w:divBdr>
    </w:div>
    <w:div w:id="1275595610">
      <w:bodyDiv w:val="1"/>
      <w:marLeft w:val="0"/>
      <w:marRight w:val="0"/>
      <w:marTop w:val="0"/>
      <w:marBottom w:val="0"/>
      <w:divBdr>
        <w:top w:val="none" w:sz="0" w:space="0" w:color="auto"/>
        <w:left w:val="none" w:sz="0" w:space="0" w:color="auto"/>
        <w:bottom w:val="none" w:sz="0" w:space="0" w:color="auto"/>
        <w:right w:val="none" w:sz="0" w:space="0" w:color="auto"/>
      </w:divBdr>
    </w:div>
    <w:div w:id="1283995787">
      <w:bodyDiv w:val="1"/>
      <w:marLeft w:val="0"/>
      <w:marRight w:val="0"/>
      <w:marTop w:val="0"/>
      <w:marBottom w:val="0"/>
      <w:divBdr>
        <w:top w:val="none" w:sz="0" w:space="0" w:color="auto"/>
        <w:left w:val="none" w:sz="0" w:space="0" w:color="auto"/>
        <w:bottom w:val="none" w:sz="0" w:space="0" w:color="auto"/>
        <w:right w:val="none" w:sz="0" w:space="0" w:color="auto"/>
      </w:divBdr>
    </w:div>
    <w:div w:id="1290472089">
      <w:bodyDiv w:val="1"/>
      <w:marLeft w:val="0"/>
      <w:marRight w:val="0"/>
      <w:marTop w:val="0"/>
      <w:marBottom w:val="0"/>
      <w:divBdr>
        <w:top w:val="none" w:sz="0" w:space="0" w:color="auto"/>
        <w:left w:val="none" w:sz="0" w:space="0" w:color="auto"/>
        <w:bottom w:val="none" w:sz="0" w:space="0" w:color="auto"/>
        <w:right w:val="none" w:sz="0" w:space="0" w:color="auto"/>
      </w:divBdr>
    </w:div>
    <w:div w:id="1297684487">
      <w:bodyDiv w:val="1"/>
      <w:marLeft w:val="0"/>
      <w:marRight w:val="0"/>
      <w:marTop w:val="0"/>
      <w:marBottom w:val="0"/>
      <w:divBdr>
        <w:top w:val="none" w:sz="0" w:space="0" w:color="auto"/>
        <w:left w:val="none" w:sz="0" w:space="0" w:color="auto"/>
        <w:bottom w:val="none" w:sz="0" w:space="0" w:color="auto"/>
        <w:right w:val="none" w:sz="0" w:space="0" w:color="auto"/>
      </w:divBdr>
    </w:div>
    <w:div w:id="1302350747">
      <w:bodyDiv w:val="1"/>
      <w:marLeft w:val="0"/>
      <w:marRight w:val="0"/>
      <w:marTop w:val="0"/>
      <w:marBottom w:val="0"/>
      <w:divBdr>
        <w:top w:val="none" w:sz="0" w:space="0" w:color="auto"/>
        <w:left w:val="none" w:sz="0" w:space="0" w:color="auto"/>
        <w:bottom w:val="none" w:sz="0" w:space="0" w:color="auto"/>
        <w:right w:val="none" w:sz="0" w:space="0" w:color="auto"/>
      </w:divBdr>
    </w:div>
    <w:div w:id="1311667562">
      <w:bodyDiv w:val="1"/>
      <w:marLeft w:val="0"/>
      <w:marRight w:val="0"/>
      <w:marTop w:val="0"/>
      <w:marBottom w:val="0"/>
      <w:divBdr>
        <w:top w:val="none" w:sz="0" w:space="0" w:color="auto"/>
        <w:left w:val="none" w:sz="0" w:space="0" w:color="auto"/>
        <w:bottom w:val="none" w:sz="0" w:space="0" w:color="auto"/>
        <w:right w:val="none" w:sz="0" w:space="0" w:color="auto"/>
      </w:divBdr>
    </w:div>
    <w:div w:id="1311904859">
      <w:bodyDiv w:val="1"/>
      <w:marLeft w:val="0"/>
      <w:marRight w:val="0"/>
      <w:marTop w:val="0"/>
      <w:marBottom w:val="0"/>
      <w:divBdr>
        <w:top w:val="none" w:sz="0" w:space="0" w:color="auto"/>
        <w:left w:val="none" w:sz="0" w:space="0" w:color="auto"/>
        <w:bottom w:val="none" w:sz="0" w:space="0" w:color="auto"/>
        <w:right w:val="none" w:sz="0" w:space="0" w:color="auto"/>
      </w:divBdr>
    </w:div>
    <w:div w:id="1313096243">
      <w:bodyDiv w:val="1"/>
      <w:marLeft w:val="0"/>
      <w:marRight w:val="0"/>
      <w:marTop w:val="0"/>
      <w:marBottom w:val="0"/>
      <w:divBdr>
        <w:top w:val="none" w:sz="0" w:space="0" w:color="auto"/>
        <w:left w:val="none" w:sz="0" w:space="0" w:color="auto"/>
        <w:bottom w:val="none" w:sz="0" w:space="0" w:color="auto"/>
        <w:right w:val="none" w:sz="0" w:space="0" w:color="auto"/>
      </w:divBdr>
    </w:div>
    <w:div w:id="1324622944">
      <w:bodyDiv w:val="1"/>
      <w:marLeft w:val="0"/>
      <w:marRight w:val="0"/>
      <w:marTop w:val="0"/>
      <w:marBottom w:val="0"/>
      <w:divBdr>
        <w:top w:val="none" w:sz="0" w:space="0" w:color="auto"/>
        <w:left w:val="none" w:sz="0" w:space="0" w:color="auto"/>
        <w:bottom w:val="none" w:sz="0" w:space="0" w:color="auto"/>
        <w:right w:val="none" w:sz="0" w:space="0" w:color="auto"/>
      </w:divBdr>
    </w:div>
    <w:div w:id="1326473109">
      <w:bodyDiv w:val="1"/>
      <w:marLeft w:val="0"/>
      <w:marRight w:val="0"/>
      <w:marTop w:val="0"/>
      <w:marBottom w:val="0"/>
      <w:divBdr>
        <w:top w:val="none" w:sz="0" w:space="0" w:color="auto"/>
        <w:left w:val="none" w:sz="0" w:space="0" w:color="auto"/>
        <w:bottom w:val="none" w:sz="0" w:space="0" w:color="auto"/>
        <w:right w:val="none" w:sz="0" w:space="0" w:color="auto"/>
      </w:divBdr>
    </w:div>
    <w:div w:id="1326935911">
      <w:bodyDiv w:val="1"/>
      <w:marLeft w:val="0"/>
      <w:marRight w:val="0"/>
      <w:marTop w:val="0"/>
      <w:marBottom w:val="0"/>
      <w:divBdr>
        <w:top w:val="none" w:sz="0" w:space="0" w:color="auto"/>
        <w:left w:val="none" w:sz="0" w:space="0" w:color="auto"/>
        <w:bottom w:val="none" w:sz="0" w:space="0" w:color="auto"/>
        <w:right w:val="none" w:sz="0" w:space="0" w:color="auto"/>
      </w:divBdr>
    </w:div>
    <w:div w:id="1339843175">
      <w:bodyDiv w:val="1"/>
      <w:marLeft w:val="0"/>
      <w:marRight w:val="0"/>
      <w:marTop w:val="0"/>
      <w:marBottom w:val="0"/>
      <w:divBdr>
        <w:top w:val="none" w:sz="0" w:space="0" w:color="auto"/>
        <w:left w:val="none" w:sz="0" w:space="0" w:color="auto"/>
        <w:bottom w:val="none" w:sz="0" w:space="0" w:color="auto"/>
        <w:right w:val="none" w:sz="0" w:space="0" w:color="auto"/>
      </w:divBdr>
    </w:div>
    <w:div w:id="1349328097">
      <w:bodyDiv w:val="1"/>
      <w:marLeft w:val="0"/>
      <w:marRight w:val="0"/>
      <w:marTop w:val="0"/>
      <w:marBottom w:val="0"/>
      <w:divBdr>
        <w:top w:val="none" w:sz="0" w:space="0" w:color="auto"/>
        <w:left w:val="none" w:sz="0" w:space="0" w:color="auto"/>
        <w:bottom w:val="none" w:sz="0" w:space="0" w:color="auto"/>
        <w:right w:val="none" w:sz="0" w:space="0" w:color="auto"/>
      </w:divBdr>
    </w:div>
    <w:div w:id="1350719695">
      <w:bodyDiv w:val="1"/>
      <w:marLeft w:val="0"/>
      <w:marRight w:val="0"/>
      <w:marTop w:val="0"/>
      <w:marBottom w:val="0"/>
      <w:divBdr>
        <w:top w:val="none" w:sz="0" w:space="0" w:color="auto"/>
        <w:left w:val="none" w:sz="0" w:space="0" w:color="auto"/>
        <w:bottom w:val="none" w:sz="0" w:space="0" w:color="auto"/>
        <w:right w:val="none" w:sz="0" w:space="0" w:color="auto"/>
      </w:divBdr>
    </w:div>
    <w:div w:id="1364403836">
      <w:bodyDiv w:val="1"/>
      <w:marLeft w:val="0"/>
      <w:marRight w:val="0"/>
      <w:marTop w:val="0"/>
      <w:marBottom w:val="0"/>
      <w:divBdr>
        <w:top w:val="none" w:sz="0" w:space="0" w:color="auto"/>
        <w:left w:val="none" w:sz="0" w:space="0" w:color="auto"/>
        <w:bottom w:val="none" w:sz="0" w:space="0" w:color="auto"/>
        <w:right w:val="none" w:sz="0" w:space="0" w:color="auto"/>
      </w:divBdr>
    </w:div>
    <w:div w:id="1367218339">
      <w:bodyDiv w:val="1"/>
      <w:marLeft w:val="0"/>
      <w:marRight w:val="0"/>
      <w:marTop w:val="0"/>
      <w:marBottom w:val="0"/>
      <w:divBdr>
        <w:top w:val="none" w:sz="0" w:space="0" w:color="auto"/>
        <w:left w:val="none" w:sz="0" w:space="0" w:color="auto"/>
        <w:bottom w:val="none" w:sz="0" w:space="0" w:color="auto"/>
        <w:right w:val="none" w:sz="0" w:space="0" w:color="auto"/>
      </w:divBdr>
    </w:div>
    <w:div w:id="1372147256">
      <w:bodyDiv w:val="1"/>
      <w:marLeft w:val="0"/>
      <w:marRight w:val="0"/>
      <w:marTop w:val="0"/>
      <w:marBottom w:val="0"/>
      <w:divBdr>
        <w:top w:val="none" w:sz="0" w:space="0" w:color="auto"/>
        <w:left w:val="none" w:sz="0" w:space="0" w:color="auto"/>
        <w:bottom w:val="none" w:sz="0" w:space="0" w:color="auto"/>
        <w:right w:val="none" w:sz="0" w:space="0" w:color="auto"/>
      </w:divBdr>
    </w:div>
    <w:div w:id="1375425849">
      <w:bodyDiv w:val="1"/>
      <w:marLeft w:val="0"/>
      <w:marRight w:val="0"/>
      <w:marTop w:val="0"/>
      <w:marBottom w:val="0"/>
      <w:divBdr>
        <w:top w:val="none" w:sz="0" w:space="0" w:color="auto"/>
        <w:left w:val="none" w:sz="0" w:space="0" w:color="auto"/>
        <w:bottom w:val="none" w:sz="0" w:space="0" w:color="auto"/>
        <w:right w:val="none" w:sz="0" w:space="0" w:color="auto"/>
      </w:divBdr>
    </w:div>
    <w:div w:id="1388215027">
      <w:bodyDiv w:val="1"/>
      <w:marLeft w:val="0"/>
      <w:marRight w:val="0"/>
      <w:marTop w:val="0"/>
      <w:marBottom w:val="0"/>
      <w:divBdr>
        <w:top w:val="none" w:sz="0" w:space="0" w:color="auto"/>
        <w:left w:val="none" w:sz="0" w:space="0" w:color="auto"/>
        <w:bottom w:val="none" w:sz="0" w:space="0" w:color="auto"/>
        <w:right w:val="none" w:sz="0" w:space="0" w:color="auto"/>
      </w:divBdr>
    </w:div>
    <w:div w:id="1393232565">
      <w:bodyDiv w:val="1"/>
      <w:marLeft w:val="0"/>
      <w:marRight w:val="0"/>
      <w:marTop w:val="0"/>
      <w:marBottom w:val="0"/>
      <w:divBdr>
        <w:top w:val="none" w:sz="0" w:space="0" w:color="auto"/>
        <w:left w:val="none" w:sz="0" w:space="0" w:color="auto"/>
        <w:bottom w:val="none" w:sz="0" w:space="0" w:color="auto"/>
        <w:right w:val="none" w:sz="0" w:space="0" w:color="auto"/>
      </w:divBdr>
    </w:div>
    <w:div w:id="1406033453">
      <w:bodyDiv w:val="1"/>
      <w:marLeft w:val="0"/>
      <w:marRight w:val="0"/>
      <w:marTop w:val="0"/>
      <w:marBottom w:val="0"/>
      <w:divBdr>
        <w:top w:val="none" w:sz="0" w:space="0" w:color="auto"/>
        <w:left w:val="none" w:sz="0" w:space="0" w:color="auto"/>
        <w:bottom w:val="none" w:sz="0" w:space="0" w:color="auto"/>
        <w:right w:val="none" w:sz="0" w:space="0" w:color="auto"/>
      </w:divBdr>
    </w:div>
    <w:div w:id="1415736582">
      <w:bodyDiv w:val="1"/>
      <w:marLeft w:val="0"/>
      <w:marRight w:val="0"/>
      <w:marTop w:val="0"/>
      <w:marBottom w:val="0"/>
      <w:divBdr>
        <w:top w:val="none" w:sz="0" w:space="0" w:color="auto"/>
        <w:left w:val="none" w:sz="0" w:space="0" w:color="auto"/>
        <w:bottom w:val="none" w:sz="0" w:space="0" w:color="auto"/>
        <w:right w:val="none" w:sz="0" w:space="0" w:color="auto"/>
      </w:divBdr>
    </w:div>
    <w:div w:id="1430419971">
      <w:bodyDiv w:val="1"/>
      <w:marLeft w:val="0"/>
      <w:marRight w:val="0"/>
      <w:marTop w:val="0"/>
      <w:marBottom w:val="0"/>
      <w:divBdr>
        <w:top w:val="none" w:sz="0" w:space="0" w:color="auto"/>
        <w:left w:val="none" w:sz="0" w:space="0" w:color="auto"/>
        <w:bottom w:val="none" w:sz="0" w:space="0" w:color="auto"/>
        <w:right w:val="none" w:sz="0" w:space="0" w:color="auto"/>
      </w:divBdr>
    </w:div>
    <w:div w:id="1431661120">
      <w:bodyDiv w:val="1"/>
      <w:marLeft w:val="0"/>
      <w:marRight w:val="0"/>
      <w:marTop w:val="0"/>
      <w:marBottom w:val="0"/>
      <w:divBdr>
        <w:top w:val="none" w:sz="0" w:space="0" w:color="auto"/>
        <w:left w:val="none" w:sz="0" w:space="0" w:color="auto"/>
        <w:bottom w:val="none" w:sz="0" w:space="0" w:color="auto"/>
        <w:right w:val="none" w:sz="0" w:space="0" w:color="auto"/>
      </w:divBdr>
    </w:div>
    <w:div w:id="1437825134">
      <w:bodyDiv w:val="1"/>
      <w:marLeft w:val="0"/>
      <w:marRight w:val="0"/>
      <w:marTop w:val="0"/>
      <w:marBottom w:val="0"/>
      <w:divBdr>
        <w:top w:val="none" w:sz="0" w:space="0" w:color="auto"/>
        <w:left w:val="none" w:sz="0" w:space="0" w:color="auto"/>
        <w:bottom w:val="none" w:sz="0" w:space="0" w:color="auto"/>
        <w:right w:val="none" w:sz="0" w:space="0" w:color="auto"/>
      </w:divBdr>
    </w:div>
    <w:div w:id="1447383541">
      <w:bodyDiv w:val="1"/>
      <w:marLeft w:val="0"/>
      <w:marRight w:val="0"/>
      <w:marTop w:val="0"/>
      <w:marBottom w:val="0"/>
      <w:divBdr>
        <w:top w:val="none" w:sz="0" w:space="0" w:color="auto"/>
        <w:left w:val="none" w:sz="0" w:space="0" w:color="auto"/>
        <w:bottom w:val="none" w:sz="0" w:space="0" w:color="auto"/>
        <w:right w:val="none" w:sz="0" w:space="0" w:color="auto"/>
      </w:divBdr>
    </w:div>
    <w:div w:id="1453669232">
      <w:bodyDiv w:val="1"/>
      <w:marLeft w:val="0"/>
      <w:marRight w:val="0"/>
      <w:marTop w:val="0"/>
      <w:marBottom w:val="0"/>
      <w:divBdr>
        <w:top w:val="none" w:sz="0" w:space="0" w:color="auto"/>
        <w:left w:val="none" w:sz="0" w:space="0" w:color="auto"/>
        <w:bottom w:val="none" w:sz="0" w:space="0" w:color="auto"/>
        <w:right w:val="none" w:sz="0" w:space="0" w:color="auto"/>
      </w:divBdr>
    </w:div>
    <w:div w:id="1463690663">
      <w:bodyDiv w:val="1"/>
      <w:marLeft w:val="0"/>
      <w:marRight w:val="0"/>
      <w:marTop w:val="0"/>
      <w:marBottom w:val="0"/>
      <w:divBdr>
        <w:top w:val="none" w:sz="0" w:space="0" w:color="auto"/>
        <w:left w:val="none" w:sz="0" w:space="0" w:color="auto"/>
        <w:bottom w:val="none" w:sz="0" w:space="0" w:color="auto"/>
        <w:right w:val="none" w:sz="0" w:space="0" w:color="auto"/>
      </w:divBdr>
    </w:div>
    <w:div w:id="1473909155">
      <w:bodyDiv w:val="1"/>
      <w:marLeft w:val="0"/>
      <w:marRight w:val="0"/>
      <w:marTop w:val="0"/>
      <w:marBottom w:val="0"/>
      <w:divBdr>
        <w:top w:val="none" w:sz="0" w:space="0" w:color="auto"/>
        <w:left w:val="none" w:sz="0" w:space="0" w:color="auto"/>
        <w:bottom w:val="none" w:sz="0" w:space="0" w:color="auto"/>
        <w:right w:val="none" w:sz="0" w:space="0" w:color="auto"/>
      </w:divBdr>
    </w:div>
    <w:div w:id="1478111089">
      <w:bodyDiv w:val="1"/>
      <w:marLeft w:val="0"/>
      <w:marRight w:val="0"/>
      <w:marTop w:val="0"/>
      <w:marBottom w:val="0"/>
      <w:divBdr>
        <w:top w:val="none" w:sz="0" w:space="0" w:color="auto"/>
        <w:left w:val="none" w:sz="0" w:space="0" w:color="auto"/>
        <w:bottom w:val="none" w:sz="0" w:space="0" w:color="auto"/>
        <w:right w:val="none" w:sz="0" w:space="0" w:color="auto"/>
      </w:divBdr>
      <w:divsChild>
        <w:div w:id="1412315809">
          <w:marLeft w:val="0"/>
          <w:marRight w:val="0"/>
          <w:marTop w:val="120"/>
          <w:marBottom w:val="120"/>
          <w:divBdr>
            <w:top w:val="none" w:sz="0" w:space="0" w:color="auto"/>
            <w:left w:val="none" w:sz="0" w:space="0" w:color="auto"/>
            <w:bottom w:val="none" w:sz="0" w:space="0" w:color="auto"/>
            <w:right w:val="none" w:sz="0" w:space="0" w:color="auto"/>
          </w:divBdr>
        </w:div>
      </w:divsChild>
    </w:div>
    <w:div w:id="1486168953">
      <w:bodyDiv w:val="1"/>
      <w:marLeft w:val="0"/>
      <w:marRight w:val="0"/>
      <w:marTop w:val="0"/>
      <w:marBottom w:val="0"/>
      <w:divBdr>
        <w:top w:val="none" w:sz="0" w:space="0" w:color="auto"/>
        <w:left w:val="none" w:sz="0" w:space="0" w:color="auto"/>
        <w:bottom w:val="none" w:sz="0" w:space="0" w:color="auto"/>
        <w:right w:val="none" w:sz="0" w:space="0" w:color="auto"/>
      </w:divBdr>
    </w:div>
    <w:div w:id="1488789608">
      <w:bodyDiv w:val="1"/>
      <w:marLeft w:val="0"/>
      <w:marRight w:val="0"/>
      <w:marTop w:val="0"/>
      <w:marBottom w:val="0"/>
      <w:divBdr>
        <w:top w:val="none" w:sz="0" w:space="0" w:color="auto"/>
        <w:left w:val="none" w:sz="0" w:space="0" w:color="auto"/>
        <w:bottom w:val="none" w:sz="0" w:space="0" w:color="auto"/>
        <w:right w:val="none" w:sz="0" w:space="0" w:color="auto"/>
      </w:divBdr>
    </w:div>
    <w:div w:id="1495291510">
      <w:bodyDiv w:val="1"/>
      <w:marLeft w:val="0"/>
      <w:marRight w:val="0"/>
      <w:marTop w:val="0"/>
      <w:marBottom w:val="0"/>
      <w:divBdr>
        <w:top w:val="none" w:sz="0" w:space="0" w:color="auto"/>
        <w:left w:val="none" w:sz="0" w:space="0" w:color="auto"/>
        <w:bottom w:val="none" w:sz="0" w:space="0" w:color="auto"/>
        <w:right w:val="none" w:sz="0" w:space="0" w:color="auto"/>
      </w:divBdr>
    </w:div>
    <w:div w:id="1503622640">
      <w:bodyDiv w:val="1"/>
      <w:marLeft w:val="0"/>
      <w:marRight w:val="0"/>
      <w:marTop w:val="0"/>
      <w:marBottom w:val="0"/>
      <w:divBdr>
        <w:top w:val="none" w:sz="0" w:space="0" w:color="auto"/>
        <w:left w:val="none" w:sz="0" w:space="0" w:color="auto"/>
        <w:bottom w:val="none" w:sz="0" w:space="0" w:color="auto"/>
        <w:right w:val="none" w:sz="0" w:space="0" w:color="auto"/>
      </w:divBdr>
    </w:div>
    <w:div w:id="1508902805">
      <w:bodyDiv w:val="1"/>
      <w:marLeft w:val="0"/>
      <w:marRight w:val="0"/>
      <w:marTop w:val="0"/>
      <w:marBottom w:val="0"/>
      <w:divBdr>
        <w:top w:val="none" w:sz="0" w:space="0" w:color="auto"/>
        <w:left w:val="none" w:sz="0" w:space="0" w:color="auto"/>
        <w:bottom w:val="none" w:sz="0" w:space="0" w:color="auto"/>
        <w:right w:val="none" w:sz="0" w:space="0" w:color="auto"/>
      </w:divBdr>
    </w:div>
    <w:div w:id="1512181822">
      <w:bodyDiv w:val="1"/>
      <w:marLeft w:val="0"/>
      <w:marRight w:val="0"/>
      <w:marTop w:val="0"/>
      <w:marBottom w:val="0"/>
      <w:divBdr>
        <w:top w:val="none" w:sz="0" w:space="0" w:color="auto"/>
        <w:left w:val="none" w:sz="0" w:space="0" w:color="auto"/>
        <w:bottom w:val="none" w:sz="0" w:space="0" w:color="auto"/>
        <w:right w:val="none" w:sz="0" w:space="0" w:color="auto"/>
      </w:divBdr>
    </w:div>
    <w:div w:id="1512992108">
      <w:bodyDiv w:val="1"/>
      <w:marLeft w:val="0"/>
      <w:marRight w:val="0"/>
      <w:marTop w:val="0"/>
      <w:marBottom w:val="0"/>
      <w:divBdr>
        <w:top w:val="none" w:sz="0" w:space="0" w:color="auto"/>
        <w:left w:val="none" w:sz="0" w:space="0" w:color="auto"/>
        <w:bottom w:val="none" w:sz="0" w:space="0" w:color="auto"/>
        <w:right w:val="none" w:sz="0" w:space="0" w:color="auto"/>
      </w:divBdr>
    </w:div>
    <w:div w:id="1517423340">
      <w:bodyDiv w:val="1"/>
      <w:marLeft w:val="0"/>
      <w:marRight w:val="0"/>
      <w:marTop w:val="0"/>
      <w:marBottom w:val="0"/>
      <w:divBdr>
        <w:top w:val="none" w:sz="0" w:space="0" w:color="auto"/>
        <w:left w:val="none" w:sz="0" w:space="0" w:color="auto"/>
        <w:bottom w:val="none" w:sz="0" w:space="0" w:color="auto"/>
        <w:right w:val="none" w:sz="0" w:space="0" w:color="auto"/>
      </w:divBdr>
    </w:div>
    <w:div w:id="1527400982">
      <w:bodyDiv w:val="1"/>
      <w:marLeft w:val="0"/>
      <w:marRight w:val="0"/>
      <w:marTop w:val="0"/>
      <w:marBottom w:val="0"/>
      <w:divBdr>
        <w:top w:val="none" w:sz="0" w:space="0" w:color="auto"/>
        <w:left w:val="none" w:sz="0" w:space="0" w:color="auto"/>
        <w:bottom w:val="none" w:sz="0" w:space="0" w:color="auto"/>
        <w:right w:val="none" w:sz="0" w:space="0" w:color="auto"/>
      </w:divBdr>
    </w:div>
    <w:div w:id="1530489922">
      <w:bodyDiv w:val="1"/>
      <w:marLeft w:val="0"/>
      <w:marRight w:val="0"/>
      <w:marTop w:val="0"/>
      <w:marBottom w:val="0"/>
      <w:divBdr>
        <w:top w:val="none" w:sz="0" w:space="0" w:color="auto"/>
        <w:left w:val="none" w:sz="0" w:space="0" w:color="auto"/>
        <w:bottom w:val="none" w:sz="0" w:space="0" w:color="auto"/>
        <w:right w:val="none" w:sz="0" w:space="0" w:color="auto"/>
      </w:divBdr>
    </w:div>
    <w:div w:id="1532105670">
      <w:bodyDiv w:val="1"/>
      <w:marLeft w:val="0"/>
      <w:marRight w:val="0"/>
      <w:marTop w:val="0"/>
      <w:marBottom w:val="0"/>
      <w:divBdr>
        <w:top w:val="none" w:sz="0" w:space="0" w:color="auto"/>
        <w:left w:val="none" w:sz="0" w:space="0" w:color="auto"/>
        <w:bottom w:val="none" w:sz="0" w:space="0" w:color="auto"/>
        <w:right w:val="none" w:sz="0" w:space="0" w:color="auto"/>
      </w:divBdr>
    </w:div>
    <w:div w:id="1543402272">
      <w:bodyDiv w:val="1"/>
      <w:marLeft w:val="0"/>
      <w:marRight w:val="0"/>
      <w:marTop w:val="0"/>
      <w:marBottom w:val="0"/>
      <w:divBdr>
        <w:top w:val="none" w:sz="0" w:space="0" w:color="auto"/>
        <w:left w:val="none" w:sz="0" w:space="0" w:color="auto"/>
        <w:bottom w:val="none" w:sz="0" w:space="0" w:color="auto"/>
        <w:right w:val="none" w:sz="0" w:space="0" w:color="auto"/>
      </w:divBdr>
    </w:div>
    <w:div w:id="1551575512">
      <w:bodyDiv w:val="1"/>
      <w:marLeft w:val="0"/>
      <w:marRight w:val="0"/>
      <w:marTop w:val="0"/>
      <w:marBottom w:val="0"/>
      <w:divBdr>
        <w:top w:val="none" w:sz="0" w:space="0" w:color="auto"/>
        <w:left w:val="none" w:sz="0" w:space="0" w:color="auto"/>
        <w:bottom w:val="none" w:sz="0" w:space="0" w:color="auto"/>
        <w:right w:val="none" w:sz="0" w:space="0" w:color="auto"/>
      </w:divBdr>
    </w:div>
    <w:div w:id="1552233229">
      <w:bodyDiv w:val="1"/>
      <w:marLeft w:val="0"/>
      <w:marRight w:val="0"/>
      <w:marTop w:val="0"/>
      <w:marBottom w:val="0"/>
      <w:divBdr>
        <w:top w:val="none" w:sz="0" w:space="0" w:color="auto"/>
        <w:left w:val="none" w:sz="0" w:space="0" w:color="auto"/>
        <w:bottom w:val="none" w:sz="0" w:space="0" w:color="auto"/>
        <w:right w:val="none" w:sz="0" w:space="0" w:color="auto"/>
      </w:divBdr>
      <w:divsChild>
        <w:div w:id="2023045299">
          <w:marLeft w:val="562"/>
          <w:marRight w:val="0"/>
          <w:marTop w:val="0"/>
          <w:marBottom w:val="160"/>
          <w:divBdr>
            <w:top w:val="none" w:sz="0" w:space="0" w:color="auto"/>
            <w:left w:val="none" w:sz="0" w:space="0" w:color="auto"/>
            <w:bottom w:val="none" w:sz="0" w:space="0" w:color="auto"/>
            <w:right w:val="none" w:sz="0" w:space="0" w:color="auto"/>
          </w:divBdr>
        </w:div>
        <w:div w:id="1856964032">
          <w:marLeft w:val="562"/>
          <w:marRight w:val="0"/>
          <w:marTop w:val="0"/>
          <w:marBottom w:val="160"/>
          <w:divBdr>
            <w:top w:val="none" w:sz="0" w:space="0" w:color="auto"/>
            <w:left w:val="none" w:sz="0" w:space="0" w:color="auto"/>
            <w:bottom w:val="none" w:sz="0" w:space="0" w:color="auto"/>
            <w:right w:val="none" w:sz="0" w:space="0" w:color="auto"/>
          </w:divBdr>
        </w:div>
        <w:div w:id="1066761245">
          <w:marLeft w:val="562"/>
          <w:marRight w:val="0"/>
          <w:marTop w:val="0"/>
          <w:marBottom w:val="160"/>
          <w:divBdr>
            <w:top w:val="none" w:sz="0" w:space="0" w:color="auto"/>
            <w:left w:val="none" w:sz="0" w:space="0" w:color="auto"/>
            <w:bottom w:val="none" w:sz="0" w:space="0" w:color="auto"/>
            <w:right w:val="none" w:sz="0" w:space="0" w:color="auto"/>
          </w:divBdr>
        </w:div>
        <w:div w:id="101653666">
          <w:marLeft w:val="562"/>
          <w:marRight w:val="0"/>
          <w:marTop w:val="0"/>
          <w:marBottom w:val="160"/>
          <w:divBdr>
            <w:top w:val="none" w:sz="0" w:space="0" w:color="auto"/>
            <w:left w:val="none" w:sz="0" w:space="0" w:color="auto"/>
            <w:bottom w:val="none" w:sz="0" w:space="0" w:color="auto"/>
            <w:right w:val="none" w:sz="0" w:space="0" w:color="auto"/>
          </w:divBdr>
        </w:div>
        <w:div w:id="2130195001">
          <w:marLeft w:val="562"/>
          <w:marRight w:val="0"/>
          <w:marTop w:val="0"/>
          <w:marBottom w:val="160"/>
          <w:divBdr>
            <w:top w:val="none" w:sz="0" w:space="0" w:color="auto"/>
            <w:left w:val="none" w:sz="0" w:space="0" w:color="auto"/>
            <w:bottom w:val="none" w:sz="0" w:space="0" w:color="auto"/>
            <w:right w:val="none" w:sz="0" w:space="0" w:color="auto"/>
          </w:divBdr>
        </w:div>
        <w:div w:id="528032239">
          <w:marLeft w:val="562"/>
          <w:marRight w:val="0"/>
          <w:marTop w:val="0"/>
          <w:marBottom w:val="160"/>
          <w:divBdr>
            <w:top w:val="none" w:sz="0" w:space="0" w:color="auto"/>
            <w:left w:val="none" w:sz="0" w:space="0" w:color="auto"/>
            <w:bottom w:val="none" w:sz="0" w:space="0" w:color="auto"/>
            <w:right w:val="none" w:sz="0" w:space="0" w:color="auto"/>
          </w:divBdr>
        </w:div>
        <w:div w:id="1346396381">
          <w:marLeft w:val="562"/>
          <w:marRight w:val="0"/>
          <w:marTop w:val="0"/>
          <w:marBottom w:val="160"/>
          <w:divBdr>
            <w:top w:val="none" w:sz="0" w:space="0" w:color="auto"/>
            <w:left w:val="none" w:sz="0" w:space="0" w:color="auto"/>
            <w:bottom w:val="none" w:sz="0" w:space="0" w:color="auto"/>
            <w:right w:val="none" w:sz="0" w:space="0" w:color="auto"/>
          </w:divBdr>
        </w:div>
        <w:div w:id="677384973">
          <w:marLeft w:val="446"/>
          <w:marRight w:val="0"/>
          <w:marTop w:val="240"/>
          <w:marBottom w:val="240"/>
          <w:divBdr>
            <w:top w:val="none" w:sz="0" w:space="0" w:color="auto"/>
            <w:left w:val="none" w:sz="0" w:space="0" w:color="auto"/>
            <w:bottom w:val="none" w:sz="0" w:space="0" w:color="auto"/>
            <w:right w:val="none" w:sz="0" w:space="0" w:color="auto"/>
          </w:divBdr>
        </w:div>
        <w:div w:id="1638563714">
          <w:marLeft w:val="446"/>
          <w:marRight w:val="0"/>
          <w:marTop w:val="240"/>
          <w:marBottom w:val="240"/>
          <w:divBdr>
            <w:top w:val="none" w:sz="0" w:space="0" w:color="auto"/>
            <w:left w:val="none" w:sz="0" w:space="0" w:color="auto"/>
            <w:bottom w:val="none" w:sz="0" w:space="0" w:color="auto"/>
            <w:right w:val="none" w:sz="0" w:space="0" w:color="auto"/>
          </w:divBdr>
        </w:div>
      </w:divsChild>
    </w:div>
    <w:div w:id="1556161119">
      <w:bodyDiv w:val="1"/>
      <w:marLeft w:val="0"/>
      <w:marRight w:val="0"/>
      <w:marTop w:val="0"/>
      <w:marBottom w:val="0"/>
      <w:divBdr>
        <w:top w:val="none" w:sz="0" w:space="0" w:color="auto"/>
        <w:left w:val="none" w:sz="0" w:space="0" w:color="auto"/>
        <w:bottom w:val="none" w:sz="0" w:space="0" w:color="auto"/>
        <w:right w:val="none" w:sz="0" w:space="0" w:color="auto"/>
      </w:divBdr>
    </w:div>
    <w:div w:id="1556548001">
      <w:bodyDiv w:val="1"/>
      <w:marLeft w:val="0"/>
      <w:marRight w:val="0"/>
      <w:marTop w:val="0"/>
      <w:marBottom w:val="0"/>
      <w:divBdr>
        <w:top w:val="none" w:sz="0" w:space="0" w:color="auto"/>
        <w:left w:val="none" w:sz="0" w:space="0" w:color="auto"/>
        <w:bottom w:val="none" w:sz="0" w:space="0" w:color="auto"/>
        <w:right w:val="none" w:sz="0" w:space="0" w:color="auto"/>
      </w:divBdr>
    </w:div>
    <w:div w:id="1560163242">
      <w:bodyDiv w:val="1"/>
      <w:marLeft w:val="0"/>
      <w:marRight w:val="0"/>
      <w:marTop w:val="0"/>
      <w:marBottom w:val="0"/>
      <w:divBdr>
        <w:top w:val="none" w:sz="0" w:space="0" w:color="auto"/>
        <w:left w:val="none" w:sz="0" w:space="0" w:color="auto"/>
        <w:bottom w:val="none" w:sz="0" w:space="0" w:color="auto"/>
        <w:right w:val="none" w:sz="0" w:space="0" w:color="auto"/>
      </w:divBdr>
      <w:divsChild>
        <w:div w:id="1954022377">
          <w:marLeft w:val="720"/>
          <w:marRight w:val="0"/>
          <w:marTop w:val="0"/>
          <w:marBottom w:val="160"/>
          <w:divBdr>
            <w:top w:val="none" w:sz="0" w:space="0" w:color="auto"/>
            <w:left w:val="none" w:sz="0" w:space="0" w:color="auto"/>
            <w:bottom w:val="none" w:sz="0" w:space="0" w:color="auto"/>
            <w:right w:val="none" w:sz="0" w:space="0" w:color="auto"/>
          </w:divBdr>
        </w:div>
        <w:div w:id="387345649">
          <w:marLeft w:val="720"/>
          <w:marRight w:val="0"/>
          <w:marTop w:val="0"/>
          <w:marBottom w:val="160"/>
          <w:divBdr>
            <w:top w:val="none" w:sz="0" w:space="0" w:color="auto"/>
            <w:left w:val="none" w:sz="0" w:space="0" w:color="auto"/>
            <w:bottom w:val="none" w:sz="0" w:space="0" w:color="auto"/>
            <w:right w:val="none" w:sz="0" w:space="0" w:color="auto"/>
          </w:divBdr>
        </w:div>
        <w:div w:id="1705592993">
          <w:marLeft w:val="720"/>
          <w:marRight w:val="0"/>
          <w:marTop w:val="0"/>
          <w:marBottom w:val="160"/>
          <w:divBdr>
            <w:top w:val="none" w:sz="0" w:space="0" w:color="auto"/>
            <w:left w:val="none" w:sz="0" w:space="0" w:color="auto"/>
            <w:bottom w:val="none" w:sz="0" w:space="0" w:color="auto"/>
            <w:right w:val="none" w:sz="0" w:space="0" w:color="auto"/>
          </w:divBdr>
        </w:div>
      </w:divsChild>
    </w:div>
    <w:div w:id="1560436116">
      <w:bodyDiv w:val="1"/>
      <w:marLeft w:val="0"/>
      <w:marRight w:val="0"/>
      <w:marTop w:val="0"/>
      <w:marBottom w:val="0"/>
      <w:divBdr>
        <w:top w:val="none" w:sz="0" w:space="0" w:color="auto"/>
        <w:left w:val="none" w:sz="0" w:space="0" w:color="auto"/>
        <w:bottom w:val="none" w:sz="0" w:space="0" w:color="auto"/>
        <w:right w:val="none" w:sz="0" w:space="0" w:color="auto"/>
      </w:divBdr>
    </w:div>
    <w:div w:id="1561020863">
      <w:bodyDiv w:val="1"/>
      <w:marLeft w:val="0"/>
      <w:marRight w:val="0"/>
      <w:marTop w:val="0"/>
      <w:marBottom w:val="0"/>
      <w:divBdr>
        <w:top w:val="none" w:sz="0" w:space="0" w:color="auto"/>
        <w:left w:val="none" w:sz="0" w:space="0" w:color="auto"/>
        <w:bottom w:val="none" w:sz="0" w:space="0" w:color="auto"/>
        <w:right w:val="none" w:sz="0" w:space="0" w:color="auto"/>
      </w:divBdr>
    </w:div>
    <w:div w:id="1562137638">
      <w:bodyDiv w:val="1"/>
      <w:marLeft w:val="0"/>
      <w:marRight w:val="0"/>
      <w:marTop w:val="0"/>
      <w:marBottom w:val="0"/>
      <w:divBdr>
        <w:top w:val="none" w:sz="0" w:space="0" w:color="auto"/>
        <w:left w:val="none" w:sz="0" w:space="0" w:color="auto"/>
        <w:bottom w:val="none" w:sz="0" w:space="0" w:color="auto"/>
        <w:right w:val="none" w:sz="0" w:space="0" w:color="auto"/>
      </w:divBdr>
    </w:div>
    <w:div w:id="1570381025">
      <w:bodyDiv w:val="1"/>
      <w:marLeft w:val="0"/>
      <w:marRight w:val="0"/>
      <w:marTop w:val="0"/>
      <w:marBottom w:val="0"/>
      <w:divBdr>
        <w:top w:val="none" w:sz="0" w:space="0" w:color="auto"/>
        <w:left w:val="none" w:sz="0" w:space="0" w:color="auto"/>
        <w:bottom w:val="none" w:sz="0" w:space="0" w:color="auto"/>
        <w:right w:val="none" w:sz="0" w:space="0" w:color="auto"/>
      </w:divBdr>
    </w:div>
    <w:div w:id="1574241957">
      <w:bodyDiv w:val="1"/>
      <w:marLeft w:val="0"/>
      <w:marRight w:val="0"/>
      <w:marTop w:val="0"/>
      <w:marBottom w:val="0"/>
      <w:divBdr>
        <w:top w:val="none" w:sz="0" w:space="0" w:color="auto"/>
        <w:left w:val="none" w:sz="0" w:space="0" w:color="auto"/>
        <w:bottom w:val="none" w:sz="0" w:space="0" w:color="auto"/>
        <w:right w:val="none" w:sz="0" w:space="0" w:color="auto"/>
      </w:divBdr>
    </w:div>
    <w:div w:id="1576816643">
      <w:bodyDiv w:val="1"/>
      <w:marLeft w:val="0"/>
      <w:marRight w:val="0"/>
      <w:marTop w:val="0"/>
      <w:marBottom w:val="0"/>
      <w:divBdr>
        <w:top w:val="none" w:sz="0" w:space="0" w:color="auto"/>
        <w:left w:val="none" w:sz="0" w:space="0" w:color="auto"/>
        <w:bottom w:val="none" w:sz="0" w:space="0" w:color="auto"/>
        <w:right w:val="none" w:sz="0" w:space="0" w:color="auto"/>
      </w:divBdr>
    </w:div>
    <w:div w:id="1579055466">
      <w:bodyDiv w:val="1"/>
      <w:marLeft w:val="0"/>
      <w:marRight w:val="0"/>
      <w:marTop w:val="0"/>
      <w:marBottom w:val="0"/>
      <w:divBdr>
        <w:top w:val="none" w:sz="0" w:space="0" w:color="auto"/>
        <w:left w:val="none" w:sz="0" w:space="0" w:color="auto"/>
        <w:bottom w:val="none" w:sz="0" w:space="0" w:color="auto"/>
        <w:right w:val="none" w:sz="0" w:space="0" w:color="auto"/>
      </w:divBdr>
    </w:div>
    <w:div w:id="1585919556">
      <w:bodyDiv w:val="1"/>
      <w:marLeft w:val="0"/>
      <w:marRight w:val="0"/>
      <w:marTop w:val="0"/>
      <w:marBottom w:val="0"/>
      <w:divBdr>
        <w:top w:val="none" w:sz="0" w:space="0" w:color="auto"/>
        <w:left w:val="none" w:sz="0" w:space="0" w:color="auto"/>
        <w:bottom w:val="none" w:sz="0" w:space="0" w:color="auto"/>
        <w:right w:val="none" w:sz="0" w:space="0" w:color="auto"/>
      </w:divBdr>
    </w:div>
    <w:div w:id="1589800955">
      <w:bodyDiv w:val="1"/>
      <w:marLeft w:val="0"/>
      <w:marRight w:val="0"/>
      <w:marTop w:val="0"/>
      <w:marBottom w:val="0"/>
      <w:divBdr>
        <w:top w:val="none" w:sz="0" w:space="0" w:color="auto"/>
        <w:left w:val="none" w:sz="0" w:space="0" w:color="auto"/>
        <w:bottom w:val="none" w:sz="0" w:space="0" w:color="auto"/>
        <w:right w:val="none" w:sz="0" w:space="0" w:color="auto"/>
      </w:divBdr>
    </w:div>
    <w:div w:id="1600797683">
      <w:bodyDiv w:val="1"/>
      <w:marLeft w:val="0"/>
      <w:marRight w:val="0"/>
      <w:marTop w:val="0"/>
      <w:marBottom w:val="0"/>
      <w:divBdr>
        <w:top w:val="none" w:sz="0" w:space="0" w:color="auto"/>
        <w:left w:val="none" w:sz="0" w:space="0" w:color="auto"/>
        <w:bottom w:val="none" w:sz="0" w:space="0" w:color="auto"/>
        <w:right w:val="none" w:sz="0" w:space="0" w:color="auto"/>
      </w:divBdr>
    </w:div>
    <w:div w:id="1611624960">
      <w:bodyDiv w:val="1"/>
      <w:marLeft w:val="0"/>
      <w:marRight w:val="0"/>
      <w:marTop w:val="0"/>
      <w:marBottom w:val="0"/>
      <w:divBdr>
        <w:top w:val="none" w:sz="0" w:space="0" w:color="auto"/>
        <w:left w:val="none" w:sz="0" w:space="0" w:color="auto"/>
        <w:bottom w:val="none" w:sz="0" w:space="0" w:color="auto"/>
        <w:right w:val="none" w:sz="0" w:space="0" w:color="auto"/>
      </w:divBdr>
    </w:div>
    <w:div w:id="1613201098">
      <w:bodyDiv w:val="1"/>
      <w:marLeft w:val="0"/>
      <w:marRight w:val="0"/>
      <w:marTop w:val="0"/>
      <w:marBottom w:val="0"/>
      <w:divBdr>
        <w:top w:val="none" w:sz="0" w:space="0" w:color="auto"/>
        <w:left w:val="none" w:sz="0" w:space="0" w:color="auto"/>
        <w:bottom w:val="none" w:sz="0" w:space="0" w:color="auto"/>
        <w:right w:val="none" w:sz="0" w:space="0" w:color="auto"/>
      </w:divBdr>
    </w:div>
    <w:div w:id="1620649073">
      <w:bodyDiv w:val="1"/>
      <w:marLeft w:val="0"/>
      <w:marRight w:val="0"/>
      <w:marTop w:val="0"/>
      <w:marBottom w:val="0"/>
      <w:divBdr>
        <w:top w:val="none" w:sz="0" w:space="0" w:color="auto"/>
        <w:left w:val="none" w:sz="0" w:space="0" w:color="auto"/>
        <w:bottom w:val="none" w:sz="0" w:space="0" w:color="auto"/>
        <w:right w:val="none" w:sz="0" w:space="0" w:color="auto"/>
      </w:divBdr>
    </w:div>
    <w:div w:id="1631742722">
      <w:bodyDiv w:val="1"/>
      <w:marLeft w:val="0"/>
      <w:marRight w:val="0"/>
      <w:marTop w:val="0"/>
      <w:marBottom w:val="0"/>
      <w:divBdr>
        <w:top w:val="none" w:sz="0" w:space="0" w:color="auto"/>
        <w:left w:val="none" w:sz="0" w:space="0" w:color="auto"/>
        <w:bottom w:val="none" w:sz="0" w:space="0" w:color="auto"/>
        <w:right w:val="none" w:sz="0" w:space="0" w:color="auto"/>
      </w:divBdr>
    </w:div>
    <w:div w:id="1631857354">
      <w:bodyDiv w:val="1"/>
      <w:marLeft w:val="0"/>
      <w:marRight w:val="0"/>
      <w:marTop w:val="0"/>
      <w:marBottom w:val="0"/>
      <w:divBdr>
        <w:top w:val="none" w:sz="0" w:space="0" w:color="auto"/>
        <w:left w:val="none" w:sz="0" w:space="0" w:color="auto"/>
        <w:bottom w:val="none" w:sz="0" w:space="0" w:color="auto"/>
        <w:right w:val="none" w:sz="0" w:space="0" w:color="auto"/>
      </w:divBdr>
      <w:divsChild>
        <w:div w:id="1331710168">
          <w:marLeft w:val="446"/>
          <w:marRight w:val="0"/>
          <w:marTop w:val="120"/>
          <w:marBottom w:val="120"/>
          <w:divBdr>
            <w:top w:val="none" w:sz="0" w:space="0" w:color="auto"/>
            <w:left w:val="none" w:sz="0" w:space="0" w:color="auto"/>
            <w:bottom w:val="none" w:sz="0" w:space="0" w:color="auto"/>
            <w:right w:val="none" w:sz="0" w:space="0" w:color="auto"/>
          </w:divBdr>
        </w:div>
        <w:div w:id="1268662352">
          <w:marLeft w:val="446"/>
          <w:marRight w:val="0"/>
          <w:marTop w:val="120"/>
          <w:marBottom w:val="120"/>
          <w:divBdr>
            <w:top w:val="none" w:sz="0" w:space="0" w:color="auto"/>
            <w:left w:val="none" w:sz="0" w:space="0" w:color="auto"/>
            <w:bottom w:val="none" w:sz="0" w:space="0" w:color="auto"/>
            <w:right w:val="none" w:sz="0" w:space="0" w:color="auto"/>
          </w:divBdr>
        </w:div>
      </w:divsChild>
    </w:div>
    <w:div w:id="1654143736">
      <w:bodyDiv w:val="1"/>
      <w:marLeft w:val="0"/>
      <w:marRight w:val="0"/>
      <w:marTop w:val="0"/>
      <w:marBottom w:val="0"/>
      <w:divBdr>
        <w:top w:val="none" w:sz="0" w:space="0" w:color="auto"/>
        <w:left w:val="none" w:sz="0" w:space="0" w:color="auto"/>
        <w:bottom w:val="none" w:sz="0" w:space="0" w:color="auto"/>
        <w:right w:val="none" w:sz="0" w:space="0" w:color="auto"/>
      </w:divBdr>
    </w:div>
    <w:div w:id="1659074149">
      <w:bodyDiv w:val="1"/>
      <w:marLeft w:val="0"/>
      <w:marRight w:val="0"/>
      <w:marTop w:val="0"/>
      <w:marBottom w:val="0"/>
      <w:divBdr>
        <w:top w:val="none" w:sz="0" w:space="0" w:color="auto"/>
        <w:left w:val="none" w:sz="0" w:space="0" w:color="auto"/>
        <w:bottom w:val="none" w:sz="0" w:space="0" w:color="auto"/>
        <w:right w:val="none" w:sz="0" w:space="0" w:color="auto"/>
      </w:divBdr>
    </w:div>
    <w:div w:id="1659335429">
      <w:bodyDiv w:val="1"/>
      <w:marLeft w:val="0"/>
      <w:marRight w:val="0"/>
      <w:marTop w:val="0"/>
      <w:marBottom w:val="0"/>
      <w:divBdr>
        <w:top w:val="none" w:sz="0" w:space="0" w:color="auto"/>
        <w:left w:val="none" w:sz="0" w:space="0" w:color="auto"/>
        <w:bottom w:val="none" w:sz="0" w:space="0" w:color="auto"/>
        <w:right w:val="none" w:sz="0" w:space="0" w:color="auto"/>
      </w:divBdr>
    </w:div>
    <w:div w:id="1673604107">
      <w:bodyDiv w:val="1"/>
      <w:marLeft w:val="0"/>
      <w:marRight w:val="0"/>
      <w:marTop w:val="0"/>
      <w:marBottom w:val="0"/>
      <w:divBdr>
        <w:top w:val="none" w:sz="0" w:space="0" w:color="auto"/>
        <w:left w:val="none" w:sz="0" w:space="0" w:color="auto"/>
        <w:bottom w:val="none" w:sz="0" w:space="0" w:color="auto"/>
        <w:right w:val="none" w:sz="0" w:space="0" w:color="auto"/>
      </w:divBdr>
    </w:div>
    <w:div w:id="1674146063">
      <w:bodyDiv w:val="1"/>
      <w:marLeft w:val="0"/>
      <w:marRight w:val="0"/>
      <w:marTop w:val="0"/>
      <w:marBottom w:val="0"/>
      <w:divBdr>
        <w:top w:val="none" w:sz="0" w:space="0" w:color="auto"/>
        <w:left w:val="none" w:sz="0" w:space="0" w:color="auto"/>
        <w:bottom w:val="none" w:sz="0" w:space="0" w:color="auto"/>
        <w:right w:val="none" w:sz="0" w:space="0" w:color="auto"/>
      </w:divBdr>
    </w:div>
    <w:div w:id="1674407709">
      <w:bodyDiv w:val="1"/>
      <w:marLeft w:val="0"/>
      <w:marRight w:val="0"/>
      <w:marTop w:val="0"/>
      <w:marBottom w:val="0"/>
      <w:divBdr>
        <w:top w:val="none" w:sz="0" w:space="0" w:color="auto"/>
        <w:left w:val="none" w:sz="0" w:space="0" w:color="auto"/>
        <w:bottom w:val="none" w:sz="0" w:space="0" w:color="auto"/>
        <w:right w:val="none" w:sz="0" w:space="0" w:color="auto"/>
      </w:divBdr>
    </w:div>
    <w:div w:id="1698652799">
      <w:bodyDiv w:val="1"/>
      <w:marLeft w:val="0"/>
      <w:marRight w:val="0"/>
      <w:marTop w:val="0"/>
      <w:marBottom w:val="0"/>
      <w:divBdr>
        <w:top w:val="none" w:sz="0" w:space="0" w:color="auto"/>
        <w:left w:val="none" w:sz="0" w:space="0" w:color="auto"/>
        <w:bottom w:val="none" w:sz="0" w:space="0" w:color="auto"/>
        <w:right w:val="none" w:sz="0" w:space="0" w:color="auto"/>
      </w:divBdr>
    </w:div>
    <w:div w:id="1701321308">
      <w:bodyDiv w:val="1"/>
      <w:marLeft w:val="0"/>
      <w:marRight w:val="0"/>
      <w:marTop w:val="0"/>
      <w:marBottom w:val="0"/>
      <w:divBdr>
        <w:top w:val="none" w:sz="0" w:space="0" w:color="auto"/>
        <w:left w:val="none" w:sz="0" w:space="0" w:color="auto"/>
        <w:bottom w:val="none" w:sz="0" w:space="0" w:color="auto"/>
        <w:right w:val="none" w:sz="0" w:space="0" w:color="auto"/>
      </w:divBdr>
    </w:div>
    <w:div w:id="1703245091">
      <w:bodyDiv w:val="1"/>
      <w:marLeft w:val="0"/>
      <w:marRight w:val="0"/>
      <w:marTop w:val="0"/>
      <w:marBottom w:val="0"/>
      <w:divBdr>
        <w:top w:val="none" w:sz="0" w:space="0" w:color="auto"/>
        <w:left w:val="none" w:sz="0" w:space="0" w:color="auto"/>
        <w:bottom w:val="none" w:sz="0" w:space="0" w:color="auto"/>
        <w:right w:val="none" w:sz="0" w:space="0" w:color="auto"/>
      </w:divBdr>
    </w:div>
    <w:div w:id="1718822318">
      <w:bodyDiv w:val="1"/>
      <w:marLeft w:val="0"/>
      <w:marRight w:val="0"/>
      <w:marTop w:val="0"/>
      <w:marBottom w:val="0"/>
      <w:divBdr>
        <w:top w:val="none" w:sz="0" w:space="0" w:color="auto"/>
        <w:left w:val="none" w:sz="0" w:space="0" w:color="auto"/>
        <w:bottom w:val="none" w:sz="0" w:space="0" w:color="auto"/>
        <w:right w:val="none" w:sz="0" w:space="0" w:color="auto"/>
      </w:divBdr>
    </w:div>
    <w:div w:id="1721977340">
      <w:bodyDiv w:val="1"/>
      <w:marLeft w:val="0"/>
      <w:marRight w:val="0"/>
      <w:marTop w:val="0"/>
      <w:marBottom w:val="0"/>
      <w:divBdr>
        <w:top w:val="none" w:sz="0" w:space="0" w:color="auto"/>
        <w:left w:val="none" w:sz="0" w:space="0" w:color="auto"/>
        <w:bottom w:val="none" w:sz="0" w:space="0" w:color="auto"/>
        <w:right w:val="none" w:sz="0" w:space="0" w:color="auto"/>
      </w:divBdr>
      <w:divsChild>
        <w:div w:id="1717583341">
          <w:marLeft w:val="720"/>
          <w:marRight w:val="0"/>
          <w:marTop w:val="120"/>
          <w:marBottom w:val="120"/>
          <w:divBdr>
            <w:top w:val="none" w:sz="0" w:space="0" w:color="auto"/>
            <w:left w:val="none" w:sz="0" w:space="0" w:color="auto"/>
            <w:bottom w:val="none" w:sz="0" w:space="0" w:color="auto"/>
            <w:right w:val="none" w:sz="0" w:space="0" w:color="auto"/>
          </w:divBdr>
        </w:div>
        <w:div w:id="178157814">
          <w:marLeft w:val="547"/>
          <w:marRight w:val="0"/>
          <w:marTop w:val="120"/>
          <w:marBottom w:val="120"/>
          <w:divBdr>
            <w:top w:val="none" w:sz="0" w:space="0" w:color="auto"/>
            <w:left w:val="none" w:sz="0" w:space="0" w:color="auto"/>
            <w:bottom w:val="none" w:sz="0" w:space="0" w:color="auto"/>
            <w:right w:val="none" w:sz="0" w:space="0" w:color="auto"/>
          </w:divBdr>
        </w:div>
        <w:div w:id="969475959">
          <w:marLeft w:val="547"/>
          <w:marRight w:val="0"/>
          <w:marTop w:val="120"/>
          <w:marBottom w:val="120"/>
          <w:divBdr>
            <w:top w:val="none" w:sz="0" w:space="0" w:color="auto"/>
            <w:left w:val="none" w:sz="0" w:space="0" w:color="auto"/>
            <w:bottom w:val="none" w:sz="0" w:space="0" w:color="auto"/>
            <w:right w:val="none" w:sz="0" w:space="0" w:color="auto"/>
          </w:divBdr>
        </w:div>
        <w:div w:id="1448236324">
          <w:marLeft w:val="547"/>
          <w:marRight w:val="0"/>
          <w:marTop w:val="120"/>
          <w:marBottom w:val="120"/>
          <w:divBdr>
            <w:top w:val="none" w:sz="0" w:space="0" w:color="auto"/>
            <w:left w:val="none" w:sz="0" w:space="0" w:color="auto"/>
            <w:bottom w:val="none" w:sz="0" w:space="0" w:color="auto"/>
            <w:right w:val="none" w:sz="0" w:space="0" w:color="auto"/>
          </w:divBdr>
        </w:div>
      </w:divsChild>
    </w:div>
    <w:div w:id="1722359221">
      <w:bodyDiv w:val="1"/>
      <w:marLeft w:val="0"/>
      <w:marRight w:val="0"/>
      <w:marTop w:val="0"/>
      <w:marBottom w:val="0"/>
      <w:divBdr>
        <w:top w:val="none" w:sz="0" w:space="0" w:color="auto"/>
        <w:left w:val="none" w:sz="0" w:space="0" w:color="auto"/>
        <w:bottom w:val="none" w:sz="0" w:space="0" w:color="auto"/>
        <w:right w:val="none" w:sz="0" w:space="0" w:color="auto"/>
      </w:divBdr>
    </w:div>
    <w:div w:id="1723212495">
      <w:bodyDiv w:val="1"/>
      <w:marLeft w:val="0"/>
      <w:marRight w:val="0"/>
      <w:marTop w:val="0"/>
      <w:marBottom w:val="0"/>
      <w:divBdr>
        <w:top w:val="none" w:sz="0" w:space="0" w:color="auto"/>
        <w:left w:val="none" w:sz="0" w:space="0" w:color="auto"/>
        <w:bottom w:val="none" w:sz="0" w:space="0" w:color="auto"/>
        <w:right w:val="none" w:sz="0" w:space="0" w:color="auto"/>
      </w:divBdr>
    </w:div>
    <w:div w:id="1744446327">
      <w:bodyDiv w:val="1"/>
      <w:marLeft w:val="0"/>
      <w:marRight w:val="0"/>
      <w:marTop w:val="0"/>
      <w:marBottom w:val="0"/>
      <w:divBdr>
        <w:top w:val="none" w:sz="0" w:space="0" w:color="auto"/>
        <w:left w:val="none" w:sz="0" w:space="0" w:color="auto"/>
        <w:bottom w:val="none" w:sz="0" w:space="0" w:color="auto"/>
        <w:right w:val="none" w:sz="0" w:space="0" w:color="auto"/>
      </w:divBdr>
    </w:div>
    <w:div w:id="1744713541">
      <w:bodyDiv w:val="1"/>
      <w:marLeft w:val="0"/>
      <w:marRight w:val="0"/>
      <w:marTop w:val="0"/>
      <w:marBottom w:val="0"/>
      <w:divBdr>
        <w:top w:val="none" w:sz="0" w:space="0" w:color="auto"/>
        <w:left w:val="none" w:sz="0" w:space="0" w:color="auto"/>
        <w:bottom w:val="none" w:sz="0" w:space="0" w:color="auto"/>
        <w:right w:val="none" w:sz="0" w:space="0" w:color="auto"/>
      </w:divBdr>
    </w:div>
    <w:div w:id="1753434140">
      <w:bodyDiv w:val="1"/>
      <w:marLeft w:val="0"/>
      <w:marRight w:val="0"/>
      <w:marTop w:val="0"/>
      <w:marBottom w:val="0"/>
      <w:divBdr>
        <w:top w:val="none" w:sz="0" w:space="0" w:color="auto"/>
        <w:left w:val="none" w:sz="0" w:space="0" w:color="auto"/>
        <w:bottom w:val="none" w:sz="0" w:space="0" w:color="auto"/>
        <w:right w:val="none" w:sz="0" w:space="0" w:color="auto"/>
      </w:divBdr>
      <w:divsChild>
        <w:div w:id="1247837072">
          <w:marLeft w:val="446"/>
          <w:marRight w:val="0"/>
          <w:marTop w:val="120"/>
          <w:marBottom w:val="120"/>
          <w:divBdr>
            <w:top w:val="none" w:sz="0" w:space="0" w:color="auto"/>
            <w:left w:val="none" w:sz="0" w:space="0" w:color="auto"/>
            <w:bottom w:val="none" w:sz="0" w:space="0" w:color="auto"/>
            <w:right w:val="none" w:sz="0" w:space="0" w:color="auto"/>
          </w:divBdr>
        </w:div>
        <w:div w:id="210263323">
          <w:marLeft w:val="446"/>
          <w:marRight w:val="0"/>
          <w:marTop w:val="120"/>
          <w:marBottom w:val="120"/>
          <w:divBdr>
            <w:top w:val="none" w:sz="0" w:space="0" w:color="auto"/>
            <w:left w:val="none" w:sz="0" w:space="0" w:color="auto"/>
            <w:bottom w:val="none" w:sz="0" w:space="0" w:color="auto"/>
            <w:right w:val="none" w:sz="0" w:space="0" w:color="auto"/>
          </w:divBdr>
        </w:div>
      </w:divsChild>
    </w:div>
    <w:div w:id="1758551563">
      <w:bodyDiv w:val="1"/>
      <w:marLeft w:val="0"/>
      <w:marRight w:val="0"/>
      <w:marTop w:val="0"/>
      <w:marBottom w:val="0"/>
      <w:divBdr>
        <w:top w:val="none" w:sz="0" w:space="0" w:color="auto"/>
        <w:left w:val="none" w:sz="0" w:space="0" w:color="auto"/>
        <w:bottom w:val="none" w:sz="0" w:space="0" w:color="auto"/>
        <w:right w:val="none" w:sz="0" w:space="0" w:color="auto"/>
      </w:divBdr>
    </w:div>
    <w:div w:id="1758750484">
      <w:bodyDiv w:val="1"/>
      <w:marLeft w:val="0"/>
      <w:marRight w:val="0"/>
      <w:marTop w:val="0"/>
      <w:marBottom w:val="0"/>
      <w:divBdr>
        <w:top w:val="none" w:sz="0" w:space="0" w:color="auto"/>
        <w:left w:val="none" w:sz="0" w:space="0" w:color="auto"/>
        <w:bottom w:val="none" w:sz="0" w:space="0" w:color="auto"/>
        <w:right w:val="none" w:sz="0" w:space="0" w:color="auto"/>
      </w:divBdr>
    </w:div>
    <w:div w:id="1768572468">
      <w:bodyDiv w:val="1"/>
      <w:marLeft w:val="0"/>
      <w:marRight w:val="0"/>
      <w:marTop w:val="0"/>
      <w:marBottom w:val="0"/>
      <w:divBdr>
        <w:top w:val="none" w:sz="0" w:space="0" w:color="auto"/>
        <w:left w:val="none" w:sz="0" w:space="0" w:color="auto"/>
        <w:bottom w:val="none" w:sz="0" w:space="0" w:color="auto"/>
        <w:right w:val="none" w:sz="0" w:space="0" w:color="auto"/>
      </w:divBdr>
    </w:div>
    <w:div w:id="1772553918">
      <w:bodyDiv w:val="1"/>
      <w:marLeft w:val="0"/>
      <w:marRight w:val="0"/>
      <w:marTop w:val="0"/>
      <w:marBottom w:val="0"/>
      <w:divBdr>
        <w:top w:val="none" w:sz="0" w:space="0" w:color="auto"/>
        <w:left w:val="none" w:sz="0" w:space="0" w:color="auto"/>
        <w:bottom w:val="none" w:sz="0" w:space="0" w:color="auto"/>
        <w:right w:val="none" w:sz="0" w:space="0" w:color="auto"/>
      </w:divBdr>
    </w:div>
    <w:div w:id="1774940344">
      <w:bodyDiv w:val="1"/>
      <w:marLeft w:val="0"/>
      <w:marRight w:val="0"/>
      <w:marTop w:val="0"/>
      <w:marBottom w:val="0"/>
      <w:divBdr>
        <w:top w:val="none" w:sz="0" w:space="0" w:color="auto"/>
        <w:left w:val="none" w:sz="0" w:space="0" w:color="auto"/>
        <w:bottom w:val="none" w:sz="0" w:space="0" w:color="auto"/>
        <w:right w:val="none" w:sz="0" w:space="0" w:color="auto"/>
      </w:divBdr>
    </w:div>
    <w:div w:id="1776288541">
      <w:bodyDiv w:val="1"/>
      <w:marLeft w:val="0"/>
      <w:marRight w:val="0"/>
      <w:marTop w:val="0"/>
      <w:marBottom w:val="0"/>
      <w:divBdr>
        <w:top w:val="none" w:sz="0" w:space="0" w:color="auto"/>
        <w:left w:val="none" w:sz="0" w:space="0" w:color="auto"/>
        <w:bottom w:val="none" w:sz="0" w:space="0" w:color="auto"/>
        <w:right w:val="none" w:sz="0" w:space="0" w:color="auto"/>
      </w:divBdr>
    </w:div>
    <w:div w:id="1786539274">
      <w:bodyDiv w:val="1"/>
      <w:marLeft w:val="0"/>
      <w:marRight w:val="0"/>
      <w:marTop w:val="0"/>
      <w:marBottom w:val="0"/>
      <w:divBdr>
        <w:top w:val="none" w:sz="0" w:space="0" w:color="auto"/>
        <w:left w:val="none" w:sz="0" w:space="0" w:color="auto"/>
        <w:bottom w:val="none" w:sz="0" w:space="0" w:color="auto"/>
        <w:right w:val="none" w:sz="0" w:space="0" w:color="auto"/>
      </w:divBdr>
    </w:div>
    <w:div w:id="1794517802">
      <w:bodyDiv w:val="1"/>
      <w:marLeft w:val="0"/>
      <w:marRight w:val="0"/>
      <w:marTop w:val="0"/>
      <w:marBottom w:val="0"/>
      <w:divBdr>
        <w:top w:val="none" w:sz="0" w:space="0" w:color="auto"/>
        <w:left w:val="none" w:sz="0" w:space="0" w:color="auto"/>
        <w:bottom w:val="none" w:sz="0" w:space="0" w:color="auto"/>
        <w:right w:val="none" w:sz="0" w:space="0" w:color="auto"/>
      </w:divBdr>
    </w:div>
    <w:div w:id="1802840717">
      <w:bodyDiv w:val="1"/>
      <w:marLeft w:val="0"/>
      <w:marRight w:val="0"/>
      <w:marTop w:val="0"/>
      <w:marBottom w:val="0"/>
      <w:divBdr>
        <w:top w:val="none" w:sz="0" w:space="0" w:color="auto"/>
        <w:left w:val="none" w:sz="0" w:space="0" w:color="auto"/>
        <w:bottom w:val="none" w:sz="0" w:space="0" w:color="auto"/>
        <w:right w:val="none" w:sz="0" w:space="0" w:color="auto"/>
      </w:divBdr>
    </w:div>
    <w:div w:id="1806852830">
      <w:bodyDiv w:val="1"/>
      <w:marLeft w:val="0"/>
      <w:marRight w:val="0"/>
      <w:marTop w:val="0"/>
      <w:marBottom w:val="0"/>
      <w:divBdr>
        <w:top w:val="none" w:sz="0" w:space="0" w:color="auto"/>
        <w:left w:val="none" w:sz="0" w:space="0" w:color="auto"/>
        <w:bottom w:val="none" w:sz="0" w:space="0" w:color="auto"/>
        <w:right w:val="none" w:sz="0" w:space="0" w:color="auto"/>
      </w:divBdr>
    </w:div>
    <w:div w:id="1813667697">
      <w:bodyDiv w:val="1"/>
      <w:marLeft w:val="0"/>
      <w:marRight w:val="0"/>
      <w:marTop w:val="0"/>
      <w:marBottom w:val="0"/>
      <w:divBdr>
        <w:top w:val="none" w:sz="0" w:space="0" w:color="auto"/>
        <w:left w:val="none" w:sz="0" w:space="0" w:color="auto"/>
        <w:bottom w:val="none" w:sz="0" w:space="0" w:color="auto"/>
        <w:right w:val="none" w:sz="0" w:space="0" w:color="auto"/>
      </w:divBdr>
    </w:div>
    <w:div w:id="1815369574">
      <w:bodyDiv w:val="1"/>
      <w:marLeft w:val="0"/>
      <w:marRight w:val="0"/>
      <w:marTop w:val="0"/>
      <w:marBottom w:val="0"/>
      <w:divBdr>
        <w:top w:val="none" w:sz="0" w:space="0" w:color="auto"/>
        <w:left w:val="none" w:sz="0" w:space="0" w:color="auto"/>
        <w:bottom w:val="none" w:sz="0" w:space="0" w:color="auto"/>
        <w:right w:val="none" w:sz="0" w:space="0" w:color="auto"/>
      </w:divBdr>
    </w:div>
    <w:div w:id="1819298869">
      <w:bodyDiv w:val="1"/>
      <w:marLeft w:val="0"/>
      <w:marRight w:val="0"/>
      <w:marTop w:val="0"/>
      <w:marBottom w:val="0"/>
      <w:divBdr>
        <w:top w:val="none" w:sz="0" w:space="0" w:color="auto"/>
        <w:left w:val="none" w:sz="0" w:space="0" w:color="auto"/>
        <w:bottom w:val="none" w:sz="0" w:space="0" w:color="auto"/>
        <w:right w:val="none" w:sz="0" w:space="0" w:color="auto"/>
      </w:divBdr>
    </w:div>
    <w:div w:id="1820994392">
      <w:bodyDiv w:val="1"/>
      <w:marLeft w:val="0"/>
      <w:marRight w:val="0"/>
      <w:marTop w:val="0"/>
      <w:marBottom w:val="0"/>
      <w:divBdr>
        <w:top w:val="none" w:sz="0" w:space="0" w:color="auto"/>
        <w:left w:val="none" w:sz="0" w:space="0" w:color="auto"/>
        <w:bottom w:val="none" w:sz="0" w:space="0" w:color="auto"/>
        <w:right w:val="none" w:sz="0" w:space="0" w:color="auto"/>
      </w:divBdr>
    </w:div>
    <w:div w:id="1837304785">
      <w:bodyDiv w:val="1"/>
      <w:marLeft w:val="0"/>
      <w:marRight w:val="0"/>
      <w:marTop w:val="0"/>
      <w:marBottom w:val="0"/>
      <w:divBdr>
        <w:top w:val="none" w:sz="0" w:space="0" w:color="auto"/>
        <w:left w:val="none" w:sz="0" w:space="0" w:color="auto"/>
        <w:bottom w:val="none" w:sz="0" w:space="0" w:color="auto"/>
        <w:right w:val="none" w:sz="0" w:space="0" w:color="auto"/>
      </w:divBdr>
    </w:div>
    <w:div w:id="1839883363">
      <w:bodyDiv w:val="1"/>
      <w:marLeft w:val="0"/>
      <w:marRight w:val="0"/>
      <w:marTop w:val="0"/>
      <w:marBottom w:val="0"/>
      <w:divBdr>
        <w:top w:val="none" w:sz="0" w:space="0" w:color="auto"/>
        <w:left w:val="none" w:sz="0" w:space="0" w:color="auto"/>
        <w:bottom w:val="none" w:sz="0" w:space="0" w:color="auto"/>
        <w:right w:val="none" w:sz="0" w:space="0" w:color="auto"/>
      </w:divBdr>
    </w:div>
    <w:div w:id="1844318929">
      <w:bodyDiv w:val="1"/>
      <w:marLeft w:val="0"/>
      <w:marRight w:val="0"/>
      <w:marTop w:val="0"/>
      <w:marBottom w:val="0"/>
      <w:divBdr>
        <w:top w:val="none" w:sz="0" w:space="0" w:color="auto"/>
        <w:left w:val="none" w:sz="0" w:space="0" w:color="auto"/>
        <w:bottom w:val="none" w:sz="0" w:space="0" w:color="auto"/>
        <w:right w:val="none" w:sz="0" w:space="0" w:color="auto"/>
      </w:divBdr>
    </w:div>
    <w:div w:id="1851018423">
      <w:bodyDiv w:val="1"/>
      <w:marLeft w:val="0"/>
      <w:marRight w:val="0"/>
      <w:marTop w:val="0"/>
      <w:marBottom w:val="0"/>
      <w:divBdr>
        <w:top w:val="none" w:sz="0" w:space="0" w:color="auto"/>
        <w:left w:val="none" w:sz="0" w:space="0" w:color="auto"/>
        <w:bottom w:val="none" w:sz="0" w:space="0" w:color="auto"/>
        <w:right w:val="none" w:sz="0" w:space="0" w:color="auto"/>
      </w:divBdr>
    </w:div>
    <w:div w:id="1853033216">
      <w:bodyDiv w:val="1"/>
      <w:marLeft w:val="0"/>
      <w:marRight w:val="0"/>
      <w:marTop w:val="0"/>
      <w:marBottom w:val="0"/>
      <w:divBdr>
        <w:top w:val="none" w:sz="0" w:space="0" w:color="auto"/>
        <w:left w:val="none" w:sz="0" w:space="0" w:color="auto"/>
        <w:bottom w:val="none" w:sz="0" w:space="0" w:color="auto"/>
        <w:right w:val="none" w:sz="0" w:space="0" w:color="auto"/>
      </w:divBdr>
    </w:div>
    <w:div w:id="1853689556">
      <w:bodyDiv w:val="1"/>
      <w:marLeft w:val="0"/>
      <w:marRight w:val="0"/>
      <w:marTop w:val="0"/>
      <w:marBottom w:val="0"/>
      <w:divBdr>
        <w:top w:val="none" w:sz="0" w:space="0" w:color="auto"/>
        <w:left w:val="none" w:sz="0" w:space="0" w:color="auto"/>
        <w:bottom w:val="none" w:sz="0" w:space="0" w:color="auto"/>
        <w:right w:val="none" w:sz="0" w:space="0" w:color="auto"/>
      </w:divBdr>
    </w:div>
    <w:div w:id="1854566919">
      <w:bodyDiv w:val="1"/>
      <w:marLeft w:val="0"/>
      <w:marRight w:val="0"/>
      <w:marTop w:val="0"/>
      <w:marBottom w:val="0"/>
      <w:divBdr>
        <w:top w:val="none" w:sz="0" w:space="0" w:color="auto"/>
        <w:left w:val="none" w:sz="0" w:space="0" w:color="auto"/>
        <w:bottom w:val="none" w:sz="0" w:space="0" w:color="auto"/>
        <w:right w:val="none" w:sz="0" w:space="0" w:color="auto"/>
      </w:divBdr>
    </w:div>
    <w:div w:id="1855261437">
      <w:bodyDiv w:val="1"/>
      <w:marLeft w:val="0"/>
      <w:marRight w:val="0"/>
      <w:marTop w:val="0"/>
      <w:marBottom w:val="0"/>
      <w:divBdr>
        <w:top w:val="none" w:sz="0" w:space="0" w:color="auto"/>
        <w:left w:val="none" w:sz="0" w:space="0" w:color="auto"/>
        <w:bottom w:val="none" w:sz="0" w:space="0" w:color="auto"/>
        <w:right w:val="none" w:sz="0" w:space="0" w:color="auto"/>
      </w:divBdr>
    </w:div>
    <w:div w:id="1857305929">
      <w:bodyDiv w:val="1"/>
      <w:marLeft w:val="0"/>
      <w:marRight w:val="0"/>
      <w:marTop w:val="0"/>
      <w:marBottom w:val="0"/>
      <w:divBdr>
        <w:top w:val="none" w:sz="0" w:space="0" w:color="auto"/>
        <w:left w:val="none" w:sz="0" w:space="0" w:color="auto"/>
        <w:bottom w:val="none" w:sz="0" w:space="0" w:color="auto"/>
        <w:right w:val="none" w:sz="0" w:space="0" w:color="auto"/>
      </w:divBdr>
    </w:div>
    <w:div w:id="1859391883">
      <w:bodyDiv w:val="1"/>
      <w:marLeft w:val="0"/>
      <w:marRight w:val="0"/>
      <w:marTop w:val="0"/>
      <w:marBottom w:val="0"/>
      <w:divBdr>
        <w:top w:val="none" w:sz="0" w:space="0" w:color="auto"/>
        <w:left w:val="none" w:sz="0" w:space="0" w:color="auto"/>
        <w:bottom w:val="none" w:sz="0" w:space="0" w:color="auto"/>
        <w:right w:val="none" w:sz="0" w:space="0" w:color="auto"/>
      </w:divBdr>
    </w:div>
    <w:div w:id="1861237418">
      <w:bodyDiv w:val="1"/>
      <w:marLeft w:val="0"/>
      <w:marRight w:val="0"/>
      <w:marTop w:val="0"/>
      <w:marBottom w:val="0"/>
      <w:divBdr>
        <w:top w:val="none" w:sz="0" w:space="0" w:color="auto"/>
        <w:left w:val="none" w:sz="0" w:space="0" w:color="auto"/>
        <w:bottom w:val="none" w:sz="0" w:space="0" w:color="auto"/>
        <w:right w:val="none" w:sz="0" w:space="0" w:color="auto"/>
      </w:divBdr>
    </w:div>
    <w:div w:id="1873223833">
      <w:bodyDiv w:val="1"/>
      <w:marLeft w:val="0"/>
      <w:marRight w:val="0"/>
      <w:marTop w:val="0"/>
      <w:marBottom w:val="0"/>
      <w:divBdr>
        <w:top w:val="none" w:sz="0" w:space="0" w:color="auto"/>
        <w:left w:val="none" w:sz="0" w:space="0" w:color="auto"/>
        <w:bottom w:val="none" w:sz="0" w:space="0" w:color="auto"/>
        <w:right w:val="none" w:sz="0" w:space="0" w:color="auto"/>
      </w:divBdr>
    </w:div>
    <w:div w:id="1873807481">
      <w:bodyDiv w:val="1"/>
      <w:marLeft w:val="0"/>
      <w:marRight w:val="0"/>
      <w:marTop w:val="0"/>
      <w:marBottom w:val="0"/>
      <w:divBdr>
        <w:top w:val="none" w:sz="0" w:space="0" w:color="auto"/>
        <w:left w:val="none" w:sz="0" w:space="0" w:color="auto"/>
        <w:bottom w:val="none" w:sz="0" w:space="0" w:color="auto"/>
        <w:right w:val="none" w:sz="0" w:space="0" w:color="auto"/>
      </w:divBdr>
    </w:div>
    <w:div w:id="1891459631">
      <w:bodyDiv w:val="1"/>
      <w:marLeft w:val="0"/>
      <w:marRight w:val="0"/>
      <w:marTop w:val="0"/>
      <w:marBottom w:val="0"/>
      <w:divBdr>
        <w:top w:val="none" w:sz="0" w:space="0" w:color="auto"/>
        <w:left w:val="none" w:sz="0" w:space="0" w:color="auto"/>
        <w:bottom w:val="none" w:sz="0" w:space="0" w:color="auto"/>
        <w:right w:val="none" w:sz="0" w:space="0" w:color="auto"/>
      </w:divBdr>
    </w:div>
    <w:div w:id="1893424736">
      <w:bodyDiv w:val="1"/>
      <w:marLeft w:val="0"/>
      <w:marRight w:val="0"/>
      <w:marTop w:val="0"/>
      <w:marBottom w:val="0"/>
      <w:divBdr>
        <w:top w:val="none" w:sz="0" w:space="0" w:color="auto"/>
        <w:left w:val="none" w:sz="0" w:space="0" w:color="auto"/>
        <w:bottom w:val="none" w:sz="0" w:space="0" w:color="auto"/>
        <w:right w:val="none" w:sz="0" w:space="0" w:color="auto"/>
      </w:divBdr>
    </w:div>
    <w:div w:id="1895046639">
      <w:bodyDiv w:val="1"/>
      <w:marLeft w:val="0"/>
      <w:marRight w:val="0"/>
      <w:marTop w:val="0"/>
      <w:marBottom w:val="0"/>
      <w:divBdr>
        <w:top w:val="none" w:sz="0" w:space="0" w:color="auto"/>
        <w:left w:val="none" w:sz="0" w:space="0" w:color="auto"/>
        <w:bottom w:val="none" w:sz="0" w:space="0" w:color="auto"/>
        <w:right w:val="none" w:sz="0" w:space="0" w:color="auto"/>
      </w:divBdr>
    </w:div>
    <w:div w:id="1896820074">
      <w:bodyDiv w:val="1"/>
      <w:marLeft w:val="0"/>
      <w:marRight w:val="0"/>
      <w:marTop w:val="0"/>
      <w:marBottom w:val="0"/>
      <w:divBdr>
        <w:top w:val="none" w:sz="0" w:space="0" w:color="auto"/>
        <w:left w:val="none" w:sz="0" w:space="0" w:color="auto"/>
        <w:bottom w:val="none" w:sz="0" w:space="0" w:color="auto"/>
        <w:right w:val="none" w:sz="0" w:space="0" w:color="auto"/>
      </w:divBdr>
    </w:div>
    <w:div w:id="1897007365">
      <w:bodyDiv w:val="1"/>
      <w:marLeft w:val="0"/>
      <w:marRight w:val="0"/>
      <w:marTop w:val="0"/>
      <w:marBottom w:val="0"/>
      <w:divBdr>
        <w:top w:val="none" w:sz="0" w:space="0" w:color="auto"/>
        <w:left w:val="none" w:sz="0" w:space="0" w:color="auto"/>
        <w:bottom w:val="none" w:sz="0" w:space="0" w:color="auto"/>
        <w:right w:val="none" w:sz="0" w:space="0" w:color="auto"/>
      </w:divBdr>
    </w:div>
    <w:div w:id="1899322840">
      <w:bodyDiv w:val="1"/>
      <w:marLeft w:val="0"/>
      <w:marRight w:val="0"/>
      <w:marTop w:val="0"/>
      <w:marBottom w:val="0"/>
      <w:divBdr>
        <w:top w:val="none" w:sz="0" w:space="0" w:color="auto"/>
        <w:left w:val="none" w:sz="0" w:space="0" w:color="auto"/>
        <w:bottom w:val="none" w:sz="0" w:space="0" w:color="auto"/>
        <w:right w:val="none" w:sz="0" w:space="0" w:color="auto"/>
      </w:divBdr>
    </w:div>
    <w:div w:id="1900094027">
      <w:bodyDiv w:val="1"/>
      <w:marLeft w:val="0"/>
      <w:marRight w:val="0"/>
      <w:marTop w:val="0"/>
      <w:marBottom w:val="0"/>
      <w:divBdr>
        <w:top w:val="none" w:sz="0" w:space="0" w:color="auto"/>
        <w:left w:val="none" w:sz="0" w:space="0" w:color="auto"/>
        <w:bottom w:val="none" w:sz="0" w:space="0" w:color="auto"/>
        <w:right w:val="none" w:sz="0" w:space="0" w:color="auto"/>
      </w:divBdr>
    </w:div>
    <w:div w:id="1907690412">
      <w:bodyDiv w:val="1"/>
      <w:marLeft w:val="0"/>
      <w:marRight w:val="0"/>
      <w:marTop w:val="0"/>
      <w:marBottom w:val="0"/>
      <w:divBdr>
        <w:top w:val="none" w:sz="0" w:space="0" w:color="auto"/>
        <w:left w:val="none" w:sz="0" w:space="0" w:color="auto"/>
        <w:bottom w:val="none" w:sz="0" w:space="0" w:color="auto"/>
        <w:right w:val="none" w:sz="0" w:space="0" w:color="auto"/>
      </w:divBdr>
    </w:div>
    <w:div w:id="1910071683">
      <w:bodyDiv w:val="1"/>
      <w:marLeft w:val="0"/>
      <w:marRight w:val="0"/>
      <w:marTop w:val="0"/>
      <w:marBottom w:val="0"/>
      <w:divBdr>
        <w:top w:val="none" w:sz="0" w:space="0" w:color="auto"/>
        <w:left w:val="none" w:sz="0" w:space="0" w:color="auto"/>
        <w:bottom w:val="none" w:sz="0" w:space="0" w:color="auto"/>
        <w:right w:val="none" w:sz="0" w:space="0" w:color="auto"/>
      </w:divBdr>
    </w:div>
    <w:div w:id="1913929197">
      <w:bodyDiv w:val="1"/>
      <w:marLeft w:val="0"/>
      <w:marRight w:val="0"/>
      <w:marTop w:val="0"/>
      <w:marBottom w:val="0"/>
      <w:divBdr>
        <w:top w:val="none" w:sz="0" w:space="0" w:color="auto"/>
        <w:left w:val="none" w:sz="0" w:space="0" w:color="auto"/>
        <w:bottom w:val="none" w:sz="0" w:space="0" w:color="auto"/>
        <w:right w:val="none" w:sz="0" w:space="0" w:color="auto"/>
      </w:divBdr>
    </w:div>
    <w:div w:id="1915817027">
      <w:bodyDiv w:val="1"/>
      <w:marLeft w:val="0"/>
      <w:marRight w:val="0"/>
      <w:marTop w:val="0"/>
      <w:marBottom w:val="0"/>
      <w:divBdr>
        <w:top w:val="none" w:sz="0" w:space="0" w:color="auto"/>
        <w:left w:val="none" w:sz="0" w:space="0" w:color="auto"/>
        <w:bottom w:val="none" w:sz="0" w:space="0" w:color="auto"/>
        <w:right w:val="none" w:sz="0" w:space="0" w:color="auto"/>
      </w:divBdr>
    </w:div>
    <w:div w:id="1915971842">
      <w:bodyDiv w:val="1"/>
      <w:marLeft w:val="0"/>
      <w:marRight w:val="0"/>
      <w:marTop w:val="0"/>
      <w:marBottom w:val="0"/>
      <w:divBdr>
        <w:top w:val="none" w:sz="0" w:space="0" w:color="auto"/>
        <w:left w:val="none" w:sz="0" w:space="0" w:color="auto"/>
        <w:bottom w:val="none" w:sz="0" w:space="0" w:color="auto"/>
        <w:right w:val="none" w:sz="0" w:space="0" w:color="auto"/>
      </w:divBdr>
    </w:div>
    <w:div w:id="1930656579">
      <w:bodyDiv w:val="1"/>
      <w:marLeft w:val="0"/>
      <w:marRight w:val="0"/>
      <w:marTop w:val="0"/>
      <w:marBottom w:val="0"/>
      <w:divBdr>
        <w:top w:val="none" w:sz="0" w:space="0" w:color="auto"/>
        <w:left w:val="none" w:sz="0" w:space="0" w:color="auto"/>
        <w:bottom w:val="none" w:sz="0" w:space="0" w:color="auto"/>
        <w:right w:val="none" w:sz="0" w:space="0" w:color="auto"/>
      </w:divBdr>
    </w:div>
    <w:div w:id="1932425516">
      <w:bodyDiv w:val="1"/>
      <w:marLeft w:val="0"/>
      <w:marRight w:val="0"/>
      <w:marTop w:val="0"/>
      <w:marBottom w:val="0"/>
      <w:divBdr>
        <w:top w:val="none" w:sz="0" w:space="0" w:color="auto"/>
        <w:left w:val="none" w:sz="0" w:space="0" w:color="auto"/>
        <w:bottom w:val="none" w:sz="0" w:space="0" w:color="auto"/>
        <w:right w:val="none" w:sz="0" w:space="0" w:color="auto"/>
      </w:divBdr>
    </w:div>
    <w:div w:id="1932856979">
      <w:bodyDiv w:val="1"/>
      <w:marLeft w:val="0"/>
      <w:marRight w:val="0"/>
      <w:marTop w:val="0"/>
      <w:marBottom w:val="0"/>
      <w:divBdr>
        <w:top w:val="none" w:sz="0" w:space="0" w:color="auto"/>
        <w:left w:val="none" w:sz="0" w:space="0" w:color="auto"/>
        <w:bottom w:val="none" w:sz="0" w:space="0" w:color="auto"/>
        <w:right w:val="none" w:sz="0" w:space="0" w:color="auto"/>
      </w:divBdr>
    </w:div>
    <w:div w:id="1933973610">
      <w:bodyDiv w:val="1"/>
      <w:marLeft w:val="0"/>
      <w:marRight w:val="0"/>
      <w:marTop w:val="0"/>
      <w:marBottom w:val="0"/>
      <w:divBdr>
        <w:top w:val="none" w:sz="0" w:space="0" w:color="auto"/>
        <w:left w:val="none" w:sz="0" w:space="0" w:color="auto"/>
        <w:bottom w:val="none" w:sz="0" w:space="0" w:color="auto"/>
        <w:right w:val="none" w:sz="0" w:space="0" w:color="auto"/>
      </w:divBdr>
    </w:div>
    <w:div w:id="1934045550">
      <w:bodyDiv w:val="1"/>
      <w:marLeft w:val="0"/>
      <w:marRight w:val="0"/>
      <w:marTop w:val="0"/>
      <w:marBottom w:val="0"/>
      <w:divBdr>
        <w:top w:val="none" w:sz="0" w:space="0" w:color="auto"/>
        <w:left w:val="none" w:sz="0" w:space="0" w:color="auto"/>
        <w:bottom w:val="none" w:sz="0" w:space="0" w:color="auto"/>
        <w:right w:val="none" w:sz="0" w:space="0" w:color="auto"/>
      </w:divBdr>
    </w:div>
    <w:div w:id="1945457003">
      <w:bodyDiv w:val="1"/>
      <w:marLeft w:val="0"/>
      <w:marRight w:val="0"/>
      <w:marTop w:val="0"/>
      <w:marBottom w:val="0"/>
      <w:divBdr>
        <w:top w:val="none" w:sz="0" w:space="0" w:color="auto"/>
        <w:left w:val="none" w:sz="0" w:space="0" w:color="auto"/>
        <w:bottom w:val="none" w:sz="0" w:space="0" w:color="auto"/>
        <w:right w:val="none" w:sz="0" w:space="0" w:color="auto"/>
      </w:divBdr>
    </w:div>
    <w:div w:id="1956786727">
      <w:bodyDiv w:val="1"/>
      <w:marLeft w:val="0"/>
      <w:marRight w:val="0"/>
      <w:marTop w:val="0"/>
      <w:marBottom w:val="0"/>
      <w:divBdr>
        <w:top w:val="none" w:sz="0" w:space="0" w:color="auto"/>
        <w:left w:val="none" w:sz="0" w:space="0" w:color="auto"/>
        <w:bottom w:val="none" w:sz="0" w:space="0" w:color="auto"/>
        <w:right w:val="none" w:sz="0" w:space="0" w:color="auto"/>
      </w:divBdr>
    </w:div>
    <w:div w:id="1962109980">
      <w:bodyDiv w:val="1"/>
      <w:marLeft w:val="0"/>
      <w:marRight w:val="0"/>
      <w:marTop w:val="0"/>
      <w:marBottom w:val="0"/>
      <w:divBdr>
        <w:top w:val="none" w:sz="0" w:space="0" w:color="auto"/>
        <w:left w:val="none" w:sz="0" w:space="0" w:color="auto"/>
        <w:bottom w:val="none" w:sz="0" w:space="0" w:color="auto"/>
        <w:right w:val="none" w:sz="0" w:space="0" w:color="auto"/>
      </w:divBdr>
    </w:div>
    <w:div w:id="1969314953">
      <w:bodyDiv w:val="1"/>
      <w:marLeft w:val="0"/>
      <w:marRight w:val="0"/>
      <w:marTop w:val="0"/>
      <w:marBottom w:val="0"/>
      <w:divBdr>
        <w:top w:val="none" w:sz="0" w:space="0" w:color="auto"/>
        <w:left w:val="none" w:sz="0" w:space="0" w:color="auto"/>
        <w:bottom w:val="none" w:sz="0" w:space="0" w:color="auto"/>
        <w:right w:val="none" w:sz="0" w:space="0" w:color="auto"/>
      </w:divBdr>
    </w:div>
    <w:div w:id="1978802251">
      <w:bodyDiv w:val="1"/>
      <w:marLeft w:val="0"/>
      <w:marRight w:val="0"/>
      <w:marTop w:val="0"/>
      <w:marBottom w:val="0"/>
      <w:divBdr>
        <w:top w:val="none" w:sz="0" w:space="0" w:color="auto"/>
        <w:left w:val="none" w:sz="0" w:space="0" w:color="auto"/>
        <w:bottom w:val="none" w:sz="0" w:space="0" w:color="auto"/>
        <w:right w:val="none" w:sz="0" w:space="0" w:color="auto"/>
      </w:divBdr>
    </w:div>
    <w:div w:id="1985232022">
      <w:bodyDiv w:val="1"/>
      <w:marLeft w:val="0"/>
      <w:marRight w:val="0"/>
      <w:marTop w:val="0"/>
      <w:marBottom w:val="0"/>
      <w:divBdr>
        <w:top w:val="none" w:sz="0" w:space="0" w:color="auto"/>
        <w:left w:val="none" w:sz="0" w:space="0" w:color="auto"/>
        <w:bottom w:val="none" w:sz="0" w:space="0" w:color="auto"/>
        <w:right w:val="none" w:sz="0" w:space="0" w:color="auto"/>
      </w:divBdr>
      <w:divsChild>
        <w:div w:id="478619937">
          <w:marLeft w:val="446"/>
          <w:marRight w:val="0"/>
          <w:marTop w:val="120"/>
          <w:marBottom w:val="120"/>
          <w:divBdr>
            <w:top w:val="none" w:sz="0" w:space="0" w:color="auto"/>
            <w:left w:val="none" w:sz="0" w:space="0" w:color="auto"/>
            <w:bottom w:val="none" w:sz="0" w:space="0" w:color="auto"/>
            <w:right w:val="none" w:sz="0" w:space="0" w:color="auto"/>
          </w:divBdr>
        </w:div>
      </w:divsChild>
    </w:div>
    <w:div w:id="1988823385">
      <w:bodyDiv w:val="1"/>
      <w:marLeft w:val="0"/>
      <w:marRight w:val="0"/>
      <w:marTop w:val="0"/>
      <w:marBottom w:val="0"/>
      <w:divBdr>
        <w:top w:val="none" w:sz="0" w:space="0" w:color="auto"/>
        <w:left w:val="none" w:sz="0" w:space="0" w:color="auto"/>
        <w:bottom w:val="none" w:sz="0" w:space="0" w:color="auto"/>
        <w:right w:val="none" w:sz="0" w:space="0" w:color="auto"/>
      </w:divBdr>
    </w:div>
    <w:div w:id="2006131956">
      <w:bodyDiv w:val="1"/>
      <w:marLeft w:val="0"/>
      <w:marRight w:val="0"/>
      <w:marTop w:val="0"/>
      <w:marBottom w:val="0"/>
      <w:divBdr>
        <w:top w:val="none" w:sz="0" w:space="0" w:color="auto"/>
        <w:left w:val="none" w:sz="0" w:space="0" w:color="auto"/>
        <w:bottom w:val="none" w:sz="0" w:space="0" w:color="auto"/>
        <w:right w:val="none" w:sz="0" w:space="0" w:color="auto"/>
      </w:divBdr>
    </w:div>
    <w:div w:id="2008364663">
      <w:bodyDiv w:val="1"/>
      <w:marLeft w:val="0"/>
      <w:marRight w:val="0"/>
      <w:marTop w:val="0"/>
      <w:marBottom w:val="0"/>
      <w:divBdr>
        <w:top w:val="none" w:sz="0" w:space="0" w:color="auto"/>
        <w:left w:val="none" w:sz="0" w:space="0" w:color="auto"/>
        <w:bottom w:val="none" w:sz="0" w:space="0" w:color="auto"/>
        <w:right w:val="none" w:sz="0" w:space="0" w:color="auto"/>
      </w:divBdr>
    </w:div>
    <w:div w:id="2010593514">
      <w:bodyDiv w:val="1"/>
      <w:marLeft w:val="0"/>
      <w:marRight w:val="0"/>
      <w:marTop w:val="0"/>
      <w:marBottom w:val="0"/>
      <w:divBdr>
        <w:top w:val="none" w:sz="0" w:space="0" w:color="auto"/>
        <w:left w:val="none" w:sz="0" w:space="0" w:color="auto"/>
        <w:bottom w:val="none" w:sz="0" w:space="0" w:color="auto"/>
        <w:right w:val="none" w:sz="0" w:space="0" w:color="auto"/>
      </w:divBdr>
    </w:div>
    <w:div w:id="2012831802">
      <w:bodyDiv w:val="1"/>
      <w:marLeft w:val="0"/>
      <w:marRight w:val="0"/>
      <w:marTop w:val="0"/>
      <w:marBottom w:val="0"/>
      <w:divBdr>
        <w:top w:val="none" w:sz="0" w:space="0" w:color="auto"/>
        <w:left w:val="none" w:sz="0" w:space="0" w:color="auto"/>
        <w:bottom w:val="none" w:sz="0" w:space="0" w:color="auto"/>
        <w:right w:val="none" w:sz="0" w:space="0" w:color="auto"/>
      </w:divBdr>
      <w:divsChild>
        <w:div w:id="1497725908">
          <w:marLeft w:val="720"/>
          <w:marRight w:val="0"/>
          <w:marTop w:val="0"/>
          <w:marBottom w:val="320"/>
          <w:divBdr>
            <w:top w:val="none" w:sz="0" w:space="0" w:color="auto"/>
            <w:left w:val="none" w:sz="0" w:space="0" w:color="auto"/>
            <w:bottom w:val="none" w:sz="0" w:space="0" w:color="auto"/>
            <w:right w:val="none" w:sz="0" w:space="0" w:color="auto"/>
          </w:divBdr>
        </w:div>
        <w:div w:id="1509367626">
          <w:marLeft w:val="720"/>
          <w:marRight w:val="0"/>
          <w:marTop w:val="0"/>
          <w:marBottom w:val="320"/>
          <w:divBdr>
            <w:top w:val="none" w:sz="0" w:space="0" w:color="auto"/>
            <w:left w:val="none" w:sz="0" w:space="0" w:color="auto"/>
            <w:bottom w:val="none" w:sz="0" w:space="0" w:color="auto"/>
            <w:right w:val="none" w:sz="0" w:space="0" w:color="auto"/>
          </w:divBdr>
        </w:div>
        <w:div w:id="1740715638">
          <w:marLeft w:val="720"/>
          <w:marRight w:val="0"/>
          <w:marTop w:val="0"/>
          <w:marBottom w:val="320"/>
          <w:divBdr>
            <w:top w:val="none" w:sz="0" w:space="0" w:color="auto"/>
            <w:left w:val="none" w:sz="0" w:space="0" w:color="auto"/>
            <w:bottom w:val="none" w:sz="0" w:space="0" w:color="auto"/>
            <w:right w:val="none" w:sz="0" w:space="0" w:color="auto"/>
          </w:divBdr>
        </w:div>
        <w:div w:id="1195846725">
          <w:marLeft w:val="720"/>
          <w:marRight w:val="0"/>
          <w:marTop w:val="0"/>
          <w:marBottom w:val="320"/>
          <w:divBdr>
            <w:top w:val="none" w:sz="0" w:space="0" w:color="auto"/>
            <w:left w:val="none" w:sz="0" w:space="0" w:color="auto"/>
            <w:bottom w:val="none" w:sz="0" w:space="0" w:color="auto"/>
            <w:right w:val="none" w:sz="0" w:space="0" w:color="auto"/>
          </w:divBdr>
        </w:div>
        <w:div w:id="1581522212">
          <w:marLeft w:val="720"/>
          <w:marRight w:val="0"/>
          <w:marTop w:val="0"/>
          <w:marBottom w:val="320"/>
          <w:divBdr>
            <w:top w:val="none" w:sz="0" w:space="0" w:color="auto"/>
            <w:left w:val="none" w:sz="0" w:space="0" w:color="auto"/>
            <w:bottom w:val="none" w:sz="0" w:space="0" w:color="auto"/>
            <w:right w:val="none" w:sz="0" w:space="0" w:color="auto"/>
          </w:divBdr>
        </w:div>
      </w:divsChild>
    </w:div>
    <w:div w:id="2016223449">
      <w:bodyDiv w:val="1"/>
      <w:marLeft w:val="0"/>
      <w:marRight w:val="0"/>
      <w:marTop w:val="0"/>
      <w:marBottom w:val="0"/>
      <w:divBdr>
        <w:top w:val="none" w:sz="0" w:space="0" w:color="auto"/>
        <w:left w:val="none" w:sz="0" w:space="0" w:color="auto"/>
        <w:bottom w:val="none" w:sz="0" w:space="0" w:color="auto"/>
        <w:right w:val="none" w:sz="0" w:space="0" w:color="auto"/>
      </w:divBdr>
      <w:divsChild>
        <w:div w:id="787311286">
          <w:marLeft w:val="446"/>
          <w:marRight w:val="0"/>
          <w:marTop w:val="120"/>
          <w:marBottom w:val="120"/>
          <w:divBdr>
            <w:top w:val="none" w:sz="0" w:space="0" w:color="auto"/>
            <w:left w:val="none" w:sz="0" w:space="0" w:color="auto"/>
            <w:bottom w:val="none" w:sz="0" w:space="0" w:color="auto"/>
            <w:right w:val="none" w:sz="0" w:space="0" w:color="auto"/>
          </w:divBdr>
        </w:div>
        <w:div w:id="1106999759">
          <w:marLeft w:val="446"/>
          <w:marRight w:val="0"/>
          <w:marTop w:val="120"/>
          <w:marBottom w:val="120"/>
          <w:divBdr>
            <w:top w:val="none" w:sz="0" w:space="0" w:color="auto"/>
            <w:left w:val="none" w:sz="0" w:space="0" w:color="auto"/>
            <w:bottom w:val="none" w:sz="0" w:space="0" w:color="auto"/>
            <w:right w:val="none" w:sz="0" w:space="0" w:color="auto"/>
          </w:divBdr>
        </w:div>
        <w:div w:id="1252398898">
          <w:marLeft w:val="446"/>
          <w:marRight w:val="0"/>
          <w:marTop w:val="120"/>
          <w:marBottom w:val="120"/>
          <w:divBdr>
            <w:top w:val="none" w:sz="0" w:space="0" w:color="auto"/>
            <w:left w:val="none" w:sz="0" w:space="0" w:color="auto"/>
            <w:bottom w:val="none" w:sz="0" w:space="0" w:color="auto"/>
            <w:right w:val="none" w:sz="0" w:space="0" w:color="auto"/>
          </w:divBdr>
        </w:div>
        <w:div w:id="1349333682">
          <w:marLeft w:val="446"/>
          <w:marRight w:val="0"/>
          <w:marTop w:val="120"/>
          <w:marBottom w:val="120"/>
          <w:divBdr>
            <w:top w:val="none" w:sz="0" w:space="0" w:color="auto"/>
            <w:left w:val="none" w:sz="0" w:space="0" w:color="auto"/>
            <w:bottom w:val="none" w:sz="0" w:space="0" w:color="auto"/>
            <w:right w:val="none" w:sz="0" w:space="0" w:color="auto"/>
          </w:divBdr>
        </w:div>
        <w:div w:id="55473017">
          <w:marLeft w:val="446"/>
          <w:marRight w:val="0"/>
          <w:marTop w:val="120"/>
          <w:marBottom w:val="120"/>
          <w:divBdr>
            <w:top w:val="none" w:sz="0" w:space="0" w:color="auto"/>
            <w:left w:val="none" w:sz="0" w:space="0" w:color="auto"/>
            <w:bottom w:val="none" w:sz="0" w:space="0" w:color="auto"/>
            <w:right w:val="none" w:sz="0" w:space="0" w:color="auto"/>
          </w:divBdr>
        </w:div>
        <w:div w:id="1633906334">
          <w:marLeft w:val="446"/>
          <w:marRight w:val="0"/>
          <w:marTop w:val="120"/>
          <w:marBottom w:val="120"/>
          <w:divBdr>
            <w:top w:val="none" w:sz="0" w:space="0" w:color="auto"/>
            <w:left w:val="none" w:sz="0" w:space="0" w:color="auto"/>
            <w:bottom w:val="none" w:sz="0" w:space="0" w:color="auto"/>
            <w:right w:val="none" w:sz="0" w:space="0" w:color="auto"/>
          </w:divBdr>
        </w:div>
        <w:div w:id="774177063">
          <w:marLeft w:val="446"/>
          <w:marRight w:val="0"/>
          <w:marTop w:val="120"/>
          <w:marBottom w:val="120"/>
          <w:divBdr>
            <w:top w:val="none" w:sz="0" w:space="0" w:color="auto"/>
            <w:left w:val="none" w:sz="0" w:space="0" w:color="auto"/>
            <w:bottom w:val="none" w:sz="0" w:space="0" w:color="auto"/>
            <w:right w:val="none" w:sz="0" w:space="0" w:color="auto"/>
          </w:divBdr>
        </w:div>
        <w:div w:id="537816241">
          <w:marLeft w:val="446"/>
          <w:marRight w:val="0"/>
          <w:marTop w:val="120"/>
          <w:marBottom w:val="120"/>
          <w:divBdr>
            <w:top w:val="none" w:sz="0" w:space="0" w:color="auto"/>
            <w:left w:val="none" w:sz="0" w:space="0" w:color="auto"/>
            <w:bottom w:val="none" w:sz="0" w:space="0" w:color="auto"/>
            <w:right w:val="none" w:sz="0" w:space="0" w:color="auto"/>
          </w:divBdr>
        </w:div>
      </w:divsChild>
    </w:div>
    <w:div w:id="2017922619">
      <w:bodyDiv w:val="1"/>
      <w:marLeft w:val="0"/>
      <w:marRight w:val="0"/>
      <w:marTop w:val="0"/>
      <w:marBottom w:val="0"/>
      <w:divBdr>
        <w:top w:val="none" w:sz="0" w:space="0" w:color="auto"/>
        <w:left w:val="none" w:sz="0" w:space="0" w:color="auto"/>
        <w:bottom w:val="none" w:sz="0" w:space="0" w:color="auto"/>
        <w:right w:val="none" w:sz="0" w:space="0" w:color="auto"/>
      </w:divBdr>
    </w:div>
    <w:div w:id="2018072883">
      <w:bodyDiv w:val="1"/>
      <w:marLeft w:val="0"/>
      <w:marRight w:val="0"/>
      <w:marTop w:val="0"/>
      <w:marBottom w:val="0"/>
      <w:divBdr>
        <w:top w:val="none" w:sz="0" w:space="0" w:color="auto"/>
        <w:left w:val="none" w:sz="0" w:space="0" w:color="auto"/>
        <w:bottom w:val="none" w:sz="0" w:space="0" w:color="auto"/>
        <w:right w:val="none" w:sz="0" w:space="0" w:color="auto"/>
      </w:divBdr>
    </w:div>
    <w:div w:id="2019498100">
      <w:bodyDiv w:val="1"/>
      <w:marLeft w:val="0"/>
      <w:marRight w:val="0"/>
      <w:marTop w:val="0"/>
      <w:marBottom w:val="0"/>
      <w:divBdr>
        <w:top w:val="none" w:sz="0" w:space="0" w:color="auto"/>
        <w:left w:val="none" w:sz="0" w:space="0" w:color="auto"/>
        <w:bottom w:val="none" w:sz="0" w:space="0" w:color="auto"/>
        <w:right w:val="none" w:sz="0" w:space="0" w:color="auto"/>
      </w:divBdr>
    </w:div>
    <w:div w:id="2030064021">
      <w:bodyDiv w:val="1"/>
      <w:marLeft w:val="0"/>
      <w:marRight w:val="0"/>
      <w:marTop w:val="0"/>
      <w:marBottom w:val="0"/>
      <w:divBdr>
        <w:top w:val="none" w:sz="0" w:space="0" w:color="auto"/>
        <w:left w:val="none" w:sz="0" w:space="0" w:color="auto"/>
        <w:bottom w:val="none" w:sz="0" w:space="0" w:color="auto"/>
        <w:right w:val="none" w:sz="0" w:space="0" w:color="auto"/>
      </w:divBdr>
    </w:div>
    <w:div w:id="2030250439">
      <w:bodyDiv w:val="1"/>
      <w:marLeft w:val="0"/>
      <w:marRight w:val="0"/>
      <w:marTop w:val="0"/>
      <w:marBottom w:val="0"/>
      <w:divBdr>
        <w:top w:val="none" w:sz="0" w:space="0" w:color="auto"/>
        <w:left w:val="none" w:sz="0" w:space="0" w:color="auto"/>
        <w:bottom w:val="none" w:sz="0" w:space="0" w:color="auto"/>
        <w:right w:val="none" w:sz="0" w:space="0" w:color="auto"/>
      </w:divBdr>
    </w:div>
    <w:div w:id="2030985501">
      <w:bodyDiv w:val="1"/>
      <w:marLeft w:val="0"/>
      <w:marRight w:val="0"/>
      <w:marTop w:val="0"/>
      <w:marBottom w:val="0"/>
      <w:divBdr>
        <w:top w:val="none" w:sz="0" w:space="0" w:color="auto"/>
        <w:left w:val="none" w:sz="0" w:space="0" w:color="auto"/>
        <w:bottom w:val="none" w:sz="0" w:space="0" w:color="auto"/>
        <w:right w:val="none" w:sz="0" w:space="0" w:color="auto"/>
      </w:divBdr>
    </w:div>
    <w:div w:id="2036228327">
      <w:bodyDiv w:val="1"/>
      <w:marLeft w:val="0"/>
      <w:marRight w:val="0"/>
      <w:marTop w:val="0"/>
      <w:marBottom w:val="0"/>
      <w:divBdr>
        <w:top w:val="none" w:sz="0" w:space="0" w:color="auto"/>
        <w:left w:val="none" w:sz="0" w:space="0" w:color="auto"/>
        <w:bottom w:val="none" w:sz="0" w:space="0" w:color="auto"/>
        <w:right w:val="none" w:sz="0" w:space="0" w:color="auto"/>
      </w:divBdr>
    </w:div>
    <w:div w:id="2036878922">
      <w:bodyDiv w:val="1"/>
      <w:marLeft w:val="0"/>
      <w:marRight w:val="0"/>
      <w:marTop w:val="0"/>
      <w:marBottom w:val="0"/>
      <w:divBdr>
        <w:top w:val="none" w:sz="0" w:space="0" w:color="auto"/>
        <w:left w:val="none" w:sz="0" w:space="0" w:color="auto"/>
        <w:bottom w:val="none" w:sz="0" w:space="0" w:color="auto"/>
        <w:right w:val="none" w:sz="0" w:space="0" w:color="auto"/>
      </w:divBdr>
    </w:div>
    <w:div w:id="2043090512">
      <w:bodyDiv w:val="1"/>
      <w:marLeft w:val="0"/>
      <w:marRight w:val="0"/>
      <w:marTop w:val="0"/>
      <w:marBottom w:val="0"/>
      <w:divBdr>
        <w:top w:val="none" w:sz="0" w:space="0" w:color="auto"/>
        <w:left w:val="none" w:sz="0" w:space="0" w:color="auto"/>
        <w:bottom w:val="none" w:sz="0" w:space="0" w:color="auto"/>
        <w:right w:val="none" w:sz="0" w:space="0" w:color="auto"/>
      </w:divBdr>
    </w:div>
    <w:div w:id="2051225923">
      <w:bodyDiv w:val="1"/>
      <w:marLeft w:val="0"/>
      <w:marRight w:val="0"/>
      <w:marTop w:val="0"/>
      <w:marBottom w:val="0"/>
      <w:divBdr>
        <w:top w:val="none" w:sz="0" w:space="0" w:color="auto"/>
        <w:left w:val="none" w:sz="0" w:space="0" w:color="auto"/>
        <w:bottom w:val="none" w:sz="0" w:space="0" w:color="auto"/>
        <w:right w:val="none" w:sz="0" w:space="0" w:color="auto"/>
      </w:divBdr>
    </w:div>
    <w:div w:id="2052147211">
      <w:bodyDiv w:val="1"/>
      <w:marLeft w:val="0"/>
      <w:marRight w:val="0"/>
      <w:marTop w:val="0"/>
      <w:marBottom w:val="0"/>
      <w:divBdr>
        <w:top w:val="none" w:sz="0" w:space="0" w:color="auto"/>
        <w:left w:val="none" w:sz="0" w:space="0" w:color="auto"/>
        <w:bottom w:val="none" w:sz="0" w:space="0" w:color="auto"/>
        <w:right w:val="none" w:sz="0" w:space="0" w:color="auto"/>
      </w:divBdr>
    </w:div>
    <w:div w:id="2067071625">
      <w:bodyDiv w:val="1"/>
      <w:marLeft w:val="0"/>
      <w:marRight w:val="0"/>
      <w:marTop w:val="0"/>
      <w:marBottom w:val="0"/>
      <w:divBdr>
        <w:top w:val="none" w:sz="0" w:space="0" w:color="auto"/>
        <w:left w:val="none" w:sz="0" w:space="0" w:color="auto"/>
        <w:bottom w:val="none" w:sz="0" w:space="0" w:color="auto"/>
        <w:right w:val="none" w:sz="0" w:space="0" w:color="auto"/>
      </w:divBdr>
    </w:div>
    <w:div w:id="2067407150">
      <w:bodyDiv w:val="1"/>
      <w:marLeft w:val="0"/>
      <w:marRight w:val="0"/>
      <w:marTop w:val="0"/>
      <w:marBottom w:val="0"/>
      <w:divBdr>
        <w:top w:val="none" w:sz="0" w:space="0" w:color="auto"/>
        <w:left w:val="none" w:sz="0" w:space="0" w:color="auto"/>
        <w:bottom w:val="none" w:sz="0" w:space="0" w:color="auto"/>
        <w:right w:val="none" w:sz="0" w:space="0" w:color="auto"/>
      </w:divBdr>
      <w:divsChild>
        <w:div w:id="1112671145">
          <w:marLeft w:val="720"/>
          <w:marRight w:val="0"/>
          <w:marTop w:val="120"/>
          <w:marBottom w:val="120"/>
          <w:divBdr>
            <w:top w:val="none" w:sz="0" w:space="0" w:color="auto"/>
            <w:left w:val="none" w:sz="0" w:space="0" w:color="auto"/>
            <w:bottom w:val="none" w:sz="0" w:space="0" w:color="auto"/>
            <w:right w:val="none" w:sz="0" w:space="0" w:color="auto"/>
          </w:divBdr>
        </w:div>
        <w:div w:id="2005087755">
          <w:marLeft w:val="547"/>
          <w:marRight w:val="0"/>
          <w:marTop w:val="120"/>
          <w:marBottom w:val="120"/>
          <w:divBdr>
            <w:top w:val="none" w:sz="0" w:space="0" w:color="auto"/>
            <w:left w:val="none" w:sz="0" w:space="0" w:color="auto"/>
            <w:bottom w:val="none" w:sz="0" w:space="0" w:color="auto"/>
            <w:right w:val="none" w:sz="0" w:space="0" w:color="auto"/>
          </w:divBdr>
        </w:div>
        <w:div w:id="1766997990">
          <w:marLeft w:val="547"/>
          <w:marRight w:val="0"/>
          <w:marTop w:val="120"/>
          <w:marBottom w:val="120"/>
          <w:divBdr>
            <w:top w:val="none" w:sz="0" w:space="0" w:color="auto"/>
            <w:left w:val="none" w:sz="0" w:space="0" w:color="auto"/>
            <w:bottom w:val="none" w:sz="0" w:space="0" w:color="auto"/>
            <w:right w:val="none" w:sz="0" w:space="0" w:color="auto"/>
          </w:divBdr>
        </w:div>
        <w:div w:id="1165046944">
          <w:marLeft w:val="547"/>
          <w:marRight w:val="0"/>
          <w:marTop w:val="120"/>
          <w:marBottom w:val="120"/>
          <w:divBdr>
            <w:top w:val="none" w:sz="0" w:space="0" w:color="auto"/>
            <w:left w:val="none" w:sz="0" w:space="0" w:color="auto"/>
            <w:bottom w:val="none" w:sz="0" w:space="0" w:color="auto"/>
            <w:right w:val="none" w:sz="0" w:space="0" w:color="auto"/>
          </w:divBdr>
        </w:div>
      </w:divsChild>
    </w:div>
    <w:div w:id="2069189021">
      <w:bodyDiv w:val="1"/>
      <w:marLeft w:val="0"/>
      <w:marRight w:val="0"/>
      <w:marTop w:val="0"/>
      <w:marBottom w:val="0"/>
      <w:divBdr>
        <w:top w:val="none" w:sz="0" w:space="0" w:color="auto"/>
        <w:left w:val="none" w:sz="0" w:space="0" w:color="auto"/>
        <w:bottom w:val="none" w:sz="0" w:space="0" w:color="auto"/>
        <w:right w:val="none" w:sz="0" w:space="0" w:color="auto"/>
      </w:divBdr>
    </w:div>
    <w:div w:id="2075665176">
      <w:bodyDiv w:val="1"/>
      <w:marLeft w:val="0"/>
      <w:marRight w:val="0"/>
      <w:marTop w:val="0"/>
      <w:marBottom w:val="0"/>
      <w:divBdr>
        <w:top w:val="none" w:sz="0" w:space="0" w:color="auto"/>
        <w:left w:val="none" w:sz="0" w:space="0" w:color="auto"/>
        <w:bottom w:val="none" w:sz="0" w:space="0" w:color="auto"/>
        <w:right w:val="none" w:sz="0" w:space="0" w:color="auto"/>
      </w:divBdr>
    </w:div>
    <w:div w:id="2080209581">
      <w:bodyDiv w:val="1"/>
      <w:marLeft w:val="0"/>
      <w:marRight w:val="0"/>
      <w:marTop w:val="0"/>
      <w:marBottom w:val="0"/>
      <w:divBdr>
        <w:top w:val="none" w:sz="0" w:space="0" w:color="auto"/>
        <w:left w:val="none" w:sz="0" w:space="0" w:color="auto"/>
        <w:bottom w:val="none" w:sz="0" w:space="0" w:color="auto"/>
        <w:right w:val="none" w:sz="0" w:space="0" w:color="auto"/>
      </w:divBdr>
    </w:div>
    <w:div w:id="2082167263">
      <w:bodyDiv w:val="1"/>
      <w:marLeft w:val="0"/>
      <w:marRight w:val="0"/>
      <w:marTop w:val="0"/>
      <w:marBottom w:val="0"/>
      <w:divBdr>
        <w:top w:val="none" w:sz="0" w:space="0" w:color="auto"/>
        <w:left w:val="none" w:sz="0" w:space="0" w:color="auto"/>
        <w:bottom w:val="none" w:sz="0" w:space="0" w:color="auto"/>
        <w:right w:val="none" w:sz="0" w:space="0" w:color="auto"/>
      </w:divBdr>
    </w:div>
    <w:div w:id="2085028598">
      <w:bodyDiv w:val="1"/>
      <w:marLeft w:val="0"/>
      <w:marRight w:val="0"/>
      <w:marTop w:val="0"/>
      <w:marBottom w:val="0"/>
      <w:divBdr>
        <w:top w:val="none" w:sz="0" w:space="0" w:color="auto"/>
        <w:left w:val="none" w:sz="0" w:space="0" w:color="auto"/>
        <w:bottom w:val="none" w:sz="0" w:space="0" w:color="auto"/>
        <w:right w:val="none" w:sz="0" w:space="0" w:color="auto"/>
      </w:divBdr>
    </w:div>
    <w:div w:id="2085639891">
      <w:bodyDiv w:val="1"/>
      <w:marLeft w:val="0"/>
      <w:marRight w:val="0"/>
      <w:marTop w:val="0"/>
      <w:marBottom w:val="0"/>
      <w:divBdr>
        <w:top w:val="none" w:sz="0" w:space="0" w:color="auto"/>
        <w:left w:val="none" w:sz="0" w:space="0" w:color="auto"/>
        <w:bottom w:val="none" w:sz="0" w:space="0" w:color="auto"/>
        <w:right w:val="none" w:sz="0" w:space="0" w:color="auto"/>
      </w:divBdr>
    </w:div>
    <w:div w:id="2096046010">
      <w:bodyDiv w:val="1"/>
      <w:marLeft w:val="0"/>
      <w:marRight w:val="0"/>
      <w:marTop w:val="0"/>
      <w:marBottom w:val="0"/>
      <w:divBdr>
        <w:top w:val="none" w:sz="0" w:space="0" w:color="auto"/>
        <w:left w:val="none" w:sz="0" w:space="0" w:color="auto"/>
        <w:bottom w:val="none" w:sz="0" w:space="0" w:color="auto"/>
        <w:right w:val="none" w:sz="0" w:space="0" w:color="auto"/>
      </w:divBdr>
    </w:div>
    <w:div w:id="2098088887">
      <w:bodyDiv w:val="1"/>
      <w:marLeft w:val="0"/>
      <w:marRight w:val="0"/>
      <w:marTop w:val="0"/>
      <w:marBottom w:val="0"/>
      <w:divBdr>
        <w:top w:val="none" w:sz="0" w:space="0" w:color="auto"/>
        <w:left w:val="none" w:sz="0" w:space="0" w:color="auto"/>
        <w:bottom w:val="none" w:sz="0" w:space="0" w:color="auto"/>
        <w:right w:val="none" w:sz="0" w:space="0" w:color="auto"/>
      </w:divBdr>
    </w:div>
    <w:div w:id="2112624974">
      <w:bodyDiv w:val="1"/>
      <w:marLeft w:val="0"/>
      <w:marRight w:val="0"/>
      <w:marTop w:val="0"/>
      <w:marBottom w:val="0"/>
      <w:divBdr>
        <w:top w:val="none" w:sz="0" w:space="0" w:color="auto"/>
        <w:left w:val="none" w:sz="0" w:space="0" w:color="auto"/>
        <w:bottom w:val="none" w:sz="0" w:space="0" w:color="auto"/>
        <w:right w:val="none" w:sz="0" w:space="0" w:color="auto"/>
      </w:divBdr>
    </w:div>
    <w:div w:id="2120371751">
      <w:bodyDiv w:val="1"/>
      <w:marLeft w:val="0"/>
      <w:marRight w:val="0"/>
      <w:marTop w:val="0"/>
      <w:marBottom w:val="0"/>
      <w:divBdr>
        <w:top w:val="none" w:sz="0" w:space="0" w:color="auto"/>
        <w:left w:val="none" w:sz="0" w:space="0" w:color="auto"/>
        <w:bottom w:val="none" w:sz="0" w:space="0" w:color="auto"/>
        <w:right w:val="none" w:sz="0" w:space="0" w:color="auto"/>
      </w:divBdr>
    </w:div>
    <w:div w:id="2128310020">
      <w:bodyDiv w:val="1"/>
      <w:marLeft w:val="0"/>
      <w:marRight w:val="0"/>
      <w:marTop w:val="0"/>
      <w:marBottom w:val="0"/>
      <w:divBdr>
        <w:top w:val="none" w:sz="0" w:space="0" w:color="auto"/>
        <w:left w:val="none" w:sz="0" w:space="0" w:color="auto"/>
        <w:bottom w:val="none" w:sz="0" w:space="0" w:color="auto"/>
        <w:right w:val="none" w:sz="0" w:space="0" w:color="auto"/>
      </w:divBdr>
    </w:div>
    <w:div w:id="2130582524">
      <w:bodyDiv w:val="1"/>
      <w:marLeft w:val="0"/>
      <w:marRight w:val="0"/>
      <w:marTop w:val="0"/>
      <w:marBottom w:val="0"/>
      <w:divBdr>
        <w:top w:val="none" w:sz="0" w:space="0" w:color="auto"/>
        <w:left w:val="none" w:sz="0" w:space="0" w:color="auto"/>
        <w:bottom w:val="none" w:sz="0" w:space="0" w:color="auto"/>
        <w:right w:val="none" w:sz="0" w:space="0" w:color="auto"/>
      </w:divBdr>
    </w:div>
    <w:div w:id="2135636828">
      <w:bodyDiv w:val="1"/>
      <w:marLeft w:val="0"/>
      <w:marRight w:val="0"/>
      <w:marTop w:val="0"/>
      <w:marBottom w:val="0"/>
      <w:divBdr>
        <w:top w:val="none" w:sz="0" w:space="0" w:color="auto"/>
        <w:left w:val="none" w:sz="0" w:space="0" w:color="auto"/>
        <w:bottom w:val="none" w:sz="0" w:space="0" w:color="auto"/>
        <w:right w:val="none" w:sz="0" w:space="0" w:color="auto"/>
      </w:divBdr>
    </w:div>
    <w:div w:id="2135903942">
      <w:bodyDiv w:val="1"/>
      <w:marLeft w:val="0"/>
      <w:marRight w:val="0"/>
      <w:marTop w:val="0"/>
      <w:marBottom w:val="0"/>
      <w:divBdr>
        <w:top w:val="none" w:sz="0" w:space="0" w:color="auto"/>
        <w:left w:val="none" w:sz="0" w:space="0" w:color="auto"/>
        <w:bottom w:val="none" w:sz="0" w:space="0" w:color="auto"/>
        <w:right w:val="none" w:sz="0" w:space="0" w:color="auto"/>
      </w:divBdr>
    </w:div>
    <w:div w:id="214330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C6852-1A23-4F1E-93DE-1B2481E39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3372</Words>
  <Characters>19221</Characters>
  <Application>Microsoft Office Word</Application>
  <DocSecurity>0</DocSecurity>
  <Lines>160</Lines>
  <Paragraphs>45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iTmax</dc:creator>
  <cp:lastModifiedBy>Dang Hai</cp:lastModifiedBy>
  <cp:revision>2</cp:revision>
  <cp:lastPrinted>2024-05-06T01:28:00Z</cp:lastPrinted>
  <dcterms:created xsi:type="dcterms:W3CDTF">2024-06-15T03:44:00Z</dcterms:created>
  <dcterms:modified xsi:type="dcterms:W3CDTF">2024-06-15T03:44:00Z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d5c4f4-7a29-4385-b7a5-afbe2154ae6f_Enabled">
    <vt:lpwstr>true</vt:lpwstr>
  </property>
  <property fmtid="{D5CDD505-2E9C-101B-9397-08002B2CF9AE}" pid="3" name="MSIP_Label_b0d5c4f4-7a29-4385-b7a5-afbe2154ae6f_SetDate">
    <vt:lpwstr>2022-09-26T07:59:54Z</vt:lpwstr>
  </property>
  <property fmtid="{D5CDD505-2E9C-101B-9397-08002B2CF9AE}" pid="4" name="MSIP_Label_b0d5c4f4-7a29-4385-b7a5-afbe2154ae6f_Method">
    <vt:lpwstr>Standard</vt:lpwstr>
  </property>
  <property fmtid="{D5CDD505-2E9C-101B-9397-08002B2CF9AE}" pid="5" name="MSIP_Label_b0d5c4f4-7a29-4385-b7a5-afbe2154ae6f_Name">
    <vt:lpwstr>Confidential</vt:lpwstr>
  </property>
  <property fmtid="{D5CDD505-2E9C-101B-9397-08002B2CF9AE}" pid="6" name="MSIP_Label_b0d5c4f4-7a29-4385-b7a5-afbe2154ae6f_SiteId">
    <vt:lpwstr>2dfb2f0b-4d21-4268-9559-72926144c918</vt:lpwstr>
  </property>
  <property fmtid="{D5CDD505-2E9C-101B-9397-08002B2CF9AE}" pid="7" name="MSIP_Label_b0d5c4f4-7a29-4385-b7a5-afbe2154ae6f_ActionId">
    <vt:lpwstr>933a885d-7c77-45fc-b35a-bc14010fa397</vt:lpwstr>
  </property>
  <property fmtid="{D5CDD505-2E9C-101B-9397-08002B2CF9AE}" pid="8" name="MSIP_Label_b0d5c4f4-7a29-4385-b7a5-afbe2154ae6f_ContentBits">
    <vt:lpwstr>0</vt:lpwstr>
  </property>
  <property fmtid="{D5CDD505-2E9C-101B-9397-08002B2CF9AE}" pid="9" name="bcgClassification">
    <vt:lpwstr>bcgConfidential</vt:lpwstr>
  </property>
</Properties>
</file>